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722e" w14:textId="ba37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2019 жылғы 15 тамыздағы № 314 шешімі. Ақтөбе облысының Әділет департаментінде 2019 жылғы 22 тамызда № 6373 болып тіркелді. Күші жойылды - Ақтөбе облысы Әйтеке би аудандық мәслихатының 2024 жылғы 13 маусымдағы № 225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13.06.2024 № 225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Әйтеке би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5597 тіркелген, 2017 жылы 3 тамызда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Әйтеке би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2" w:id="2"/>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Әйтеке би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 Биртаева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 Таңсықбаев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қамтуды </w:t>
            </w:r>
          </w:p>
          <w:p>
            <w:pPr>
              <w:spacing w:after="20"/>
              <w:ind w:left="20"/>
              <w:jc w:val="both"/>
            </w:pPr>
          </w:p>
          <w:p>
            <w:pPr>
              <w:spacing w:after="20"/>
              <w:ind w:left="20"/>
              <w:jc w:val="both"/>
            </w:pPr>
            <w:r>
              <w:rPr>
                <w:rFonts w:ascii="Times New Roman"/>
                <w:b w:val="false"/>
                <w:i/>
                <w:color w:val="000000"/>
                <w:sz w:val="20"/>
              </w:rPr>
              <w:t xml:space="preserve">үйлестіру және әлеуметтік бағдарламалар </w:t>
            </w:r>
          </w:p>
          <w:p>
            <w:pPr>
              <w:spacing w:after="20"/>
              <w:ind w:left="20"/>
              <w:jc w:val="both"/>
            </w:pPr>
            <w:r>
              <w:rPr>
                <w:rFonts w:ascii="Times New Roman"/>
                <w:b w:val="false"/>
                <w:i/>
                <w:color w:val="000000"/>
                <w:sz w:val="20"/>
              </w:rPr>
              <w:t>басқармасының басшысы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_________________________Е.Ж. Данағұлов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"____"________________20___ж.</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 2019 жылғы 15 тамыздағы № 314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 2017 жылғы 9 маусымдағы № 132 шешімімен бекітілген</w:t>
            </w:r>
          </w:p>
        </w:tc>
      </w:tr>
    </w:tbl>
    <w:p>
      <w:pPr>
        <w:spacing w:after="0"/>
        <w:ind w:left="0"/>
        <w:jc w:val="left"/>
      </w:pPr>
      <w:r>
        <w:rPr>
          <w:rFonts w:ascii="Times New Roman"/>
          <w:b/>
          <w:i w:val="false"/>
          <w:color w:val="000000"/>
        </w:rPr>
        <w:t xml:space="preserve"> Әйтеке би ауданында әлеуметтік көмек көрсету, мөлшерлерін белгілеу және мұқтаж азаматтардың жекелеген санаттарының тізбесін айқындау Қағидалары</w:t>
      </w:r>
    </w:p>
    <w:p>
      <w:pPr>
        <w:spacing w:after="0"/>
        <w:ind w:left="0"/>
        <w:jc w:val="both"/>
      </w:pPr>
      <w:r>
        <w:rPr>
          <w:rFonts w:ascii="Times New Roman"/>
          <w:b w:val="false"/>
          <w:i w:val="false"/>
          <w:color w:val="000000"/>
          <w:sz w:val="28"/>
        </w:rPr>
        <w:t xml:space="preserve">
      1. Осы Әйтеке би ауданында әлеуметтік көмек көрсету, мөлшерлерін белгілеу және мұқтаж азаматтардың жекелеген санаттарының тізбесін айқындау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Әйтеке би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Ақтөбе облысы бойынша филиалының әлеуметтік қамтамасыз ету бойынша Әйтеке би аудандық бөлімі (бұдан әрі -уәкілетті ұйым);</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Әйтеке би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"Әйтеке би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 Әйтеке би ауданында тұрақты тұратын адамдарға қолданылады.</w:t>
      </w:r>
    </w:p>
    <w:p>
      <w:pPr>
        <w:spacing w:after="0"/>
        <w:ind w:left="0"/>
        <w:jc w:val="both"/>
      </w:pPr>
      <w:r>
        <w:rPr>
          <w:rFonts w:ascii="Times New Roman"/>
          <w:b w:val="false"/>
          <w:i w:val="false"/>
          <w:color w:val="000000"/>
          <w:sz w:val="28"/>
        </w:rPr>
        <w:t>
      4. Әлеуметтік көмекке мұқтаж азаматтардың жекелеген санаттарына "Әйтеке би аудандық жұмыспен қамту және әлеуметтік бағдарламалар бөлімі" мемлекеттік мекемесімен және осы Қағидалармен белгіленген тәртіпте көрсетіледі.</w:t>
      </w:r>
    </w:p>
    <w:p>
      <w:pPr>
        <w:spacing w:after="0"/>
        <w:ind w:left="0"/>
        <w:jc w:val="both"/>
      </w:pPr>
      <w:r>
        <w:rPr>
          <w:rFonts w:ascii="Times New Roman"/>
          <w:b w:val="false"/>
          <w:i w:val="false"/>
          <w:color w:val="000000"/>
          <w:sz w:val="28"/>
        </w:rPr>
        <w:t>
      5.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8 000 (сегіз мың) теңге мөлшерінде уәкілетті ұйымның ұсынған тізімдері негізінде;</w:t>
      </w:r>
    </w:p>
    <w:p>
      <w:pPr>
        <w:spacing w:after="0"/>
        <w:ind w:left="0"/>
        <w:jc w:val="both"/>
      </w:pPr>
      <w:r>
        <w:rPr>
          <w:rFonts w:ascii="Times New Roman"/>
          <w:b w:val="false"/>
          <w:i w:val="false"/>
          <w:color w:val="000000"/>
          <w:sz w:val="28"/>
        </w:rPr>
        <w:t>
      2) мүгедек балаларды үйде оқытуға жұмсалған шығындарды өтеуге мүгедек балалардың ата-аналарына немесе заңды өкілдеріне, білім беру кезеңіне бір мүгедек балаға, 2 (екі) айлық есептiк көрсеткiш мөлшерiнде "Әйтеке би аудандық білім бөлімі" мемлекеттік мекемесінің ұсынған тізімдері негізінде;</w:t>
      </w:r>
    </w:p>
    <w:p>
      <w:pPr>
        <w:spacing w:after="0"/>
        <w:ind w:left="0"/>
        <w:jc w:val="both"/>
      </w:pPr>
      <w:r>
        <w:rPr>
          <w:rFonts w:ascii="Times New Roman"/>
          <w:b w:val="false"/>
          <w:i w:val="false"/>
          <w:color w:val="000000"/>
          <w:sz w:val="28"/>
        </w:rPr>
        <w:t>
      3)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"Әйтеке би орталық аудандық ауруханасы" мемлекеттік коммуналдық кәсіпорны ұсынған тізімдері негізінде,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4) Ұлы Отан соғысына қатысушылары мен мүгедектеріне,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біржолғы әлеуметтік көмектің төмендегі мөлшерлері белгіленеді:</w:t>
      </w:r>
    </w:p>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он сегіз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қуғын-сүргіннен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140 000 (жүз қырық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p>
    <w:p>
      <w:pPr>
        <w:spacing w:after="0"/>
        <w:ind w:left="0"/>
        <w:jc w:val="both"/>
      </w:pPr>
      <w:r>
        <w:rPr>
          <w:rFonts w:ascii="Times New Roman"/>
          <w:b w:val="false"/>
          <w:i w:val="false"/>
          <w:color w:val="000000"/>
          <w:sz w:val="28"/>
        </w:rPr>
        <w:t>
      9) аз қамтылған азаматтарға 140 000 (жүз қырық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p>
      <w:pPr>
        <w:spacing w:after="0"/>
        <w:ind w:left="0"/>
        <w:jc w:val="both"/>
      </w:pPr>
      <w:r>
        <w:rPr>
          <w:rFonts w:ascii="Times New Roman"/>
          <w:b w:val="false"/>
          <w:i w:val="false"/>
          <w:color w:val="000000"/>
          <w:sz w:val="28"/>
        </w:rPr>
        <w:t>
      10.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p>
      <w:pPr>
        <w:spacing w:after="0"/>
        <w:ind w:left="0"/>
        <w:jc w:val="both"/>
      </w:pPr>
      <w:r>
        <w:rPr>
          <w:rFonts w:ascii="Times New Roman"/>
          <w:b w:val="false"/>
          <w:i w:val="false"/>
          <w:color w:val="000000"/>
          <w:sz w:val="28"/>
        </w:rPr>
        <w:t>
      Ұлы Отан соғысының қатысушылары мен мүгедектеріне өмірлік қиын жағдай туындаған кезде, әлеуметтік көмек олардың табысын есепке алмай көрсетіледі.</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w:t>
      </w:r>
    </w:p>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12. Атаулы күндер мен мерекелік күндерге табыстарын есепке алмай біржолғы әлеуметтік көмек көрсетіледі:</w:t>
      </w:r>
    </w:p>
    <w:p>
      <w:pPr>
        <w:spacing w:after="0"/>
        <w:ind w:left="0"/>
        <w:jc w:val="both"/>
      </w:pPr>
      <w:r>
        <w:rPr>
          <w:rFonts w:ascii="Times New Roman"/>
          <w:b w:val="false"/>
          <w:i w:val="false"/>
          <w:color w:val="000000"/>
          <w:sz w:val="28"/>
        </w:rPr>
        <w:t>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100 000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p>
    <w:p>
      <w:pPr>
        <w:spacing w:after="0"/>
        <w:ind w:left="0"/>
        <w:jc w:val="both"/>
      </w:pPr>
      <w:r>
        <w:rPr>
          <w:rFonts w:ascii="Times New Roman"/>
          <w:b w:val="false"/>
          <w:i w:val="false"/>
          <w:color w:val="000000"/>
          <w:sz w:val="28"/>
        </w:rPr>
        <w:t>
      4) мемлекеттік арнайы жәрдемақы алатын 1941 жылдың 22 маусымынан 1945 жылдың 9 мамыры аралығында кемінде алты ай әскери қызмет өткерген және тылда жұмыс жасаған азаматтарға, 15 000 (он бес мың) теңге мөлшерiнде;</w:t>
      </w:r>
    </w:p>
    <w:p>
      <w:pPr>
        <w:spacing w:after="0"/>
        <w:ind w:left="0"/>
        <w:jc w:val="both"/>
      </w:pP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25 000 (жиырма бес мың) теңге мөлшерiнде;</w:t>
      </w:r>
    </w:p>
    <w:p>
      <w:pPr>
        <w:spacing w:after="0"/>
        <w:ind w:left="0"/>
        <w:jc w:val="both"/>
      </w:pPr>
      <w:r>
        <w:rPr>
          <w:rFonts w:ascii="Times New Roman"/>
          <w:b w:val="false"/>
          <w:i w:val="false"/>
          <w:color w:val="000000"/>
          <w:sz w:val="28"/>
        </w:rPr>
        <w:t>
      6) қайтыс болған ауғандық жауынгерлердің екінші рет некеге отырмаған әйелдеріне 25 000 (жиырма бес мың) теңге мөлшерiнде;</w:t>
      </w:r>
    </w:p>
    <w:p>
      <w:pPr>
        <w:spacing w:after="0"/>
        <w:ind w:left="0"/>
        <w:jc w:val="both"/>
      </w:pPr>
      <w:r>
        <w:rPr>
          <w:rFonts w:ascii="Times New Roman"/>
          <w:b w:val="false"/>
          <w:i w:val="false"/>
          <w:color w:val="000000"/>
          <w:sz w:val="28"/>
        </w:rPr>
        <w:t>
      7) мүгедектер күніне орай мемлекеттік әлеуметтік жәрдемақы алушы мүгедектерге 30 000 (отыз мың ) теңге мөлшерiнде.</w:t>
      </w:r>
    </w:p>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сәйкес)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мынадай құжаттарды қоса жалғай отырып өтініш береді:</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тұрақты тұрғылықты жері бойынша тіркелгендігін растайтын құжат;</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w:t>
      </w:r>
    </w:p>
    <w:p>
      <w:pPr>
        <w:spacing w:after="0"/>
        <w:ind w:left="0"/>
        <w:jc w:val="both"/>
      </w:pPr>
      <w:r>
        <w:rPr>
          <w:rFonts w:ascii="Times New Roman"/>
          <w:b w:val="false"/>
          <w:i w:val="false"/>
          <w:color w:val="000000"/>
          <w:sz w:val="28"/>
        </w:rPr>
        <w:t>
      4) адамның (отбасы мүшелерінің) табысы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w:t>
      </w:r>
    </w:p>
    <w:p>
      <w:pPr>
        <w:spacing w:after="0"/>
        <w:ind w:left="0"/>
        <w:jc w:val="both"/>
      </w:pPr>
      <w:r>
        <w:rPr>
          <w:rFonts w:ascii="Times New Roman"/>
          <w:b w:val="false"/>
          <w:i w:val="false"/>
          <w:color w:val="000000"/>
          <w:sz w:val="28"/>
        </w:rPr>
        <w:t>
      16. Осы Қағидалардың 8 тармағының 1), 2), 3) тармақшаларында көрсетілген адамдарға ай сайынғы әлеуметтік көмек алушылардың өтініштері талап етілмей көрсетіледі, 8 тармағының 4) тармақшасында көрсетілген адамдар мынадай құжаттарды ұсынады:</w:t>
      </w:r>
    </w:p>
    <w:p>
      <w:pPr>
        <w:spacing w:after="0"/>
        <w:ind w:left="0"/>
        <w:jc w:val="both"/>
      </w:pPr>
      <w:r>
        <w:rPr>
          <w:rFonts w:ascii="Times New Roman"/>
          <w:b w:val="false"/>
          <w:i w:val="false"/>
          <w:color w:val="000000"/>
          <w:sz w:val="28"/>
        </w:rPr>
        <w:t>
      1) арыз;</w:t>
      </w:r>
    </w:p>
    <w:p>
      <w:pPr>
        <w:spacing w:after="0"/>
        <w:ind w:left="0"/>
        <w:jc w:val="both"/>
      </w:pPr>
      <w:r>
        <w:rPr>
          <w:rFonts w:ascii="Times New Roman"/>
          <w:b w:val="false"/>
          <w:i w:val="false"/>
          <w:color w:val="000000"/>
          <w:sz w:val="28"/>
        </w:rPr>
        <w:t>
      2) жеке куәліктің көшірмесі;</w:t>
      </w:r>
    </w:p>
    <w:p>
      <w:pPr>
        <w:spacing w:after="0"/>
        <w:ind w:left="0"/>
        <w:jc w:val="both"/>
      </w:pPr>
      <w:r>
        <w:rPr>
          <w:rFonts w:ascii="Times New Roman"/>
          <w:b w:val="false"/>
          <w:i w:val="false"/>
          <w:color w:val="000000"/>
          <w:sz w:val="28"/>
        </w:rPr>
        <w:t>
      3) облыстық денсаулық сақтау басқармасы берген белгіленген үлгідегі емделуге жіберген жолдама;</w:t>
      </w:r>
    </w:p>
    <w:p>
      <w:pPr>
        <w:spacing w:after="0"/>
        <w:ind w:left="0"/>
        <w:jc w:val="both"/>
      </w:pPr>
      <w:r>
        <w:rPr>
          <w:rFonts w:ascii="Times New Roman"/>
          <w:b w:val="false"/>
          <w:i w:val="false"/>
          <w:color w:val="000000"/>
          <w:sz w:val="28"/>
        </w:rPr>
        <w:t>
      4) 8 тармақтың 4) тармақшасында көрсетілген азаматтардың санаттарына жататындығын растайтын куәліктің көшірмесі;</w:t>
      </w:r>
    </w:p>
    <w:p>
      <w:pPr>
        <w:spacing w:after="0"/>
        <w:ind w:left="0"/>
        <w:jc w:val="both"/>
      </w:pPr>
      <w:r>
        <w:rPr>
          <w:rFonts w:ascii="Times New Roman"/>
          <w:b w:val="false"/>
          <w:i w:val="false"/>
          <w:color w:val="000000"/>
          <w:sz w:val="28"/>
        </w:rPr>
        <w:t>
      5) жол жүру дерегін растайтын билеттер.</w:t>
      </w:r>
    </w:p>
    <w:p>
      <w:pPr>
        <w:spacing w:after="0"/>
        <w:ind w:left="0"/>
        <w:jc w:val="both"/>
      </w:pPr>
      <w:r>
        <w:rPr>
          <w:rFonts w:ascii="Times New Roman"/>
          <w:b w:val="false"/>
          <w:i w:val="false"/>
          <w:color w:val="000000"/>
          <w:sz w:val="28"/>
        </w:rPr>
        <w:t>
      17. Құжаттарды салыстырып тексеру үшін түпнұсқалары және көшірмелері ұсынылады, кейін құжаттардың түпнұсқалары өтініш берушіге қайтарылады.</w:t>
      </w:r>
    </w:p>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ауылдық округтің әкiмi бір жұмыс күні ішінде өтініш берушінің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 iшiнде оларды қоса берiлген құжаттар мен уәкілетті органға жiбередi.</w:t>
      </w:r>
    </w:p>
    <w:p>
      <w:pPr>
        <w:spacing w:after="0"/>
        <w:ind w:left="0"/>
        <w:jc w:val="both"/>
      </w:pPr>
      <w:r>
        <w:rPr>
          <w:rFonts w:ascii="Times New Roman"/>
          <w:b w:val="false"/>
          <w:i w:val="false"/>
          <w:color w:val="000000"/>
          <w:sz w:val="28"/>
        </w:rPr>
        <w:t>
      20.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22.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23. Арнайы комиссия құжаттар келiп түскен күннен бастап екi жұмыс күн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24. Уәкiлеттi орган өтiнiш берушiнiң әлеуметтiк көмек алуға құжаттарын тiркеген күннен бастап сегiз жұмыс күн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Осы Қағидалардың 20 және 21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 iшiнде әлеуметтiк көмек көрсету не көрсетуден бастарту туралы шешiм қабылдайды.</w:t>
      </w:r>
    </w:p>
    <w:p>
      <w:pPr>
        <w:spacing w:after="0"/>
        <w:ind w:left="0"/>
        <w:jc w:val="both"/>
      </w:pPr>
      <w:r>
        <w:rPr>
          <w:rFonts w:ascii="Times New Roman"/>
          <w:b w:val="false"/>
          <w:i w:val="false"/>
          <w:color w:val="000000"/>
          <w:sz w:val="28"/>
        </w:rPr>
        <w:t>
      25.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p>
      <w:pPr>
        <w:spacing w:after="0"/>
        <w:ind w:left="0"/>
        <w:jc w:val="both"/>
      </w:pPr>
      <w:r>
        <w:rPr>
          <w:rFonts w:ascii="Times New Roman"/>
          <w:b w:val="false"/>
          <w:i w:val="false"/>
          <w:color w:val="000000"/>
          <w:sz w:val="28"/>
        </w:rPr>
        <w:t>
      3) адамның (отбасының) жан басына шаққандағы орташа табысы мөлшерлерінің, әлеуметтiк көмек көрсету үшiн Әйтеке би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26. Әлеуметтiк көмек ұсынуға шығыстарды қаржыландыру ауданның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p>
      <w:pPr>
        <w:spacing w:after="0"/>
        <w:ind w:left="0"/>
        <w:jc w:val="both"/>
      </w:pPr>
      <w:r>
        <w:rPr>
          <w:rFonts w:ascii="Times New Roman"/>
          <w:b w:val="false"/>
          <w:i w:val="false"/>
          <w:color w:val="000000"/>
          <w:sz w:val="28"/>
        </w:rPr>
        <w:t>
      27. Әлеуметтiк көмек келесі жағдайларда тоқтатылады:</w:t>
      </w:r>
    </w:p>
    <w:p>
      <w:pPr>
        <w:spacing w:after="0"/>
        <w:ind w:left="0"/>
        <w:jc w:val="both"/>
      </w:pPr>
      <w:r>
        <w:rPr>
          <w:rFonts w:ascii="Times New Roman"/>
          <w:b w:val="false"/>
          <w:i w:val="false"/>
          <w:color w:val="000000"/>
          <w:sz w:val="28"/>
        </w:rPr>
        <w:t>
      1) алушының қайтыс болуы;</w:t>
      </w:r>
    </w:p>
    <w:p>
      <w:pPr>
        <w:spacing w:after="0"/>
        <w:ind w:left="0"/>
        <w:jc w:val="both"/>
      </w:pPr>
      <w:r>
        <w:rPr>
          <w:rFonts w:ascii="Times New Roman"/>
          <w:b w:val="false"/>
          <w:i w:val="false"/>
          <w:color w:val="000000"/>
          <w:sz w:val="28"/>
        </w:rPr>
        <w:t>
      2) алушы Әйтеке би ауданы аумағынан тыс тұрақты тұруға шығып кетуі;</w:t>
      </w:r>
    </w:p>
    <w:p>
      <w:pPr>
        <w:spacing w:after="0"/>
        <w:ind w:left="0"/>
        <w:jc w:val="both"/>
      </w:pPr>
      <w:r>
        <w:rPr>
          <w:rFonts w:ascii="Times New Roman"/>
          <w:b w:val="false"/>
          <w:i w:val="false"/>
          <w:color w:val="000000"/>
          <w:sz w:val="28"/>
        </w:rPr>
        <w:t>
      3) алушының мемлекеттiк медициналық-әлеуметтiк мекемелерге тұруға жiберілуі;</w:t>
      </w:r>
    </w:p>
    <w:p>
      <w:pPr>
        <w:spacing w:after="0"/>
        <w:ind w:left="0"/>
        <w:jc w:val="both"/>
      </w:pPr>
      <w:r>
        <w:rPr>
          <w:rFonts w:ascii="Times New Roman"/>
          <w:b w:val="false"/>
          <w:i w:val="false"/>
          <w:color w:val="000000"/>
          <w:sz w:val="28"/>
        </w:rPr>
        <w:t>
      4) өтініш беруші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28.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 сот арқылы.</w:t>
      </w:r>
    </w:p>
    <w:p>
      <w:pPr>
        <w:spacing w:after="0"/>
        <w:ind w:left="0"/>
        <w:jc w:val="left"/>
      </w:pPr>
      <w:r>
        <w:rPr>
          <w:rFonts w:ascii="Times New Roman"/>
          <w:b/>
          <w:i w:val="false"/>
          <w:color w:val="000000"/>
        </w:rPr>
        <w:t xml:space="preserve"> 5. Қорытынды ереже</w:t>
      </w:r>
    </w:p>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ауданында әлеуметтік көмек көрсету, мөлшерлерін белгілеу және мұқтаж азаматтардың жекелеген санаттарының тізбесін айқындау Қағидаларына 1- қосымша</w:t>
            </w:r>
          </w:p>
        </w:tc>
      </w:tr>
    </w:tbl>
    <w:p>
      <w:pPr>
        <w:spacing w:after="0"/>
        <w:ind w:left="0"/>
        <w:jc w:val="both"/>
      </w:pPr>
      <w:r>
        <w:rPr>
          <w:rFonts w:ascii="Times New Roman"/>
          <w:b w:val="false"/>
          <w:i w:val="false"/>
          <w:color w:val="000000"/>
          <w:sz w:val="28"/>
        </w:rPr>
        <w:t>
      Отбасының тіркеу нөмірі 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 _______________________</w:t>
      </w:r>
    </w:p>
    <w:p>
      <w:pPr>
        <w:spacing w:after="0"/>
        <w:ind w:left="0"/>
        <w:jc w:val="both"/>
      </w:pP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қолы ____________________ Күні _____________</w:t>
      </w:r>
    </w:p>
    <w:p>
      <w:pPr>
        <w:spacing w:after="0"/>
        <w:ind w:left="0"/>
        <w:jc w:val="both"/>
      </w:pPr>
      <w:r>
        <w:rPr>
          <w:rFonts w:ascii="Times New Roman"/>
          <w:b w:val="false"/>
          <w:i w:val="false"/>
          <w:color w:val="000000"/>
          <w:sz w:val="28"/>
        </w:rPr>
        <w:t>
      Отбасы құрамы туралы мәліметтерді растауға уәкілетті органның</w:t>
      </w:r>
    </w:p>
    <w:p>
      <w:pPr>
        <w:spacing w:after="0"/>
        <w:ind w:left="0"/>
        <w:jc w:val="both"/>
      </w:pPr>
      <w:r>
        <w:rPr>
          <w:rFonts w:ascii="Times New Roman"/>
          <w:b w:val="false"/>
          <w:i w:val="false"/>
          <w:color w:val="000000"/>
          <w:sz w:val="28"/>
        </w:rPr>
        <w:t>
      лауазымды адамының Т.А.Ә. __________________ (қолы)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ауданында әлеуметтік көмек көрсету, мөлшерлерін белгілеу және мұқтаж азаматтардың жекелеген санаттарының тізбесін айқындау қағидаларына 2- 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20__ ж. "___" _______</w:t>
      </w:r>
    </w:p>
    <w:p>
      <w:pPr>
        <w:spacing w:after="0"/>
        <w:ind w:left="0"/>
        <w:jc w:val="both"/>
      </w:pPr>
      <w:r>
        <w:rPr>
          <w:rFonts w:ascii="Times New Roman"/>
          <w:b w:val="false"/>
          <w:i w:val="false"/>
          <w:color w:val="000000"/>
          <w:sz w:val="28"/>
        </w:rPr>
        <w:t>
      (елді мекен) _____________________</w:t>
      </w:r>
    </w:p>
    <w:p>
      <w:pPr>
        <w:spacing w:after="0"/>
        <w:ind w:left="0"/>
        <w:jc w:val="both"/>
      </w:pPr>
      <w:r>
        <w:rPr>
          <w:rFonts w:ascii="Times New Roman"/>
          <w:b w:val="false"/>
          <w:i w:val="false"/>
          <w:color w:val="000000"/>
          <w:sz w:val="28"/>
        </w:rPr>
        <w:t>
      1. Өтініш берушінің Т.А.Ә:____________________________________________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тіркелгендері__ адам.</w:t>
      </w:r>
    </w:p>
    <w:p>
      <w:pPr>
        <w:spacing w:after="0"/>
        <w:ind w:left="0"/>
        <w:jc w:val="both"/>
      </w:pPr>
      <w:r>
        <w:rPr>
          <w:rFonts w:ascii="Times New Roman"/>
          <w:b w:val="false"/>
          <w:i w:val="false"/>
          <w:color w:val="000000"/>
          <w:sz w:val="28"/>
        </w:rPr>
        <w:t>
      Балалардың саны: ___________оның ішінде:</w:t>
      </w:r>
    </w:p>
    <w:p>
      <w:pPr>
        <w:spacing w:after="0"/>
        <w:ind w:left="0"/>
        <w:jc w:val="both"/>
      </w:pPr>
      <w:r>
        <w:rPr>
          <w:rFonts w:ascii="Times New Roman"/>
          <w:b w:val="false"/>
          <w:i w:val="false"/>
          <w:color w:val="000000"/>
          <w:sz w:val="28"/>
        </w:rPr>
        <w:t>
      жоғары және орта оқу орындарында ақылы негізде оқитындар __ адам, оқушыға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 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табыстар)</w:t>
      </w:r>
    </w:p>
    <w:p>
      <w:pPr>
        <w:spacing w:after="0"/>
        <w:ind w:left="0"/>
        <w:jc w:val="both"/>
      </w:pPr>
      <w:r>
        <w:rPr>
          <w:rFonts w:ascii="Times New Roman"/>
          <w:b w:val="false"/>
          <w:i w:val="false"/>
          <w:color w:val="000000"/>
          <w:sz w:val="28"/>
        </w:rPr>
        <w:t>
      ______________________________________________________________ қазіргі уақытта өздері тұрып жатқаннан бөлек, өзге де тұрғын үйдің болуы (оны пайдаланғаннан түскен мәлімделген табыстар)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аяқкиім мен қамтамасыз етілуі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жағдайлары____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 __________________</w:t>
      </w:r>
    </w:p>
    <w:p>
      <w:pPr>
        <w:spacing w:after="0"/>
        <w:ind w:left="0"/>
        <w:jc w:val="both"/>
      </w:pPr>
      <w:r>
        <w:rPr>
          <w:rFonts w:ascii="Times New Roman"/>
          <w:b w:val="false"/>
          <w:i w:val="false"/>
          <w:color w:val="000000"/>
          <w:sz w:val="28"/>
        </w:rPr>
        <w:t>
      Комиссия мүшелері: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 өтініш берушінің (немесе отбасы мүшелерінің бірінің) Т.А.Ә.және қолы,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ауданында әлеуметтік көмек көрсету, мөлшерлерін белгілеу және мұқтаж азаматтардың жекелеген санаттарының тізбесін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Учаскелік комиссияның № ____ қорытындысы</w:t>
      </w:r>
    </w:p>
    <w:p>
      <w:pPr>
        <w:spacing w:after="0"/>
        <w:ind w:left="0"/>
        <w:jc w:val="both"/>
      </w:pPr>
      <w:r>
        <w:rPr>
          <w:rFonts w:ascii="Times New Roman"/>
          <w:b w:val="false"/>
          <w:i w:val="false"/>
          <w:color w:val="000000"/>
          <w:sz w:val="28"/>
        </w:rPr>
        <w:t>
      20_ ж. "____" ____________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негізінде________________________________________________</w:t>
      </w:r>
    </w:p>
    <w:p>
      <w:pPr>
        <w:spacing w:after="0"/>
        <w:ind w:left="0"/>
        <w:jc w:val="both"/>
      </w:pPr>
      <w:r>
        <w:rPr>
          <w:rFonts w:ascii="Times New Roman"/>
          <w:b w:val="false"/>
          <w:i w:val="false"/>
          <w:color w:val="000000"/>
          <w:sz w:val="28"/>
        </w:rPr>
        <w:t>
      (қажеттілігі, қажет еместігі) өтініш беруші</w:t>
      </w:r>
    </w:p>
    <w:p>
      <w:pPr>
        <w:spacing w:after="0"/>
        <w:ind w:left="0"/>
        <w:jc w:val="both"/>
      </w:pPr>
      <w:r>
        <w:rPr>
          <w:rFonts w:ascii="Times New Roman"/>
          <w:b w:val="false"/>
          <w:i w:val="false"/>
          <w:color w:val="000000"/>
          <w:sz w:val="28"/>
        </w:rPr>
        <w:t>
      адамға (отбасыға) өмірлік қиын жағдайдын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 __________________________</w:t>
      </w:r>
    </w:p>
    <w:p>
      <w:pPr>
        <w:spacing w:after="0"/>
        <w:ind w:left="0"/>
        <w:jc w:val="both"/>
      </w:pPr>
      <w:r>
        <w:rPr>
          <w:rFonts w:ascii="Times New Roman"/>
          <w:b w:val="false"/>
          <w:i w:val="false"/>
          <w:color w:val="000000"/>
          <w:sz w:val="28"/>
        </w:rPr>
        <w:t>
      Комиссия мүшелері: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қоса берілген құжаттармен___данада 20__ ж. "__"__________ қабылданды.</w:t>
      </w:r>
    </w:p>
    <w:p>
      <w:pPr>
        <w:spacing w:after="0"/>
        <w:ind w:left="0"/>
        <w:jc w:val="both"/>
      </w:pPr>
      <w:r>
        <w:rPr>
          <w:rFonts w:ascii="Times New Roman"/>
          <w:b w:val="false"/>
          <w:i w:val="false"/>
          <w:color w:val="000000"/>
          <w:sz w:val="28"/>
        </w:rPr>
        <w:t>
      Құжаттарды қабылдаған ауылдық округ әкімінің немесе уәкілетті орган қызметкерінің Т.А.Ә., лауазымы, қолы__________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