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21dd2" w14:textId="6021d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ауданы бойынша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ауданы әкімдігінің 2019 жылғы 26 маусымдағы № 128 қаулысы. Ақтөбе облысының Әділет департаментінде 2019 жылғы 28 маусымда № 6270 болып тіркелді. Күші жойылды - Ақтөбе облысы Әйтеке би ауданы әкімдігінің 2021 жылғы 9 наурыздағы № 42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Әйтеке би ауданы әкімдігінің 09.03.2021 № 42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 8-1) тармақшасына және </w:t>
      </w:r>
      <w:r>
        <w:rPr>
          <w:rFonts w:ascii="Times New Roman"/>
          <w:b w:val="false"/>
          <w:i w:val="false"/>
          <w:color w:val="000000"/>
          <w:sz w:val="28"/>
        </w:rPr>
        <w:t>62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 сәйкес, Әйтеке би ауданының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ауданы бойынша мектепке дейінгі тәрбие мен оқытуға мемлекеттік білім беру тапсырысын,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"Әйтеке би аудандық білім бөлімі"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Қазақстан Республикасы нормативтік құқықтық актілерінің эталондық бақылау банкінде электронды түрде ресми жариялауға жіберуді қамтамасыз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Н. Нажмадиновке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Ибрашов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маусымдағы 2019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128 қаулысымен бекітілді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Әйтеке би ауданы бойынша мектепке дейінгі тәрбие мен оқытуға мемлекеттік білім беру тапсырысын және 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8"/>
        <w:gridCol w:w="4469"/>
        <w:gridCol w:w="1553"/>
        <w:gridCol w:w="2272"/>
        <w:gridCol w:w="2998"/>
      </w:tblGrid>
      <w:tr>
        <w:trPr>
          <w:trHeight w:val="30" w:hRule="atLeast"/>
        </w:trPr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атауы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тәрбиеленушілерінің саны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шығындардың орташа құны (теңге)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ұйымдарындағы ата-ана төлемақысының бір күнге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ауылы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"Әйтеке би аудандық білім бөлімі" мемлекеттік мекемесінің "Балауса" мектепке дейінгі ұйымы" мемлекеттік коммуналдық қазыналық кәсіпорыны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16 992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"Әйтеке би аудандық білім бөлімі" мемлекеттік мекемесінің "Бәйтерек" мектепке дейінгі ұйымы" мемлекеттік коммуналдық қазыналық кәсіпорыны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25 697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"Таң Шуақ" Жауапкершілігі Шектеулі Серіктестігі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29 903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"Әйтеке би аудандық білім бөлімі" мемлекеттік мекемесінің "Аққайын" мектепке дейінгі ұйымы" мемлекеттік коммуналдық қазыналық кәсіпорыны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27 352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Әйке ауылы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"Әйтеке би аудандық білім бөлімі" мемлекеттік мекемесінің "Айгөлек" мектепке дейінгі ұйымы" мемлекеттік коммуналдық қазыналық кәсіпорыны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34 508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"Әйтеке би аудандық білім бөлімі" мемлекеттік мекемесінің "Шаттық" мектепке дейінгі ұйымы" мемлекеттік коммуналдық қазыналық кәсіпорыны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32 940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Құмқұдық ауылы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"Әйтеке би аудандық білім бөлімі" мемлекеттік мекемесінің "Ақбота" мектепке дейінгі ұйымы" мемлекеттік коммуналдық қазыналық кәсіпорыны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45 362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 ауылы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"Әйтеке би аудандық білім бөлімі" мемлекеттік мекемесінің "Ақбөбек" мектепке дейінгі ұйымы" мемлекеттік коммуналдық қазыналық кәсіпорыны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21 614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"Әйтеке би аудандық білім бөлімі" мемлекеттік мекемесінің "Балбұлақ" мектепке дейінгі ұйымы" мемлекеттік коммуналдық қазыналық кәсіпорыны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22 354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"Әйтеке би аудандық білім бөлімі" мемлекеттік мекемесінің "Балдәурен" мектепке дейінгі ұйымы" мемлекеттік коммуналдық қазыналық кәсіпорыны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32 320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Жабасақ ауылы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"Әйтеке би аудандық білім бөлімі" мемлекеттік мекемесінің "Мөлдірбұлақ" мектепке дейінгі ұйымы" мемлекеттік коммуналдық қазыналық кәсіпорыны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42 158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Тымабұлақ ауылы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"Әйтеке би аудандық білім бөлімі" мемлекеттік мекемесінің "Нұрбөбек" мектепке дейінгі ұйымы" мемлекеттік коммуналдық қазыналық кәсіпорыны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30 083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ауылы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"Әйтеке би аудандық білім бөлімі" мемлекеттік мекемесінің "Болашақ" мектепке дейінгі ұйымы" мемлекеттік коммуналдық қазыналық кәсіпорыны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28 655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Аралтоғай ауылы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"Әйтеке би аудандық білім бөлімі" мемлекеттік мекемесінің "Балапан" мектепке дейінгі ұйымы" мемлекеттік коммуналдық қазыналық кәсіпорыны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26 298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"Әйтеке би аудандық білім бөлімі" мемлекеттік мекемесінің "Шамшырақ" мектепке дейінгі ұйымы" мемлекеттік коммуналдық қазыналық кәсіпорыны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25 008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Ұшқатты ауылы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"Әйтеке би аудандық білім бөлімі" мемлекеттік мекемесінің "Бөбек" мектепке дейінгі ұйымы" мемлекеттік коммуналдық қазыналық кәсіпорыны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91 083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Сұлукөл ауылы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"Әйтеке би аудандық білім бөлімі" мемлекеттік мекемесінің "Нұрсәт" мектепке дейінгі ұйымы" мемлекеттік коммуналдық қазыналық кәсіпорыны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27 211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"Әйтеке би аудандық білім бөлімі" мемлекеттік мекемесінің "Гаухар" мектепке дейінгі ұйымы" мемлекеттік коммуналдық қазыналық кәсіпорыны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23 569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 ауылы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"Әйтеке би аудандық білім бөлімі" мемлекеттік мекемесінің "Ақ көгершін" мектепке дейінгі ұйымы" мемлекеттік коммуналдық қазыналық кәсіпорыны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32 770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