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63e5" w14:textId="cf66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2019–2021 жылдарға арналған Комсомол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4 қаңтардағы № 256 шешімі. Ақтөбе облысы Әділет департаментінің Әйтеке би аудандық Әділет басқармасында 2019 жылғы 8 қаңтарда № 3-2-174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сәйкес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Комсомол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99 389,0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120 062,0 мың теңге.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№ 197-VІ "2019 – 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29 698 теңге.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Комсомол ауылдық округінің 2019 жылға арналған бюджетіне аудандық бюджеттен берілетін субвенция көлемі 75887,0 мың теңге сомасында ескерілсін.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Комсомол ауылдық округінің 2019 жылға арналған бюджетіне облыстық бюджеттен нысаналы ағымдағы трансферт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мектепке дейінгі білім беру ұйымдарына мемлекеттік білім беру тапсырысын жүзеге асыруға – 20902,0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мектепке дейінгі білім беру ұйымдарына бейнебақылау камераларын орнатуға – 600,0 мың теңге.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Комсомол ауылдық округінің 2019 жылға арналған бюджетіне аудандық бюджеттен нысаналы ағымдағы трансферт бөлінгені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автомобиль жолдарының жұмыс істеуін қамтамасыз етуге – 2000,0 мың теңге.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Комсомол ауылдық округінің 2019 жылға арналған бюджетін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"Әйтеке би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 әкімдігінің интернет – ресурсында орналастыруды қамтамасыз етсін.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Байдилдин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І Р І С Т Е 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Аудандың маңыза бар қалаларда, ауылдарда, кеттерде,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І Р І С Т Е 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187"/>
        <w:gridCol w:w="3166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99456,0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І Р І С Т Е 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і л і м б е р 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04 қаңтардағы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Комсомол ауылдық округінің бюджетті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030"/>
        <w:gridCol w:w="2172"/>
        <w:gridCol w:w="2172"/>
        <w:gridCol w:w="532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білім бөлімі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