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e220" w14:textId="082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қаласының әкімдігінің 2017 жылғы 20 желтоқсандағы № 6648 "Ақтөбе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2019 жылғы 30 шілдедегі № 3489 қаулысы. Ақтөбе облысының Әділет департаментінде 2019 жылғы 1 тамыздағы № 6319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тармақшасына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Ақтөбе қаласының әкімдігінің 2017 жылғы 20 желтоқсандағы № 6648 "Ақтөбе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(нормативтік құқықтық актілердің мемлекеттік тіркеу тізілімінде № 5836 тіркелген, 2018 жылғы 23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әкімі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 аппаратының басшысы С. Нәбиге жүктелсін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әкiмдiгiнiң 2019 жылғы 30 шілдедегі № 3489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әкiмдiгiнiң 2017 жылғы 20 желтоқсандағы № 6648 қаулысына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қаласында қоғамдық тәртіпті қамтамасыз етуге қатысатын азаматтарды көтермелеудің түрлері мен тәртібі, сондай-ақ оларға ақшалай сыйақының мөлшері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түрлері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тәртібі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Ақтөбе қаласы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(бұданәрi – Комиссия) қарайды.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тәртіпті сақтауда, қылмыстардың алдын алуда және жолын кесуде белсенді қолдау көрсеткен азаматтарды көтермелеу туралы ұсыныстарды Комиссияға қарауға "Ақтөбе облысының полиция Департаментінің Ақтөбе қаласының полиция басқармасы" мемлекеттік мекемесі (бұдан әрi – Полиция басқармасы) ұсынады.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қабылдайтын шешiм көтермелеу үшiн негiз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сыйақының мөлшерi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белгіленеді және ол, әдетте 10 айлық есептiк көрсеткiштен аспайды.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сыйақыны төлеу облыстық бюджет қаражаты есебінен Полиция басқармасымен жүргiзіледi.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Ақшалай сыйақыны төлеу үшiн Комиссия қабылдайтын шешiмге сәйкес, қосымша Полиция басқармасы бастығының бұйрығы шығарылады.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Көтермелеуге ақы төлеуге қаражат Ақтөбе облысының полиция Департаменті шығыстарының құрамында жеке бағдарламамен көзделеді.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