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6d817" w14:textId="096d8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қалалық мәслихатының 2018 жылғы 21 желтоқсандағы № 394 "2019-2021 жылдарға арналған Ақтөбе қаласының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Ақтөбе қалалық мәслихатының 2019 жылғы 30 шілдедегі № 466 шешімі. Ақтөбе облысының Әділет департаментінде 2019 жылғы 1 тамыздағы № 6318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2008 жылғы 4 желтоқсандағы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Ақтөбе қалалық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Ақтөбе қалалық мәслихатының 2018 жылғы 21 желтоқсандағы № 394 "2019-2021 жылдарға арналған Ақтөбе қаласының бюджетін бекіту туралы" (нормативтік құқықтық актілерді мемлекеттік тіркеу тізілімінде № 3-1-225 санымен тіркелген, 2019 жылғы 10 қаңтарында электрондық түрде Қазақстан Республикасы нормативтік құқықтық актілерінің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кірістер: "74 796 659,0" сандары "81 789 754,0" сандарымен ауыстырылсын,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түсімі: "26 754 086,0" сандары "33 747 181,0"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шығындар: "67 571 947,9" сандары "74 765 042,9"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 (профицитi): "7 099 711,1" сандары "6 899 711,1"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(профицитiн пайдалану) "- 7 099 711,1" сандары "- 6 899 711,1" сандарымен ауыстырылсын,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"5 600 000,0" сандары "5 800 000,0" сандарымен ауыстырылсын.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"Ақтөбе қалалық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мерзімді баспа басылымдарында және Қазақстан Республикасы нормативтік құқықтық актілерінің эталондық бақылау банкінде электрондық түрде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шешімді Ақтөбе қалалық мәслихатының интернет-ресурсында орналастыруды қамтамасыз етсін.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2019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қалалық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Бекенова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қалалық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Шынтасова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қалалық мәслихатының 2019 жылғы 30 шілдедегі № 466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қалалық мәслихатының 2018 жылғы 21 желтоқсандағы № 394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Ақтөбе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Кірістердің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81 789 754,0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32 835 976,0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8 767 665,0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8 767 665,0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4 978 433,0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4 978 433,0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8 674 600,0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9 365 791,0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8 367 241,0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245 328,0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678 222,0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513 497,0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513 497,0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535 990,0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баж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535 990,0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616 597,0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меншіктен түсетін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166 597,0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104 024,0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62 573,0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14 590 000,0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13 590 000,0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13 590 000,0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және 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33 747 181,0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33 747 181,0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33 747 181,0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атаулары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74 765 042,9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2 056 151,9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1 290 497,5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39 666,7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39 666,7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1 080 149,1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1 035 841,2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44 307,9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170 681,7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160 742,7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35 671,2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16 274,2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16 274,2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723 983,2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226 280,5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154 376,5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121 212,2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121 212,2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127 084,1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127 084,1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249 406,4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249 406,4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788 267,2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пен қауіпсіздік объектілерін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678 267,2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593 874,7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593 874,7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азаматтық хал актілерін тіркеу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84 392,5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84 392,5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29 442 871,9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6 266 083,8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6 261 540,0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3 166 720,0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3 094 820,0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4 543,8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 оқыту объектілерін салу және 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4 543,8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21 585 542,1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18 442 029,5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17 373 509,8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1 068 519,7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347 860,0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347 860,0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2 795 652,6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2 795 652,6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1 591 246,0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1 591 246,0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74 796,6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1 028 785,0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41 213,5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88 798,9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5 047 682,2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2 047 181,0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2 018 370,0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2 018 370,0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2 606 380,1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2 606 380,1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793 178,3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719 158,0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99 556,1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164 759,8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748 199,0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74 392,9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394 121,1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394 121,1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69 525,1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қолдау ретінде тұрғын үй сертификаттарын беру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21 122 054,2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13 953 871,5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1 992 988,0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1 992 988,0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қалалардың және ауылдық елді мекендердің объектілерін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11 624 800,6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9 262 439,0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2 051 637,6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310 724,0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129 824,9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88 837,2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3 561 903,1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1 848 397,9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29 207,9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1 549 190,0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1 713 505,2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262 827,1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1 174 306,1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276 372,0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3 606 279,6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3 606 279,6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870 649,0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976 098,0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1 757 577,6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1 272 504,4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890 703,8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511 056,8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511 056,8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379 647,0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379 647,0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102 832,7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83 940,7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14 605,7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137 258,8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83 929,8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80 922,8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141 709,1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83 915,4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16 323,4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57 793,7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48 307,9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2 331 884,7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105 150,7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105 150,7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Жерүсті су ресурстарын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Аудандар, облыстық маңызы бар, аудандық маңызы бар қалалардың, ауылдық округтердiң, кенттердің, ауылдардың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185 839,9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185 839,9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94 492,9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94 492,9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 және елді мекендердің бас жоспарларының схемаларын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6 159 544,0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6 109 544,0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6 109 544,0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3 821 975,0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1 022 211,0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1 265 358,0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216 876,8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30 209,7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30 209,7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21 500,7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186 667,1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186 667,1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150 274,5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20 592,6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5 881 948,7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5 881 948,7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5 881 948,7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4 995 000,0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886 898,0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6 899 711,1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-6 899 711,1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550 288,9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550 288,9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550 288,9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550 288,9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қалалық мәслихатының 2019 жылғы 30 шілдедегі № 466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қалалық мәслихатының 2018 жылғы 21 желтоқсандағы № 394 шешіміне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республикалық бюджеттен берілетін нысаналы трансферттер мен бюджеттік кредиттер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19 562 461,0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8 071 241,0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Жалақының ең төмен мөлшерінің өзгеруіне байланысты, мемлекеттік бюджет есебінен қаржыландырылатын азаматтық қызметкерлердің жекелеген санаттарының, ұйымдардың, қазыналық кәсіпорындардың жұмысшыларының жалақысының өсуіне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2 585 928,0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Жалақысы төмен қызметкерлердің салық жүктемесінің төмендеуіне байланысты, олардың еңбек ақы мөлшерінің өсуі үшін өтемақыны өтеуге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313 917,0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әкімшілік қызметшілердің жекелеген санаттарының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59 582,0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2 518 362,0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1 783 658,0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7 222,0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54 852,0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212 332,0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453 626,0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6 672,0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беру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2 593 452,0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2 593 452,0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11 491 220,0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оның ішінде: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5 733 237,0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1 701 904,0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2 120 046,0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1 381 964,0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218 599,0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310 724,0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5 757 983,0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1 223 750,0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1 504 233,0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Жерүсті су ресурстарын ұлғайту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2 000 000,0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қалалық мәслихатының 2019 жылғы 30 шілдедегі № 466 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қалалық мәслихатының 2018 жылғы 21 желтоқсандағы № 394 шешіміне 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облыстық бюджеттен берілетін нысаналы трансферттер мен бюджеттік кредиттер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19 984 720,0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6 661 997,0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388 021,0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121 021,0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беру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5 393 683,0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1 579 455,0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15 350,0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2 896 033,0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251 987,0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қалалардың және ауылдық елді мекендердің объектілерін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206 258,0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228 600,0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805 073,0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702 837,0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102 236,0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13 322 743,0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9 239 613,0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202 280,0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166 058,0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Бастауыш, негізгі орта және жалпы орта білім беру объектілерін салу және реконструкциялау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940 751,0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Инженерлік-коммуникациялық инфрақұрылымды жобалау, дамыту және (немесе) жайластыру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389 401,0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5 909 494,0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57 773,0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 объектілерін дамыту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Қаланы және елді мекендерді абаттандыруды дамыту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1 173 856,0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пен қауіпсіздік объектілерін салу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3 883 130,0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2 436 688,0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бұру жүйелерін дамыту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519 190,0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477 252,0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Жерүсті су ресурстарын ұлғайту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қолдау ретінде тұрғын үй сертификаттарын беру үшін бюджеттік кредиттер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