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27c7" w14:textId="4772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Ақтөбе облыстық мәслихатының 2019 жылғы 20 қыркүйектегі № 458 шешімі. Ақтөбе облысының Әділет департаментінде 2019 жылғы 27 қыркүйекте № 6393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2-8-тармағына және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Ақтөбе облыстық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мәслихатының 25.05.2022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Ақтөбе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458 шешіміне қосымша</w:t>
            </w:r>
          </w:p>
        </w:tc>
      </w:tr>
    </w:tbl>
    <w:p>
      <w:pPr>
        <w:spacing w:after="0"/>
        <w:ind w:left="0"/>
        <w:jc w:val="left"/>
      </w:pPr>
      <w:r>
        <w:rPr>
          <w:rFonts w:ascii="Times New Roman"/>
          <w:b/>
          <w:i w:val="false"/>
          <w:color w:val="000000"/>
        </w:rPr>
        <w:t xml:space="preserve"> Ақтөбе облысында жерлеудің және зираттарды күтіп ұстау ісін ұйымдастырудың қағидалары</w:t>
      </w:r>
    </w:p>
    <w:p>
      <w:pPr>
        <w:spacing w:after="0"/>
        <w:ind w:left="0"/>
        <w:jc w:val="both"/>
      </w:pPr>
      <w:r>
        <w:rPr>
          <w:rFonts w:ascii="Times New Roman"/>
          <w:b w:val="false"/>
          <w:i w:val="false"/>
          <w:color w:val="ff0000"/>
          <w:sz w:val="28"/>
        </w:rPr>
        <w:t xml:space="preserve">
      Ескерту. Қағидалар жаңа редакцияда - Ақтөбе облыстық мәслихатының 24.06.2026 </w:t>
      </w:r>
      <w:r>
        <w:rPr>
          <w:rFonts w:ascii="Times New Roman"/>
          <w:b w:val="false"/>
          <w:i w:val="false"/>
          <w:color w:val="ff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1"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xml:space="preserve">
      1. Осы Ақтөбе облысында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4"/>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10"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Start w:name="z11" w:id="6"/>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6"/>
    <w:bookmarkStart w:name="z12" w:id="7"/>
    <w:p>
      <w:pPr>
        <w:spacing w:after="0"/>
        <w:ind w:left="0"/>
        <w:jc w:val="both"/>
      </w:pPr>
      <w:r>
        <w:rPr>
          <w:rFonts w:ascii="Times New Roman"/>
          <w:b w:val="false"/>
          <w:i w:val="false"/>
          <w:color w:val="000000"/>
          <w:sz w:val="28"/>
        </w:rPr>
        <w:t xml:space="preserve">
      3. "Ақтөбе облысында жерлеудің және зираттарды күтіп ұстау ісін ұйымдастырудың қағидалары" Қазақстан Республикасы Ұлттық экономика министрінің 2019 жылғы 31 мамырдағы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бекітілген Жерлеудің және зираттарды күтіп ұстау ісін ұйымдастырудың үлгілік қағидаларына сәйкес Ақтөбе облысының әкімдігі әзірледі.</w:t>
      </w:r>
    </w:p>
    <w:bookmarkEnd w:id="7"/>
    <w:bookmarkStart w:name="z13" w:id="8"/>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8"/>
    <w:bookmarkStart w:name="z14" w:id="9"/>
    <w:p>
      <w:pPr>
        <w:spacing w:after="0"/>
        <w:ind w:left="0"/>
        <w:jc w:val="both"/>
      </w:pPr>
      <w:r>
        <w:rPr>
          <w:rFonts w:ascii="Times New Roman"/>
          <w:b w:val="false"/>
          <w:i w:val="false"/>
          <w:color w:val="000000"/>
          <w:sz w:val="28"/>
        </w:rPr>
        <w:t>
      5. Қағидалар мыналарды:</w:t>
      </w:r>
    </w:p>
    <w:bookmarkEnd w:id="9"/>
    <w:p>
      <w:pPr>
        <w:spacing w:after="0"/>
        <w:ind w:left="0"/>
        <w:jc w:val="both"/>
      </w:pPr>
      <w:r>
        <w:rPr>
          <w:rFonts w:ascii="Times New Roman"/>
          <w:b w:val="false"/>
          <w:i w:val="false"/>
          <w:color w:val="000000"/>
          <w:sz w:val="28"/>
        </w:rPr>
        <w:t>
      1) жерлеу және колумбарий үшін орын бөлу тәртібін;</w:t>
      </w:r>
    </w:p>
    <w:p>
      <w:pPr>
        <w:spacing w:after="0"/>
        <w:ind w:left="0"/>
        <w:jc w:val="both"/>
      </w:pPr>
      <w:r>
        <w:rPr>
          <w:rFonts w:ascii="Times New Roman"/>
          <w:b w:val="false"/>
          <w:i w:val="false"/>
          <w:color w:val="000000"/>
          <w:sz w:val="28"/>
        </w:rPr>
        <w:t>
      2) қайтыс болған адамдарды, олардың сүйектерін жерлеу тәртібі;</w:t>
      </w:r>
    </w:p>
    <w:p>
      <w:pPr>
        <w:spacing w:after="0"/>
        <w:ind w:left="0"/>
        <w:jc w:val="both"/>
      </w:pPr>
      <w:r>
        <w:rPr>
          <w:rFonts w:ascii="Times New Roman"/>
          <w:b w:val="false"/>
          <w:i w:val="false"/>
          <w:color w:val="000000"/>
          <w:sz w:val="28"/>
        </w:rPr>
        <w:t>
      3) зираттар мен колумбарийлерді жобалау және салу тәртібі;</w:t>
      </w:r>
    </w:p>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p>
      <w:pPr>
        <w:spacing w:after="0"/>
        <w:ind w:left="0"/>
        <w:jc w:val="both"/>
      </w:pPr>
      <w:r>
        <w:rPr>
          <w:rFonts w:ascii="Times New Roman"/>
          <w:b w:val="false"/>
          <w:i w:val="false"/>
          <w:color w:val="000000"/>
          <w:sz w:val="28"/>
        </w:rPr>
        <w:t>
      5) зиратқа және колумбарийлерге арналған жер учаскелерін есепке алу және тіркеу тәртібі;</w:t>
      </w:r>
    </w:p>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Start w:name="z15" w:id="10"/>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0"/>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p>
      <w:pPr>
        <w:spacing w:after="0"/>
        <w:ind w:left="0"/>
        <w:jc w:val="both"/>
      </w:pPr>
      <w:r>
        <w:rPr>
          <w:rFonts w:ascii="Times New Roman"/>
          <w:b w:val="false"/>
          <w:i w:val="false"/>
          <w:color w:val="000000"/>
          <w:sz w:val="28"/>
        </w:rPr>
        <w:t>
      Аудандық (облыстық) маңызы бар қаланың жергілікті атқарушы органы:</w:t>
      </w:r>
    </w:p>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p>
      <w:pPr>
        <w:spacing w:after="0"/>
        <w:ind w:left="0"/>
        <w:jc w:val="both"/>
      </w:pPr>
      <w:r>
        <w:rPr>
          <w:rFonts w:ascii="Times New Roman"/>
          <w:b w:val="false"/>
          <w:i w:val="false"/>
          <w:color w:val="000000"/>
          <w:sz w:val="28"/>
        </w:rPr>
        <w:t>
      жерлеу, зират қорымдары мен колумбарийлерді күтіп ұстау және оларға қызмет көрсету жөніндегі шарт талаптарының сақталуын бақылауды жүзеге асырады;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Қаладағы аудан,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bookmarkStart w:name="z16" w:id="11"/>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11"/>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p>
      <w:pPr>
        <w:spacing w:after="0"/>
        <w:ind w:left="0"/>
        <w:jc w:val="both"/>
      </w:pPr>
      <w:r>
        <w:rPr>
          <w:rFonts w:ascii="Times New Roman"/>
          <w:b w:val="false"/>
          <w:i w:val="false"/>
          <w:color w:val="000000"/>
          <w:sz w:val="28"/>
        </w:rPr>
        <w:t>
      Колумбарийлер зират қорымдары орналасқан және оларға арналған ортақ пайдаланудағы жерлерде орналастырылады.</w:t>
      </w:r>
    </w:p>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p>
      <w:pPr>
        <w:spacing w:after="0"/>
        <w:ind w:left="0"/>
        <w:jc w:val="both"/>
      </w:pPr>
      <w:r>
        <w:rPr>
          <w:rFonts w:ascii="Times New Roman"/>
          <w:b w:val="false"/>
          <w:i w:val="false"/>
          <w:color w:val="000000"/>
          <w:sz w:val="28"/>
        </w:rPr>
        <w:t>
      Колумбарийдің бірнеше түрі бар:</w:t>
      </w:r>
    </w:p>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p>
      <w:pPr>
        <w:spacing w:after="0"/>
        <w:ind w:left="0"/>
        <w:jc w:val="both"/>
      </w:pPr>
      <w:r>
        <w:rPr>
          <w:rFonts w:ascii="Times New Roman"/>
          <w:b w:val="false"/>
          <w:i w:val="false"/>
          <w:color w:val="000000"/>
          <w:sz w:val="28"/>
        </w:rPr>
        <w:t>
      жабық – ғимараттардың ішіне орналастырылған.</w:t>
      </w:r>
    </w:p>
    <w:bookmarkStart w:name="z17" w:id="12"/>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12"/>
    <w:bookmarkStart w:name="z18" w:id="13"/>
    <w:p>
      <w:pPr>
        <w:spacing w:after="0"/>
        <w:ind w:left="0"/>
        <w:jc w:val="both"/>
      </w:pPr>
      <w:r>
        <w:rPr>
          <w:rFonts w:ascii="Times New Roman"/>
          <w:b w:val="false"/>
          <w:i w:val="false"/>
          <w:color w:val="000000"/>
          <w:sz w:val="28"/>
        </w:rPr>
        <w:t>
      9. Есепке алу журналында мынадай мәліметтер қамтылады:</w:t>
      </w:r>
    </w:p>
    <w:bookmarkEnd w:id="13"/>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не колумбарлық тауашасының нөмірі;</w:t>
      </w:r>
    </w:p>
    <w:p>
      <w:pPr>
        <w:spacing w:after="0"/>
        <w:ind w:left="0"/>
        <w:jc w:val="both"/>
      </w:pPr>
      <w:r>
        <w:rPr>
          <w:rFonts w:ascii="Times New Roman"/>
          <w:b w:val="false"/>
          <w:i w:val="false"/>
          <w:color w:val="000000"/>
          <w:sz w:val="28"/>
        </w:rPr>
        <w:t>
      қайтыс болған адамның тегі, аты, әкесінің аты (бар болса);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9" w:id="14"/>
    <w:p>
      <w:pPr>
        <w:spacing w:after="0"/>
        <w:ind w:left="0"/>
        <w:jc w:val="both"/>
      </w:pPr>
      <w:r>
        <w:rPr>
          <w:rFonts w:ascii="Times New Roman"/>
          <w:b w:val="false"/>
          <w:i w:val="false"/>
          <w:color w:val="000000"/>
          <w:sz w:val="28"/>
        </w:rPr>
        <w:t>
      10. Жақын туыстарының, сондай-ақ жұбайының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14"/>
    <w:bookmarkStart w:name="z20" w:id="15"/>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5"/>
    <w:bookmarkStart w:name="z21" w:id="16"/>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16"/>
    <w:bookmarkStart w:name="z22" w:id="17"/>
    <w:p>
      <w:pPr>
        <w:spacing w:after="0"/>
        <w:ind w:left="0"/>
        <w:jc w:val="both"/>
      </w:pPr>
      <w:r>
        <w:rPr>
          <w:rFonts w:ascii="Times New Roman"/>
          <w:b w:val="false"/>
          <w:i w:val="false"/>
          <w:color w:val="000000"/>
          <w:sz w:val="28"/>
        </w:rPr>
        <w:t>
      13. Мынадай:</w:t>
      </w:r>
    </w:p>
    <w:bookmarkEnd w:id="17"/>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3" w:id="18"/>
    <w:p>
      <w:pPr>
        <w:spacing w:after="0"/>
        <w:ind w:left="0"/>
        <w:jc w:val="both"/>
      </w:pPr>
      <w:r>
        <w:rPr>
          <w:rFonts w:ascii="Times New Roman"/>
          <w:b w:val="false"/>
          <w:i w:val="false"/>
          <w:color w:val="000000"/>
          <w:sz w:val="28"/>
        </w:rPr>
        <w:t>
      14.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18"/>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Start w:name="z24" w:id="19"/>
    <w:p>
      <w:pPr>
        <w:spacing w:after="0"/>
        <w:ind w:left="0"/>
        <w:jc w:val="both"/>
      </w:pPr>
      <w:r>
        <w:rPr>
          <w:rFonts w:ascii="Times New Roman"/>
          <w:b w:val="false"/>
          <w:i w:val="false"/>
          <w:color w:val="000000"/>
          <w:sz w:val="28"/>
        </w:rPr>
        <w:t>
      15. Қабірлерді жобалау және салу:</w:t>
      </w:r>
    </w:p>
    <w:bookmarkEnd w:id="19"/>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5" w:id="20"/>
    <w:p>
      <w:pPr>
        <w:spacing w:after="0"/>
        <w:ind w:left="0"/>
        <w:jc w:val="both"/>
      </w:pPr>
      <w:r>
        <w:rPr>
          <w:rFonts w:ascii="Times New Roman"/>
          <w:b w:val="false"/>
          <w:i w:val="false"/>
          <w:color w:val="000000"/>
          <w:sz w:val="28"/>
        </w:rPr>
        <w:t>
      16. Колумбарийлерді жобалау және салу:</w:t>
      </w:r>
    </w:p>
    <w:bookmarkEnd w:id="20"/>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Start w:name="z26" w:id="21"/>
    <w:p>
      <w:pPr>
        <w:spacing w:after="0"/>
        <w:ind w:left="0"/>
        <w:jc w:val="both"/>
      </w:pPr>
      <w:r>
        <w:rPr>
          <w:rFonts w:ascii="Times New Roman"/>
          <w:b w:val="false"/>
          <w:i w:val="false"/>
          <w:color w:val="000000"/>
          <w:sz w:val="28"/>
        </w:rPr>
        <w:t>
      17. Крематорийлер мен колумбарийлерді абаттандыру және күтіп ұстау тәртібі:</w:t>
      </w:r>
    </w:p>
    <w:bookmarkEnd w:id="21"/>
    <w:p>
      <w:pPr>
        <w:spacing w:after="0"/>
        <w:ind w:left="0"/>
        <w:jc w:val="both"/>
      </w:pPr>
      <w:r>
        <w:rPr>
          <w:rFonts w:ascii="Times New Roman"/>
          <w:b w:val="false"/>
          <w:i w:val="false"/>
          <w:color w:val="000000"/>
          <w:sz w:val="28"/>
        </w:rPr>
        <w:t>
      1) крематорийлердің құрамына кіретін барлық үй-жайлар механикалық қосылатын ағынды-сору жүйелерімен жабдықталады.</w:t>
      </w:r>
    </w:p>
    <w:p>
      <w:pPr>
        <w:spacing w:after="0"/>
        <w:ind w:left="0"/>
        <w:jc w:val="both"/>
      </w:pPr>
      <w:r>
        <w:rPr>
          <w:rFonts w:ascii="Times New Roman"/>
          <w:b w:val="false"/>
          <w:i w:val="false"/>
          <w:color w:val="000000"/>
          <w:sz w:val="28"/>
        </w:rPr>
        <w:t>
      Ауаны рециркуляциялау жүйелерін қолдануға жол берілмейді;</w:t>
      </w:r>
    </w:p>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Start w:name="z27" w:id="22"/>
    <w:p>
      <w:pPr>
        <w:spacing w:after="0"/>
        <w:ind w:left="0"/>
        <w:jc w:val="both"/>
      </w:pPr>
      <w:r>
        <w:rPr>
          <w:rFonts w:ascii="Times New Roman"/>
          <w:b w:val="false"/>
          <w:i w:val="false"/>
          <w:color w:val="000000"/>
          <w:sz w:val="28"/>
        </w:rPr>
        <w:t>
      18. От жағумен (кремациялаумен) айналысатын адамдар:</w:t>
      </w:r>
    </w:p>
    <w:bookmarkEnd w:id="22"/>
    <w:p>
      <w:pPr>
        <w:spacing w:after="0"/>
        <w:ind w:left="0"/>
        <w:jc w:val="both"/>
      </w:pPr>
      <w:r>
        <w:rPr>
          <w:rFonts w:ascii="Times New Roman"/>
          <w:b w:val="false"/>
          <w:i w:val="false"/>
          <w:color w:val="000000"/>
          <w:sz w:val="28"/>
        </w:rPr>
        <w:t>
      1) сіреспе мен сібір жарасына қарсы егіледі;</w:t>
      </w:r>
    </w:p>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Start w:name="z28" w:id="23"/>
    <w:p>
      <w:pPr>
        <w:spacing w:after="0"/>
        <w:ind w:left="0"/>
        <w:jc w:val="both"/>
      </w:pPr>
      <w:r>
        <w:rPr>
          <w:rFonts w:ascii="Times New Roman"/>
          <w:b w:val="false"/>
          <w:i w:val="false"/>
          <w:color w:val="000000"/>
          <w:sz w:val="28"/>
        </w:rPr>
        <w:t>
      19. Зират қорымының әкімшілігі (колумбарий әкімшілігі) мыналарды:</w:t>
      </w:r>
    </w:p>
    <w:bookmarkEnd w:id="23"/>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Start w:name="z29" w:id="24"/>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24"/>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p>
      <w:pPr>
        <w:spacing w:after="0"/>
        <w:ind w:left="0"/>
        <w:jc w:val="both"/>
      </w:pPr>
      <w:r>
        <w:rPr>
          <w:rFonts w:ascii="Times New Roman"/>
          <w:b w:val="false"/>
          <w:i w:val="false"/>
          <w:color w:val="000000"/>
          <w:sz w:val="28"/>
        </w:rPr>
        <w:t>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туыстары және артында қалған жұбайы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p>
      <w:pPr>
        <w:spacing w:after="0"/>
        <w:ind w:left="0"/>
        <w:jc w:val="both"/>
      </w:pPr>
      <w:r>
        <w:rPr>
          <w:rFonts w:ascii="Times New Roman"/>
          <w:b w:val="false"/>
          <w:i w:val="false"/>
          <w:color w:val="000000"/>
          <w:sz w:val="28"/>
        </w:rPr>
        <w:t>
      21.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