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58e0" w14:textId="69d5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2017 жылғы 30 мамырдағы № 187 "Ауыл шаруашылығы тауарын өндірушілерге су беру қызметтерінің құнын субсидиялау"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20 қыркүйектегі № 372 қаулысы. Ақтөбе облысының Әділет департаментінде 2019 жылғы 23 қыркүйекте № 6387 болып тіркелді. Күші жойылды - Ақтөбе облысы әкімдігінің 2020 жылғы 3 наурыздағы №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03.03.2020 № 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8 желтоқсандағы № 6-4/1072 "Ауыл шаруашылығы тауарын өндірушілерге су беру қызметтерінің құнын субсидиялау" мемлекеттік көрсетілетін қызмет стандартын бекіту туралы", Нормативтік құқықтық актілерді мемлекеттік тіркеу тізілімінде № 12933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2017 жылғы 30 мамырдағы № 187 "Ауыл шаруашылығы тауарын өндірушілерге су беру қызметтерінің құнын субсидиялау" мемлекеттік көрсетілетін қызмет регламентін бекіту туралы" (Нормативтік құқықтық актілерді мемлекеттік тіркеу тізілімінде № 5555 тіркелген, 2017 жылғы 14 шілдеде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"Ауыл шаруашылығы тауарын өндірушілерге су беру қызметтерінің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Ақтөбе облысы әкімдігінің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Ақтөбе облысы әкімінің жетекшілік ететін орынбасарына жүктелсін.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20 қыркүйектегі № 372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30 мамырдағы № 187 қаулысымен 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тауарын өндірушілерге су беру қызметтерінің құнын субсидиялау" мемлекеттік көрсетілетін қызмет регламенті 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тауарын өндірушілерге су беру қызметтерінің құнын субсидиялау" мемлекеттік көрсетілетін қызметі (бұдан әрі - мемлекеттік көрсетілетін қызмет) "Ақтөбе облысының ауыл шаруашылығы басқармасы" (бұдан әрі –көрсетілетін қызметті беруші) мемлекеттік мекемесімен көрсетіледі.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 Электрондық үкіметтің" www.egov.kz веб-порталы (бұдан әрі – веб-портал) арқылы жүзеге асырылады.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(толығымен автоматтандырылған).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субсидиялар алуға арналған өтінімді қарастыру нәтижелері туралы хабарлама немесе Қазақстан Республикасы Ауыл шаруашылығы министрінің 2015 жылғы 8 желтоқсандағы № 6-4/1072 "Ауыл шаруашылығы тауарын өндірушілерге су беру қызметтерінің құнын субсидиялау" мемлекеттік көрсетілетін қызмет стандартын бекіту туралы" Нормативтік құқықтық актілерді мемлекеттік тіркеу Тізілімінде № 12933 тіркелген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көрсетілетін қызметті алушы субсидиялаудың ақпараттық жүйесінде тіркелген кезде көрсеткен электрондық поштасының мекенжайына жолданады.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 порталға көрсетілетін қызметті алушының электрондық цифрлық қолтаңбамен (бұдан әрі – ЭЦҚ) куәландырылған электрондық құжат нысанында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 беру жөніндегі көрсетілетін қызметтерге субсидиялар алуға арналған өтінімді ұсыну мемлекеттік қызмет көрсету бойынша рәсімдерді (іс - қимылдарды) бастау үшін негіз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 - қимылдың) мазмұны, оны орындаудың ұзақтығы және нәтижесі: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орындаушысы көрсетілетін қызметті алушының өтінімін тіркеген сәттен бастап 1 (бір) жұмыс күнi iшiнде ЭЦҚ-ны пайдалана отырып, тиісті хабарламаға қол қою жолымен оның қабылданғанын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көрсетуден бас тартылғандығын растайды, бұдан әрі қалыптасқан төлем құжаттарын көрсетілетін қызметті берушінің қаржы бөлімінің жауапты орындаушысына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өтінімді қабылдау және құжаттарды қаржы бөлімінің жауапты орындаушысына жіберу, немесе бас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 2 (екі) жұмыс күні ішінде субсидиялаудың ақпараттық жүйесінде "Қазынашылық-Клиент" ақпараттық жүйесіне (бұдан әрі – "Қазынашылық-Клиент" АЖ) жүктелетін субсидиялар төлеуге арналған төлем тапсырмаларын қалыптастырады;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субсидиялар төлеуге арналған төлем тапсырмаларын қалыптастыру және тиісті субсидиялардың аударылғаны туралы хабарлама.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процесіне қатысатын көрсетілетін қызметті берушілердің құрылымдық бөлімшелерінің (қызметкерлерінің) тізбесі: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орындаушысы көрсетілетін қызметті алушының өтінімін тіркеген сәттен бастап 1 (бір) жұмыс күнi iшiнде ЭЦҚ-ны пайдалана отырып, тиісті хабарламаға қол қою жолымен оның қабылданғанын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көрсетуден бас тартылғандығын растайды, бұдан әрі қалыптасқан төлем құжаттарын көрсетілетін қызметті берушінің қаржы бөлімінің жауапты орындаушысына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 2 (екі) жұмыс күні ішінде субсидиялаудың ақпараттық жүйесінде "Қазынашылық-Клиент" АЖ жүктелетін субсидиялар төлеуге арналған төлем тапсырмаларын қалыптастырады.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субсидиялаудың ақпараттық жүйесінің тексеруі үшін оған қажетті мәліметтер енгізіле отырып, өтінім қалыптастырылады;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- өтінім субсидиялаудың ақпараттық жүйесінде оған көрсетілетін қызметті алушы ЭЦҚ-сымен қол қоюы арқылы тіркеледі және көрсетілетін қызметті берушінің Жеке кабинетінде қолжетімді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процесс көрсетілетін қызметті беруші көрсетілетін қызметті алушы өтінімді тіркеген сәттен бастап 1 (бір) жұмыс күнi iшiнде ЭЦҚ-ны пайдалана отырып, тиісті хабарламаға қол қою жолымен оның қабылданғанын растайды;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шарт көрсетілетін қызметті алушы өтінім ұсынған жағдайда хабарлама көрсетілетін қызметті алушының Жеке кабинетіне түседі;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процесс көрсетілетін қызметті беруші "Қазынашылық-Клиент" АЖ жүктелетін субсидия төлеуге арналған төлем тапсырмасын 2 (екі) жұмыс күні ішінде жүктейді;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шарт төлем тапсырмаларын қалыптастыру және тиісті субсидиялардың аударылғаны туралы хабарлама.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Портал арқылы мемлекеттік қызмет көрсетуге тартылған ақпараттық жүйелерінің функционалдық өзара іс-қимылдарының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 көрсетілетін қызметті берушінің құрылымдық бөлімшелерінің (қызметкерлерінің) рәсімдерінің (іс-қимылдарының) өзара іс-қимылдарының реттілігінің толық сипаттамасы,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 өндірушілерге су беру қызметтерінің құнын субсидиялау" мемлекеттік көрсетілетін қызмет регламентіне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портал арқылы мемлекеттiк қызмет көрсету процесiнде ақпараттық жүйелердi қолдану тәртiбi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 өндірушілерге су беру қызметтерінің құнын субсидиялау" мемлекеттік көрсетілетін қызмет регламентіне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