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7c2bb" w14:textId="3c7c2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Ақтөбе облысы әкімдігінің 2009 жылғы 20 сәуірдегі № 125 "Ырғыз-Торғай мемлекеттік табиғи резерваттың қорғау аймағын белгілеу туралы"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әкімдігінің 2019 жылғы 17 мамырдағы № 192 қаулысы. Ақтөбе облысының Әділет департаментінде 2019 жылғы 21 мамырда № 6173 болып тіркелді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2006 жылғы 7 шілдедегі "Ерекше қорғалатын табиғи аумақтар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Заңының 50-бабының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Ақтөбе облысы әкімдігі ҚАУЛЫ ЕТЕДІ: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Ақтөбе облысы әкімдігінің 2009 жылғы 20 сәуірдегі № 125 "Ырғыз-Торғай мемлекеттік табиғи резерваттың қорғау аймағын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3293 тіркелген, 2009 жылғы 2 маусымда "Ақтөбе" және "Актюбинский вестник" газеттерінде жарияланған) мынадай өзгеріс енгізілсін: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"Ақтөбе облысының табиғи ресурстар және табиғатты пайдалануды реттеу басқармасы" мемлекеттік мекемесі заңнамада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Қазақстан Республикасы нормативтік құқықтық актілерінің электрондық түрдегі эталондық бақылау банкінде ресми жариялауға жіберуді қамтамасыз етсін;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қаулыны Ақтөбе облысы әкімдігінің интернет – ресурсында орналастыруды қамтамасыз етсін.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жетекшілік ететін Ақтөбе облысы әкімінің орынбасарына жүктелсін.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Ақтөбе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Оразалин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облысы әкімдігінің 2019 жылғы 17 мамырдағы № 192 қаулысына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облысы әкімдігінің 2009 жылғы 20 сәуірдегі № 125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Ырғыз-Торғай мемлекеттік табиғи резерваттың қорғау аймағының мөлшері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67"/>
        <w:gridCol w:w="8233"/>
      </w:tblGrid>
      <w:tr>
        <w:trPr>
          <w:trHeight w:val="30" w:hRule="atLeast"/>
        </w:trPr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Жер пайдаланушылардың атауы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учаскелерінің көлемі, гектар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Нұра ауылдық округі</w:t>
            </w:r>
          </w:p>
        </w:tc>
      </w:tr>
      <w:tr>
        <w:trPr>
          <w:trHeight w:val="30" w:hRule="atLeast"/>
        </w:trPr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"Ақбота" шаруа қожалығы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805 </w:t>
            </w:r>
          </w:p>
        </w:tc>
      </w:tr>
      <w:tr>
        <w:trPr>
          <w:trHeight w:val="30" w:hRule="atLeast"/>
        </w:trPr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"Көркем" шаруа қожалығы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250 </w:t>
            </w:r>
          </w:p>
        </w:tc>
      </w:tr>
      <w:tr>
        <w:trPr>
          <w:trHeight w:val="30" w:hRule="atLeast"/>
        </w:trPr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"Әділет" шаруа қожалығы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804,8 </w:t>
            </w:r>
          </w:p>
        </w:tc>
      </w:tr>
      <w:tr>
        <w:trPr>
          <w:trHeight w:val="30" w:hRule="atLeast"/>
        </w:trPr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"Молшылық" шаруа қожалығы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</w:t>
            </w:r>
          </w:p>
        </w:tc>
      </w:tr>
      <w:tr>
        <w:trPr>
          <w:trHeight w:val="30" w:hRule="atLeast"/>
        </w:trPr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"Бауыржан" шаруа қожалығы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Тәуіп ауылдық округі</w:t>
            </w:r>
          </w:p>
        </w:tc>
      </w:tr>
      <w:tr>
        <w:trPr>
          <w:trHeight w:val="30" w:hRule="atLeast"/>
        </w:trPr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"Сер-Мак" шаруа қожалығы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6000 </w:t>
            </w:r>
          </w:p>
        </w:tc>
      </w:tr>
      <w:tr>
        <w:trPr>
          <w:trHeight w:val="30" w:hRule="atLeast"/>
        </w:trPr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"Көшекбай" шаруа қожалығы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Жайсаңбай ауылдық округі</w:t>
            </w:r>
          </w:p>
        </w:tc>
      </w:tr>
      <w:tr>
        <w:trPr>
          <w:trHeight w:val="30" w:hRule="atLeast"/>
        </w:trPr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"Дархан" шаруа қожалығы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4070 </w:t>
            </w:r>
          </w:p>
        </w:tc>
      </w:tr>
      <w:tr>
        <w:trPr>
          <w:trHeight w:val="30" w:hRule="atLeast"/>
        </w:trPr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"Мирас" шаруа қожалығы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400 </w:t>
            </w:r>
          </w:p>
        </w:tc>
      </w:tr>
      <w:tr>
        <w:trPr>
          <w:trHeight w:val="30" w:hRule="atLeast"/>
        </w:trPr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"Азамат" шаруа қожалығы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6026 </w:t>
            </w:r>
          </w:p>
        </w:tc>
      </w:tr>
      <w:tr>
        <w:trPr>
          <w:trHeight w:val="30" w:hRule="atLeast"/>
        </w:trPr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 жерлері: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171896,2</w:t>
            </w:r>
          </w:p>
        </w:tc>
      </w:tr>
      <w:tr>
        <w:trPr>
          <w:trHeight w:val="30" w:hRule="atLeast"/>
        </w:trPr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Барлық қорғау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аймағы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: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194252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