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4037" w14:textId="d1d4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2018 жылғы 24 желтоқсандағы № 6С-37/1 "2019-2021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11 желтоқсандағы № 6С-51/1 шешімі. Ақмола облысының Әділет департаментінде 2019 жылғы 13 желтоқсанда № 7577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"2019-2021 жылдарға арналған аудандық бюджет туралы" 2018 жылғы 24 желтоқсандағы № 6С-37/1 (Нормативтік құқықтық актілерді мемлекеттік тіркеу тізілімінде № 7034 болып тіркелген, 2019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осы шешімнің 1, 2 және 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14689434,2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2543576,6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284669,3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11842118,5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14883292,0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10171,9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27992,5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17820,6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- 323,0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- 203706,7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203706,7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LІ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Ә.Мұздыбаев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14689434,2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2543576,6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284669,3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268416,3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252916,3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11842118,5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11334932,5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11334932,5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608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14883292,0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6261449,7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5586878,8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4410881,3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782793,2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6205161,6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1402949,4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төлқұжаттарды дайындау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4802212,2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4537342,1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активтерді сатудан түсетін түсімдер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ішіндегі қаржы активтерді сатудан түсетін түсімдер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-203706,7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 және бюджеттік несиелер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8"/>
        <w:gridCol w:w="4502"/>
      </w:tblGrid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8182282,0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2487288,4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 жалақы мөлшерінің өзгеруіне байланысты мемлекеттік бюджет қаражаты есебінен күтіп-ұсталынатын мемлекеттік қызметкерлердің, ұйым қызметкерлерінің бөлек санаттарына қазыналық кәсіпорындардың қызметкерлерінің жалақыларын арттыруға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715151,7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қызметкерлердің бөлек санаттарына жалақыны арттыруға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еңбекақысын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432919,3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енгізілген IT мектепті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оқулықтар сатып алуға және жеткізуге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ат. ОМ ғимараты бөлігінің төбесін ағымдағы жөндеуге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арасында денсаулықты және өмірлік дағдыларды қалыптастыру және өзіне өзі қол жұмсаудың алдын алу бағдарламасын енгізуге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ауданың Щучинск қаласының № 9 мектеп гимназиясына "Үздік орта білім беру ұйымына" гранты беруге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(облстық маңызы бар қала) жұмыспен қамту, әлеуметтік бағдарламалар және азаматтардың хал-актілерін тіркеу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509479,9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62966,8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үкіметпен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 үшін гранттар, соның ішінде табысы аз көпбалалы отбасыларға, табысы аз еңбекке қабілетті мүгедектерге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жүзеге асыруға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жұмыстар бойынша кеңесшілерді және халықты жұмыспен қамту орталықтарында асистенттерді енгізуге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бар мүгедек балаларды бір реттік қуыс тетіктермен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көрсетуіне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шығарудың 30 жылдығына бір реттік материалдық көмекті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қиын жағдай туындаған кезде табысы ең төменгі күнкөріс деңгейінен аспайтын көп балалы отбасыларға өтініш бойынша біржолғы әлеуметтік көмек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мөлшерін арттыру үшін жалақысы төмен қызметкерлердің салық жүктемесін төмендетуге байланысты шығындарды өтеуге - мемлекеттік атаулы әлеуметтік көмек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 үшін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572802,8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жылыту маусымынан өткізуге және аяқтауға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маусымына дайындауға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241663,3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"Зеленобор-Мәдениет" (27 км) автожолын орташа жөндеу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 Бор-Мадениет" (27 км) жолын орташа жөндеу жобасы бойынша ЖСҚ түзету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 (көше жарығын ағымдағы жөндеу кентті санитарлық тазалау және абаттандыру)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49967,9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кәсіпорындарға жылу беру маусымын өткізуге дизель отынын сатып алу бойынша шығындарды субсидиялауға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(мұз) қалашығын жайластыру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 үшін коммуналдық тұрғын үй қорының тұрғын үйлерін сатып алуға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насаналы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5667001,1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5617001,1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абаттандыру және салу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Бурабай кентінде су бұру коллекторының (ІІІ кезек) желісі мен кәріздік сорғы станциясы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кәріздік коллекторның құрылысы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кварталіші су құбыры желілерін салу (4 кезек)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334591,1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су бұру желілерін және объектілерін қайта жаңарту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Щучинск қаласында магистральдық су құбыры желілерін (4 кезек) салу және қайта жаңарту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Қатаркөл көлі маңында орналасқан балалар сауықтыру орталықтарының су құбырының құрылысы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Щучинск қаласында кварталіші кәріздік желілерін салу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ІІ кезек, Бурабай кентінде жылу желілерін салуға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Сейфулин көш. көше жарығын салу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Щучинск қаласының Горный шағын ауданында 800 орынға арналған мектепке керіберіс жол салу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бюджеттерге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2"/>
        <w:gridCol w:w="4948"/>
      </w:tblGrid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106123,1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106123,1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есебiнен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мөлшерінің өзгеруіне байланысты азаматтық қызметшілердің жекелеген санаттарының, мемлекеттік бюджет қаражаты есебінен ұсталатын ұйымдардың қызметкерлерінің, қазыналық кәсіпорын қызметкерлерінің еңбекақысын арттыруға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86974,0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86974,0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56967,9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ағымдағы жөндеуге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(мұз) қалашығын жайластыру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