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9a2357" w14:textId="79a235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Целиноград ауданы Нұресіл ауылдық округі, Қабанбай батыр ауылдық округі, Қараөткел ауылдық округі, Қоянды ауылы, Қосшы ауылдық округі, Жарлыкөл ауылдық округі, Тасты ауылдық округі, Арайлы ауылдық округі, Жаңаесіл ауылдық округі, Оразақ ауылдық округі, Родина ауылдық округі, Приречный ауылдық округі, Рахымжан Қошқарбаев ауылдық округі, Софиевка ауылдық округі, Талапкер ауылдық округі, Шалқар ауылдық округі бойынша жайылымдарды геоботаникалық зерттеп-қарау негізінде жайылым айналымдарының схемаларын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Ақмола облысы Целиноград ауданы әкімдігінің 2019 жылғы 30 желтоқсандағы № А-3/619 қаулысы. Ақмола облысының Әділет департаментінде 2019 жылғы 31 желтоқсанда № 7607 болып тіркелді. Күші жойылды - Ақмола облысы Целиноград ауданы әкімдігінің 2022 жылғы 21 шілдедегі № А-7/212 қаулысымен</w:t>
      </w:r>
    </w:p>
    <w:p>
      <w:pPr>
        <w:spacing w:after="0"/>
        <w:ind w:left="0"/>
        <w:jc w:val="both"/>
      </w:pPr>
      <w:r>
        <w:rPr>
          <w:rFonts w:ascii="Times New Roman"/>
          <w:b w:val="false"/>
          <w:i w:val="false"/>
          <w:color w:val="ff0000"/>
          <w:sz w:val="28"/>
        </w:rPr>
        <w:t xml:space="preserve">
      Ескерту. Күші жойылды - Ақмола облысы Целиноград ауданы әкімдігінің 21.07.2022 </w:t>
      </w:r>
      <w:r>
        <w:rPr>
          <w:rFonts w:ascii="Times New Roman"/>
          <w:b w:val="false"/>
          <w:i w:val="false"/>
          <w:color w:val="ff0000"/>
          <w:sz w:val="28"/>
        </w:rPr>
        <w:t>№ А-7/212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xml:space="preserve">
      Ескерту. Қаулының тақырыбына өзгеріс енгізілді - Ақмола облысы Целиноград ауданы әкімдігінің 08.02.2021 </w:t>
      </w:r>
      <w:r>
        <w:rPr>
          <w:rFonts w:ascii="Times New Roman"/>
          <w:b w:val="false"/>
          <w:i w:val="false"/>
          <w:color w:val="000000"/>
          <w:sz w:val="28"/>
        </w:rPr>
        <w:t>№ А-3/34</w:t>
      </w:r>
      <w:r>
        <w:rPr>
          <w:rFonts w:ascii="Times New Roman"/>
          <w:b w:val="false"/>
          <w:i w:val="false"/>
          <w:color w:val="000000"/>
          <w:sz w:val="28"/>
        </w:rPr>
        <w:t xml:space="preserve"> (ресми жарияланған күнінен бастап қолданысқа енгізіледі) қаулысымен.</w:t>
      </w:r>
    </w:p>
    <w:bookmarkStart w:name="z1" w:id="0"/>
    <w:p>
      <w:pPr>
        <w:spacing w:after="0"/>
        <w:ind w:left="0"/>
        <w:jc w:val="both"/>
      </w:pPr>
      <w:r>
        <w:rPr>
          <w:rFonts w:ascii="Times New Roman"/>
          <w:b w:val="false"/>
          <w:i w:val="false"/>
          <w:color w:val="000000"/>
          <w:sz w:val="28"/>
        </w:rPr>
        <w:t>
      Қазақстан Республикасының 2001 жылғы 23 қаңтардағы "</w:t>
      </w:r>
      <w:r>
        <w:rPr>
          <w:rFonts w:ascii="Times New Roman"/>
          <w:b w:val="false"/>
          <w:i w:val="false"/>
          <w:color w:val="000000"/>
          <w:sz w:val="28"/>
        </w:rPr>
        <w:t>Қазақстан Республикасындағы</w:t>
      </w:r>
      <w:r>
        <w:rPr>
          <w:rFonts w:ascii="Times New Roman"/>
          <w:b w:val="false"/>
          <w:i w:val="false"/>
          <w:color w:val="000000"/>
          <w:sz w:val="28"/>
        </w:rPr>
        <w:t xml:space="preserve"> жергілікті мемлекеттік баскару және өзін-өзі басқару туралы",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Заңдарына сәйкес, Целиноград ауданының әкімдігі ҚАУЛЫ ЕТЕДІ:</w:t>
      </w:r>
    </w:p>
    <w:bookmarkEnd w:id="0"/>
    <w:bookmarkStart w:name="z2" w:id="1"/>
    <w:p>
      <w:pPr>
        <w:spacing w:after="0"/>
        <w:ind w:left="0"/>
        <w:jc w:val="both"/>
      </w:pPr>
      <w:r>
        <w:rPr>
          <w:rFonts w:ascii="Times New Roman"/>
          <w:b w:val="false"/>
          <w:i w:val="false"/>
          <w:color w:val="000000"/>
          <w:sz w:val="28"/>
        </w:rPr>
        <w:t xml:space="preserve">
      1. Целиноград ауданы Нұресіл ауылдық округі, Қабанбай батыр ауылдық округі, Қараөткел ауылдық округі, Қоянды ауылы, Қосшы ауылдық округі, Жарлыкөл ауылдық округі, Тасты ауылдық округі, Арайлы ауылдық округі, Жаңаесіл ауылдық округі, Оразақ ауылдық округі, Родина ауылдық округі, Приречный ауылдық округі, Рахымжан Қошқарбаев ауылдық округі, Софиевка ауылдық округі, Талапкер ауылдық округі, Шалқар ауылдық округі бойынша геоботаникалық зерттеп-қарау негізінде жайылым айналымдарының схемалары осы қаулының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16 - қосымшаларына</w:t>
      </w:r>
      <w:r>
        <w:rPr>
          <w:rFonts w:ascii="Times New Roman"/>
          <w:b w:val="false"/>
          <w:i w:val="false"/>
          <w:color w:val="000000"/>
          <w:sz w:val="28"/>
        </w:rPr>
        <w:t xml:space="preserve"> сәйкес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Ақмола облысы Целиноград ауданы әкімдігінің 08.02.2021 </w:t>
      </w:r>
      <w:r>
        <w:rPr>
          <w:rFonts w:ascii="Times New Roman"/>
          <w:b w:val="false"/>
          <w:i w:val="false"/>
          <w:color w:val="000000"/>
          <w:sz w:val="28"/>
        </w:rPr>
        <w:t>№ А-3/34</w:t>
      </w:r>
      <w:r>
        <w:rPr>
          <w:rFonts w:ascii="Times New Roman"/>
          <w:b w:val="false"/>
          <w:i w:val="false"/>
          <w:color w:val="ff0000"/>
          <w:sz w:val="28"/>
        </w:rPr>
        <w:t xml:space="preserve"> (ресми жарияланған күнінен бастап қолданысқа енгізіледі) қаулысымен.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Осы қаулының орындалуын бақылау Целиноград ауданы әкімінің орынбасары А.С. Жантеміровқа жүктелсін.</w:t>
      </w:r>
    </w:p>
    <w:bookmarkEnd w:id="2"/>
    <w:bookmarkStart w:name="z4" w:id="3"/>
    <w:p>
      <w:pPr>
        <w:spacing w:after="0"/>
        <w:ind w:left="0"/>
        <w:jc w:val="both"/>
      </w:pPr>
      <w:r>
        <w:rPr>
          <w:rFonts w:ascii="Times New Roman"/>
          <w:b w:val="false"/>
          <w:i w:val="false"/>
          <w:color w:val="000000"/>
          <w:sz w:val="28"/>
        </w:rPr>
        <w:t>
      3. Осы қаулы Ақмола облысының Әділет Департаментінде мемлекеттік тіркелген күнінен бастап күшіне енеді және ресми жарияланған күнінен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Аудан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М.Таткеев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Целиноград ауданы әкімдігінің</w:t>
            </w:r>
            <w:r>
              <w:br/>
            </w:r>
            <w:r>
              <w:rPr>
                <w:rFonts w:ascii="Times New Roman"/>
                <w:b w:val="false"/>
                <w:i w:val="false"/>
                <w:color w:val="000000"/>
                <w:sz w:val="20"/>
              </w:rPr>
              <w:t>2019 жылғы "30" желтоқсандағы</w:t>
            </w:r>
            <w:r>
              <w:br/>
            </w:r>
            <w:r>
              <w:rPr>
                <w:rFonts w:ascii="Times New Roman"/>
                <w:b w:val="false"/>
                <w:i w:val="false"/>
                <w:color w:val="000000"/>
                <w:sz w:val="20"/>
              </w:rPr>
              <w:t>№ А-3/619 қаулысына</w:t>
            </w:r>
            <w:r>
              <w:br/>
            </w:r>
            <w:r>
              <w:rPr>
                <w:rFonts w:ascii="Times New Roman"/>
                <w:b w:val="false"/>
                <w:i w:val="false"/>
                <w:color w:val="000000"/>
                <w:sz w:val="20"/>
              </w:rPr>
              <w:t>1 - қосымша</w:t>
            </w:r>
          </w:p>
        </w:tc>
      </w:tr>
    </w:tbl>
    <w:bookmarkStart w:name="z6" w:id="4"/>
    <w:p>
      <w:pPr>
        <w:spacing w:after="0"/>
        <w:ind w:left="0"/>
        <w:jc w:val="left"/>
      </w:pPr>
      <w:r>
        <w:rPr>
          <w:rFonts w:ascii="Times New Roman"/>
          <w:b/>
          <w:i w:val="false"/>
          <w:color w:val="000000"/>
        </w:rPr>
        <w:t xml:space="preserve"> Целиноград ауданы Нұресіл ауылдық округінің жайылымдарды геоботаникалық зерттеп-қарау негізінде жайылым айналымдарының схемасы</w:t>
      </w:r>
    </w:p>
    <w:bookmarkEnd w:id="4"/>
    <w:p>
      <w:pPr>
        <w:spacing w:after="0"/>
        <w:ind w:left="0"/>
        <w:jc w:val="left"/>
      </w:pPr>
      <w:r>
        <w:br/>
      </w:r>
    </w:p>
    <w:p>
      <w:pPr>
        <w:spacing w:after="0"/>
        <w:ind w:left="0"/>
        <w:jc w:val="both"/>
      </w:pPr>
      <w:r>
        <w:drawing>
          <wp:inline distT="0" distB="0" distL="0" distR="0">
            <wp:extent cx="7810500" cy="755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755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Целиноград ауданы әкімдігінің</w:t>
            </w:r>
            <w:r>
              <w:br/>
            </w:r>
            <w:r>
              <w:rPr>
                <w:rFonts w:ascii="Times New Roman"/>
                <w:b w:val="false"/>
                <w:i w:val="false"/>
                <w:color w:val="000000"/>
                <w:sz w:val="20"/>
              </w:rPr>
              <w:t>2019 жылғы "30" желтоқсандағы</w:t>
            </w:r>
            <w:r>
              <w:br/>
            </w:r>
            <w:r>
              <w:rPr>
                <w:rFonts w:ascii="Times New Roman"/>
                <w:b w:val="false"/>
                <w:i w:val="false"/>
                <w:color w:val="000000"/>
                <w:sz w:val="20"/>
              </w:rPr>
              <w:t>№ А-3/619 қаулысына</w:t>
            </w:r>
            <w:r>
              <w:br/>
            </w:r>
            <w:r>
              <w:rPr>
                <w:rFonts w:ascii="Times New Roman"/>
                <w:b w:val="false"/>
                <w:i w:val="false"/>
                <w:color w:val="000000"/>
                <w:sz w:val="20"/>
              </w:rPr>
              <w:t>2 - қосымша</w:t>
            </w:r>
          </w:p>
        </w:tc>
      </w:tr>
    </w:tbl>
    <w:bookmarkStart w:name="z8" w:id="5"/>
    <w:p>
      <w:pPr>
        <w:spacing w:after="0"/>
        <w:ind w:left="0"/>
        <w:jc w:val="left"/>
      </w:pPr>
      <w:r>
        <w:rPr>
          <w:rFonts w:ascii="Times New Roman"/>
          <w:b/>
          <w:i w:val="false"/>
          <w:color w:val="000000"/>
        </w:rPr>
        <w:t xml:space="preserve"> Целиноград ауданы Қабанбай батыр ауылдық округінің жайылымдарды геоботаникалық зерттеп-қарау негізінде жайылым айналымдарының схемасы</w:t>
      </w:r>
    </w:p>
    <w:bookmarkEnd w:id="5"/>
    <w:p>
      <w:pPr>
        <w:spacing w:after="0"/>
        <w:ind w:left="0"/>
        <w:jc w:val="left"/>
      </w:pPr>
      <w:r>
        <w:br/>
      </w:r>
    </w:p>
    <w:p>
      <w:pPr>
        <w:spacing w:after="0"/>
        <w:ind w:left="0"/>
        <w:jc w:val="both"/>
      </w:pPr>
      <w:r>
        <w:drawing>
          <wp:inline distT="0" distB="0" distL="0" distR="0">
            <wp:extent cx="7810500" cy="731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731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Целиноград ауданы әкімдігінің</w:t>
            </w:r>
            <w:r>
              <w:br/>
            </w:r>
            <w:r>
              <w:rPr>
                <w:rFonts w:ascii="Times New Roman"/>
                <w:b w:val="false"/>
                <w:i w:val="false"/>
                <w:color w:val="000000"/>
                <w:sz w:val="20"/>
              </w:rPr>
              <w:t>2019 жылғы "30" желтоқсандағы</w:t>
            </w:r>
            <w:r>
              <w:br/>
            </w:r>
            <w:r>
              <w:rPr>
                <w:rFonts w:ascii="Times New Roman"/>
                <w:b w:val="false"/>
                <w:i w:val="false"/>
                <w:color w:val="000000"/>
                <w:sz w:val="20"/>
              </w:rPr>
              <w:t>№ А-3/619 қаулысына</w:t>
            </w:r>
            <w:r>
              <w:br/>
            </w:r>
            <w:r>
              <w:rPr>
                <w:rFonts w:ascii="Times New Roman"/>
                <w:b w:val="false"/>
                <w:i w:val="false"/>
                <w:color w:val="000000"/>
                <w:sz w:val="20"/>
              </w:rPr>
              <w:t>3 - қосымша</w:t>
            </w:r>
          </w:p>
        </w:tc>
      </w:tr>
    </w:tbl>
    <w:bookmarkStart w:name="z10" w:id="6"/>
    <w:p>
      <w:pPr>
        <w:spacing w:after="0"/>
        <w:ind w:left="0"/>
        <w:jc w:val="left"/>
      </w:pPr>
      <w:r>
        <w:rPr>
          <w:rFonts w:ascii="Times New Roman"/>
          <w:b/>
          <w:i w:val="false"/>
          <w:color w:val="000000"/>
        </w:rPr>
        <w:t xml:space="preserve"> Целиноград ауданы Қараөткел ауылдық округінің жайылымдарды геоботаникалық зерттеп-қарау негізінде жайылым айналымдарының схемасы</w:t>
      </w:r>
    </w:p>
    <w:bookmarkEnd w:id="6"/>
    <w:p>
      <w:pPr>
        <w:spacing w:after="0"/>
        <w:ind w:left="0"/>
        <w:jc w:val="left"/>
      </w:pPr>
      <w:r>
        <w:br/>
      </w:r>
    </w:p>
    <w:p>
      <w:pPr>
        <w:spacing w:after="0"/>
        <w:ind w:left="0"/>
        <w:jc w:val="both"/>
      </w:pPr>
      <w:r>
        <w:drawing>
          <wp:inline distT="0" distB="0" distL="0" distR="0">
            <wp:extent cx="7810500" cy="816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816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Целиноград ауданы әкімдігінің</w:t>
            </w:r>
            <w:r>
              <w:br/>
            </w:r>
            <w:r>
              <w:rPr>
                <w:rFonts w:ascii="Times New Roman"/>
                <w:b w:val="false"/>
                <w:i w:val="false"/>
                <w:color w:val="000000"/>
                <w:sz w:val="20"/>
              </w:rPr>
              <w:t>2019 жылғы "30" желтоқсандағы</w:t>
            </w:r>
            <w:r>
              <w:br/>
            </w:r>
            <w:r>
              <w:rPr>
                <w:rFonts w:ascii="Times New Roman"/>
                <w:b w:val="false"/>
                <w:i w:val="false"/>
                <w:color w:val="000000"/>
                <w:sz w:val="20"/>
              </w:rPr>
              <w:t>№ А-3/619 қаулысына</w:t>
            </w:r>
            <w:r>
              <w:br/>
            </w:r>
            <w:r>
              <w:rPr>
                <w:rFonts w:ascii="Times New Roman"/>
                <w:b w:val="false"/>
                <w:i w:val="false"/>
                <w:color w:val="000000"/>
                <w:sz w:val="20"/>
              </w:rPr>
              <w:t>4 - қосымша</w:t>
            </w:r>
          </w:p>
        </w:tc>
      </w:tr>
    </w:tbl>
    <w:bookmarkStart w:name="z12" w:id="7"/>
    <w:p>
      <w:pPr>
        <w:spacing w:after="0"/>
        <w:ind w:left="0"/>
        <w:jc w:val="left"/>
      </w:pPr>
      <w:r>
        <w:rPr>
          <w:rFonts w:ascii="Times New Roman"/>
          <w:b/>
          <w:i w:val="false"/>
          <w:color w:val="000000"/>
        </w:rPr>
        <w:t xml:space="preserve"> Целиноград ауданы Қоянды ауылы жайылымдарды геоботаникалық зерттеп-қарау негізінде жайылым айналымдарының схемасы</w:t>
      </w:r>
    </w:p>
    <w:bookmarkEnd w:id="7"/>
    <w:p>
      <w:pPr>
        <w:spacing w:after="0"/>
        <w:ind w:left="0"/>
        <w:jc w:val="both"/>
      </w:pPr>
      <w:r>
        <w:rPr>
          <w:rFonts w:ascii="Times New Roman"/>
          <w:b w:val="false"/>
          <w:i w:val="false"/>
          <w:color w:val="ff0000"/>
          <w:sz w:val="28"/>
        </w:rPr>
        <w:t xml:space="preserve">
      Ескерту. Тақырыпқа өзгеріс енгізілді - Ақмола облысы Целиноград ауданы әкімдігінің 08.02.2021 </w:t>
      </w:r>
      <w:r>
        <w:rPr>
          <w:rFonts w:ascii="Times New Roman"/>
          <w:b w:val="false"/>
          <w:i w:val="false"/>
          <w:color w:val="ff0000"/>
          <w:sz w:val="28"/>
        </w:rPr>
        <w:t>№ А-3/34</w:t>
      </w:r>
      <w:r>
        <w:rPr>
          <w:rFonts w:ascii="Times New Roman"/>
          <w:b w:val="false"/>
          <w:i w:val="false"/>
          <w:color w:val="ff0000"/>
          <w:sz w:val="28"/>
        </w:rPr>
        <w:t xml:space="preserve"> (ресми жарияланған күнінен бастап қолданысқа енгізіледі) қаулысымен.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25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825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Целиноград ауданы әкімдігінің</w:t>
            </w:r>
            <w:r>
              <w:br/>
            </w:r>
            <w:r>
              <w:rPr>
                <w:rFonts w:ascii="Times New Roman"/>
                <w:b w:val="false"/>
                <w:i w:val="false"/>
                <w:color w:val="000000"/>
                <w:sz w:val="20"/>
              </w:rPr>
              <w:t>2019 жылғы "30" желтоқсандағы</w:t>
            </w:r>
            <w:r>
              <w:br/>
            </w:r>
            <w:r>
              <w:rPr>
                <w:rFonts w:ascii="Times New Roman"/>
                <w:b w:val="false"/>
                <w:i w:val="false"/>
                <w:color w:val="000000"/>
                <w:sz w:val="20"/>
              </w:rPr>
              <w:t>№ А-3/619 қаулысына</w:t>
            </w:r>
            <w:r>
              <w:br/>
            </w:r>
            <w:r>
              <w:rPr>
                <w:rFonts w:ascii="Times New Roman"/>
                <w:b w:val="false"/>
                <w:i w:val="false"/>
                <w:color w:val="000000"/>
                <w:sz w:val="20"/>
              </w:rPr>
              <w:t>5 - қосымша</w:t>
            </w:r>
          </w:p>
        </w:tc>
      </w:tr>
    </w:tbl>
    <w:bookmarkStart w:name="z14" w:id="8"/>
    <w:p>
      <w:pPr>
        <w:spacing w:after="0"/>
        <w:ind w:left="0"/>
        <w:jc w:val="left"/>
      </w:pPr>
      <w:r>
        <w:rPr>
          <w:rFonts w:ascii="Times New Roman"/>
          <w:b/>
          <w:i w:val="false"/>
          <w:color w:val="000000"/>
        </w:rPr>
        <w:t xml:space="preserve"> Целиноград ауданы Қосшы ауылдық округінің жайылымдарды геоботаникалық зерттеп-қарау негізінде жайылым айналымдарының схемасы</w:t>
      </w:r>
    </w:p>
    <w:bookmarkEnd w:id="8"/>
    <w:p>
      <w:pPr>
        <w:spacing w:after="0"/>
        <w:ind w:left="0"/>
        <w:jc w:val="left"/>
      </w:pPr>
      <w:r>
        <w:br/>
      </w:r>
    </w:p>
    <w:p>
      <w:pPr>
        <w:spacing w:after="0"/>
        <w:ind w:left="0"/>
        <w:jc w:val="both"/>
      </w:pPr>
      <w:r>
        <w:drawing>
          <wp:inline distT="0" distB="0" distL="0" distR="0">
            <wp:extent cx="7810500" cy="817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817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Целиноград ауданы әкімдігінің</w:t>
            </w:r>
            <w:r>
              <w:br/>
            </w:r>
            <w:r>
              <w:rPr>
                <w:rFonts w:ascii="Times New Roman"/>
                <w:b w:val="false"/>
                <w:i w:val="false"/>
                <w:color w:val="000000"/>
                <w:sz w:val="20"/>
              </w:rPr>
              <w:t>2019 жылғы "30" желтоқсандағы</w:t>
            </w:r>
            <w:r>
              <w:br/>
            </w:r>
            <w:r>
              <w:rPr>
                <w:rFonts w:ascii="Times New Roman"/>
                <w:b w:val="false"/>
                <w:i w:val="false"/>
                <w:color w:val="000000"/>
                <w:sz w:val="20"/>
              </w:rPr>
              <w:t>№ А-3/619 қаулысына</w:t>
            </w:r>
            <w:r>
              <w:br/>
            </w:r>
            <w:r>
              <w:rPr>
                <w:rFonts w:ascii="Times New Roman"/>
                <w:b w:val="false"/>
                <w:i w:val="false"/>
                <w:color w:val="000000"/>
                <w:sz w:val="20"/>
              </w:rPr>
              <w:t>6 - қосымша</w:t>
            </w:r>
          </w:p>
        </w:tc>
      </w:tr>
    </w:tbl>
    <w:bookmarkStart w:name="z16" w:id="9"/>
    <w:p>
      <w:pPr>
        <w:spacing w:after="0"/>
        <w:ind w:left="0"/>
        <w:jc w:val="left"/>
      </w:pPr>
      <w:r>
        <w:rPr>
          <w:rFonts w:ascii="Times New Roman"/>
          <w:b/>
          <w:i w:val="false"/>
          <w:color w:val="000000"/>
        </w:rPr>
        <w:t xml:space="preserve"> Целиноград ауданы Жарлыкөл ауылдық округінің жайылымдарды геоботаникалық зерттеп-қарау негізінде жайылым айналымдарының схемасы</w:t>
      </w:r>
    </w:p>
    <w:bookmarkEnd w:id="9"/>
    <w:p>
      <w:pPr>
        <w:spacing w:after="0"/>
        <w:ind w:left="0"/>
        <w:jc w:val="left"/>
      </w:pPr>
      <w:r>
        <w:br/>
      </w:r>
    </w:p>
    <w:p>
      <w:pPr>
        <w:spacing w:after="0"/>
        <w:ind w:left="0"/>
        <w:jc w:val="both"/>
      </w:pPr>
      <w:r>
        <w:drawing>
          <wp:inline distT="0" distB="0" distL="0" distR="0">
            <wp:extent cx="7810500" cy="859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859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Целиноград ауданы әкімдігінің</w:t>
            </w:r>
            <w:r>
              <w:br/>
            </w:r>
            <w:r>
              <w:rPr>
                <w:rFonts w:ascii="Times New Roman"/>
                <w:b w:val="false"/>
                <w:i w:val="false"/>
                <w:color w:val="000000"/>
                <w:sz w:val="20"/>
              </w:rPr>
              <w:t>2019 жылғы "30" желтоқсандағы</w:t>
            </w:r>
            <w:r>
              <w:br/>
            </w:r>
            <w:r>
              <w:rPr>
                <w:rFonts w:ascii="Times New Roman"/>
                <w:b w:val="false"/>
                <w:i w:val="false"/>
                <w:color w:val="000000"/>
                <w:sz w:val="20"/>
              </w:rPr>
              <w:t>№ А-3/619 қаулысына</w:t>
            </w:r>
            <w:r>
              <w:br/>
            </w:r>
            <w:r>
              <w:rPr>
                <w:rFonts w:ascii="Times New Roman"/>
                <w:b w:val="false"/>
                <w:i w:val="false"/>
                <w:color w:val="000000"/>
                <w:sz w:val="20"/>
              </w:rPr>
              <w:t>7 - қосымша</w:t>
            </w:r>
          </w:p>
        </w:tc>
      </w:tr>
    </w:tbl>
    <w:bookmarkStart w:name="z18" w:id="10"/>
    <w:p>
      <w:pPr>
        <w:spacing w:after="0"/>
        <w:ind w:left="0"/>
        <w:jc w:val="left"/>
      </w:pPr>
      <w:r>
        <w:rPr>
          <w:rFonts w:ascii="Times New Roman"/>
          <w:b/>
          <w:i w:val="false"/>
          <w:color w:val="000000"/>
        </w:rPr>
        <w:t xml:space="preserve"> Целиноград ауданы Тасты ауылдық округінің жайылымдарды геоботаникалық зерттеп-қарау негізінде жайылым айналымдарының схемасы</w:t>
      </w:r>
    </w:p>
    <w:bookmarkEnd w:id="10"/>
    <w:p>
      <w:pPr>
        <w:spacing w:after="0"/>
        <w:ind w:left="0"/>
        <w:jc w:val="left"/>
      </w:pPr>
      <w:r>
        <w:br/>
      </w:r>
    </w:p>
    <w:p>
      <w:pPr>
        <w:spacing w:after="0"/>
        <w:ind w:left="0"/>
        <w:jc w:val="both"/>
      </w:pPr>
      <w:r>
        <w:drawing>
          <wp:inline distT="0" distB="0" distL="0" distR="0">
            <wp:extent cx="7810500" cy="822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822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Целиноград ауданы әкімдігінің</w:t>
            </w:r>
            <w:r>
              <w:br/>
            </w:r>
            <w:r>
              <w:rPr>
                <w:rFonts w:ascii="Times New Roman"/>
                <w:b w:val="false"/>
                <w:i w:val="false"/>
                <w:color w:val="000000"/>
                <w:sz w:val="20"/>
              </w:rPr>
              <w:t>2019 жылғы "30" желтоқсандағы</w:t>
            </w:r>
            <w:r>
              <w:br/>
            </w:r>
            <w:r>
              <w:rPr>
                <w:rFonts w:ascii="Times New Roman"/>
                <w:b w:val="false"/>
                <w:i w:val="false"/>
                <w:color w:val="000000"/>
                <w:sz w:val="20"/>
              </w:rPr>
              <w:t>№ А-3/619 қаулысына</w:t>
            </w:r>
            <w:r>
              <w:br/>
            </w:r>
            <w:r>
              <w:rPr>
                <w:rFonts w:ascii="Times New Roman"/>
                <w:b w:val="false"/>
                <w:i w:val="false"/>
                <w:color w:val="000000"/>
                <w:sz w:val="20"/>
              </w:rPr>
              <w:t>8 - қосымша</w:t>
            </w:r>
          </w:p>
        </w:tc>
      </w:tr>
    </w:tbl>
    <w:bookmarkStart w:name="z20" w:id="11"/>
    <w:p>
      <w:pPr>
        <w:spacing w:after="0"/>
        <w:ind w:left="0"/>
        <w:jc w:val="left"/>
      </w:pPr>
      <w:r>
        <w:rPr>
          <w:rFonts w:ascii="Times New Roman"/>
          <w:b/>
          <w:i w:val="false"/>
          <w:color w:val="000000"/>
        </w:rPr>
        <w:t xml:space="preserve"> Целиноград ауданы Арайлы ауылдық округінің жайылымдарды геоботаникалық зерттеп-қарау негізінде жайылым айналымдарының схемасы</w:t>
      </w:r>
    </w:p>
    <w:bookmarkEnd w:id="11"/>
    <w:p>
      <w:pPr>
        <w:spacing w:after="0"/>
        <w:ind w:left="0"/>
        <w:jc w:val="left"/>
      </w:pPr>
      <w:r>
        <w:br/>
      </w:r>
    </w:p>
    <w:p>
      <w:pPr>
        <w:spacing w:after="0"/>
        <w:ind w:left="0"/>
        <w:jc w:val="both"/>
      </w:pPr>
      <w:r>
        <w:drawing>
          <wp:inline distT="0" distB="0" distL="0" distR="0">
            <wp:extent cx="7810500" cy="789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789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Целиноград ауданы әкімдігінің</w:t>
            </w:r>
            <w:r>
              <w:br/>
            </w:r>
            <w:r>
              <w:rPr>
                <w:rFonts w:ascii="Times New Roman"/>
                <w:b w:val="false"/>
                <w:i w:val="false"/>
                <w:color w:val="000000"/>
                <w:sz w:val="20"/>
              </w:rPr>
              <w:t>2019 жылғы "30" желтоқсандағы</w:t>
            </w:r>
            <w:r>
              <w:br/>
            </w:r>
            <w:r>
              <w:rPr>
                <w:rFonts w:ascii="Times New Roman"/>
                <w:b w:val="false"/>
                <w:i w:val="false"/>
                <w:color w:val="000000"/>
                <w:sz w:val="20"/>
              </w:rPr>
              <w:t>№ А-3/619 қаулысына</w:t>
            </w:r>
            <w:r>
              <w:br/>
            </w:r>
            <w:r>
              <w:rPr>
                <w:rFonts w:ascii="Times New Roman"/>
                <w:b w:val="false"/>
                <w:i w:val="false"/>
                <w:color w:val="000000"/>
                <w:sz w:val="20"/>
              </w:rPr>
              <w:t>9 - қосымша</w:t>
            </w:r>
          </w:p>
        </w:tc>
      </w:tr>
    </w:tbl>
    <w:bookmarkStart w:name="z22" w:id="12"/>
    <w:p>
      <w:pPr>
        <w:spacing w:after="0"/>
        <w:ind w:left="0"/>
        <w:jc w:val="left"/>
      </w:pPr>
      <w:r>
        <w:rPr>
          <w:rFonts w:ascii="Times New Roman"/>
          <w:b/>
          <w:i w:val="false"/>
          <w:color w:val="000000"/>
        </w:rPr>
        <w:t xml:space="preserve"> Целиноград ауданы Жаңаесіл ауылдық округінің жайылымдарды геоботаникалық зерттеп-қарау негізінде жайылым айналымдарының схемасы</w:t>
      </w:r>
    </w:p>
    <w:bookmarkEnd w:id="12"/>
    <w:p>
      <w:pPr>
        <w:spacing w:after="0"/>
        <w:ind w:left="0"/>
        <w:jc w:val="left"/>
      </w:pPr>
      <w:r>
        <w:br/>
      </w:r>
    </w:p>
    <w:p>
      <w:pPr>
        <w:spacing w:after="0"/>
        <w:ind w:left="0"/>
        <w:jc w:val="both"/>
      </w:pPr>
      <w:r>
        <w:drawing>
          <wp:inline distT="0" distB="0" distL="0" distR="0">
            <wp:extent cx="7810500" cy="881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881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Целиноград ауданы әкімдігінің</w:t>
            </w:r>
            <w:r>
              <w:br/>
            </w:r>
            <w:r>
              <w:rPr>
                <w:rFonts w:ascii="Times New Roman"/>
                <w:b w:val="false"/>
                <w:i w:val="false"/>
                <w:color w:val="000000"/>
                <w:sz w:val="20"/>
              </w:rPr>
              <w:t>2019 жылғы "30" желтоқсандағы</w:t>
            </w:r>
            <w:r>
              <w:br/>
            </w:r>
            <w:r>
              <w:rPr>
                <w:rFonts w:ascii="Times New Roman"/>
                <w:b w:val="false"/>
                <w:i w:val="false"/>
                <w:color w:val="000000"/>
                <w:sz w:val="20"/>
              </w:rPr>
              <w:t>№ А-3/619 қаулысына</w:t>
            </w:r>
            <w:r>
              <w:br/>
            </w:r>
            <w:r>
              <w:rPr>
                <w:rFonts w:ascii="Times New Roman"/>
                <w:b w:val="false"/>
                <w:i w:val="false"/>
                <w:color w:val="000000"/>
                <w:sz w:val="20"/>
              </w:rPr>
              <w:t>10 - қосымша</w:t>
            </w:r>
          </w:p>
        </w:tc>
      </w:tr>
    </w:tbl>
    <w:bookmarkStart w:name="z24" w:id="13"/>
    <w:p>
      <w:pPr>
        <w:spacing w:after="0"/>
        <w:ind w:left="0"/>
        <w:jc w:val="left"/>
      </w:pPr>
      <w:r>
        <w:rPr>
          <w:rFonts w:ascii="Times New Roman"/>
          <w:b/>
          <w:i w:val="false"/>
          <w:color w:val="000000"/>
        </w:rPr>
        <w:t xml:space="preserve"> Целиноград ауданы Оразақ ауылдық округінің жайылымдарды геоботаникалық зерттеп-қарау негізінде жайылым айналымдарының схемасы</w:t>
      </w:r>
    </w:p>
    <w:bookmarkEnd w:id="13"/>
    <w:p>
      <w:pPr>
        <w:spacing w:after="0"/>
        <w:ind w:left="0"/>
        <w:jc w:val="left"/>
      </w:pPr>
      <w:r>
        <w:br/>
      </w:r>
    </w:p>
    <w:p>
      <w:pPr>
        <w:spacing w:after="0"/>
        <w:ind w:left="0"/>
        <w:jc w:val="both"/>
      </w:pPr>
      <w:r>
        <w:drawing>
          <wp:inline distT="0" distB="0" distL="0" distR="0">
            <wp:extent cx="7810500" cy="824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824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Целиноград ауданы әкімдігінің</w:t>
            </w:r>
            <w:r>
              <w:br/>
            </w:r>
            <w:r>
              <w:rPr>
                <w:rFonts w:ascii="Times New Roman"/>
                <w:b w:val="false"/>
                <w:i w:val="false"/>
                <w:color w:val="000000"/>
                <w:sz w:val="20"/>
              </w:rPr>
              <w:t>2019 жылғы "30" желтоқсандағы</w:t>
            </w:r>
            <w:r>
              <w:br/>
            </w:r>
            <w:r>
              <w:rPr>
                <w:rFonts w:ascii="Times New Roman"/>
                <w:b w:val="false"/>
                <w:i w:val="false"/>
                <w:color w:val="000000"/>
                <w:sz w:val="20"/>
              </w:rPr>
              <w:t>№ А-3/619 қаулысына</w:t>
            </w:r>
            <w:r>
              <w:br/>
            </w:r>
            <w:r>
              <w:rPr>
                <w:rFonts w:ascii="Times New Roman"/>
                <w:b w:val="false"/>
                <w:i w:val="false"/>
                <w:color w:val="000000"/>
                <w:sz w:val="20"/>
              </w:rPr>
              <w:t>11 - қосымша</w:t>
            </w:r>
          </w:p>
        </w:tc>
      </w:tr>
    </w:tbl>
    <w:bookmarkStart w:name="z26" w:id="14"/>
    <w:p>
      <w:pPr>
        <w:spacing w:after="0"/>
        <w:ind w:left="0"/>
        <w:jc w:val="left"/>
      </w:pPr>
      <w:r>
        <w:rPr>
          <w:rFonts w:ascii="Times New Roman"/>
          <w:b/>
          <w:i w:val="false"/>
          <w:color w:val="000000"/>
        </w:rPr>
        <w:t xml:space="preserve"> Целиноград ауданы Родина ауылдық округінің жайылымдарды геоботаникалық зерттеп-қарау негізінде жайылым айналымдарының схемасы</w:t>
      </w:r>
    </w:p>
    <w:bookmarkEnd w:id="14"/>
    <w:p>
      <w:pPr>
        <w:spacing w:after="0"/>
        <w:ind w:left="0"/>
        <w:jc w:val="left"/>
      </w:pPr>
      <w:r>
        <w:br/>
      </w:r>
    </w:p>
    <w:p>
      <w:pPr>
        <w:spacing w:after="0"/>
        <w:ind w:left="0"/>
        <w:jc w:val="both"/>
      </w:pPr>
      <w:r>
        <w:drawing>
          <wp:inline distT="0" distB="0" distL="0" distR="0">
            <wp:extent cx="7810500" cy="871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871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Целиноград ауданы әкімдігінің</w:t>
            </w:r>
            <w:r>
              <w:br/>
            </w:r>
            <w:r>
              <w:rPr>
                <w:rFonts w:ascii="Times New Roman"/>
                <w:b w:val="false"/>
                <w:i w:val="false"/>
                <w:color w:val="000000"/>
                <w:sz w:val="20"/>
              </w:rPr>
              <w:t>2019 жылғы "30" желтоқсандағы</w:t>
            </w:r>
            <w:r>
              <w:br/>
            </w:r>
            <w:r>
              <w:rPr>
                <w:rFonts w:ascii="Times New Roman"/>
                <w:b w:val="false"/>
                <w:i w:val="false"/>
                <w:color w:val="000000"/>
                <w:sz w:val="20"/>
              </w:rPr>
              <w:t>№ А-3/619 қаулысына</w:t>
            </w:r>
            <w:r>
              <w:br/>
            </w:r>
            <w:r>
              <w:rPr>
                <w:rFonts w:ascii="Times New Roman"/>
                <w:b w:val="false"/>
                <w:i w:val="false"/>
                <w:color w:val="000000"/>
                <w:sz w:val="20"/>
              </w:rPr>
              <w:t>12 – қосымша</w:t>
            </w:r>
          </w:p>
        </w:tc>
      </w:tr>
    </w:tbl>
    <w:bookmarkStart w:name="z28" w:id="15"/>
    <w:p>
      <w:pPr>
        <w:spacing w:after="0"/>
        <w:ind w:left="0"/>
        <w:jc w:val="left"/>
      </w:pPr>
      <w:r>
        <w:rPr>
          <w:rFonts w:ascii="Times New Roman"/>
          <w:b/>
          <w:i w:val="false"/>
          <w:color w:val="000000"/>
        </w:rPr>
        <w:t xml:space="preserve"> Целиноград ауданы Приречный ауылдық округінің жайылымдарды геоботаникалық зерттеп-қарау негізінде жайылым айналымдарының схемасы</w:t>
      </w:r>
    </w:p>
    <w:bookmarkEnd w:id="15"/>
    <w:p>
      <w:pPr>
        <w:spacing w:after="0"/>
        <w:ind w:left="0"/>
        <w:jc w:val="left"/>
      </w:pPr>
      <w:r>
        <w:br/>
      </w:r>
    </w:p>
    <w:p>
      <w:pPr>
        <w:spacing w:after="0"/>
        <w:ind w:left="0"/>
        <w:jc w:val="both"/>
      </w:pPr>
      <w:r>
        <w:drawing>
          <wp:inline distT="0" distB="0" distL="0" distR="0">
            <wp:extent cx="7810500" cy="850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850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Целиноград ауданы әкімдігінің</w:t>
            </w:r>
            <w:r>
              <w:br/>
            </w:r>
            <w:r>
              <w:rPr>
                <w:rFonts w:ascii="Times New Roman"/>
                <w:b w:val="false"/>
                <w:i w:val="false"/>
                <w:color w:val="000000"/>
                <w:sz w:val="20"/>
              </w:rPr>
              <w:t>2019 жылғы "30" желтоқсандағы</w:t>
            </w:r>
            <w:r>
              <w:br/>
            </w:r>
            <w:r>
              <w:rPr>
                <w:rFonts w:ascii="Times New Roman"/>
                <w:b w:val="false"/>
                <w:i w:val="false"/>
                <w:color w:val="000000"/>
                <w:sz w:val="20"/>
              </w:rPr>
              <w:t>№ А-3/619 қаулысына</w:t>
            </w:r>
            <w:r>
              <w:br/>
            </w:r>
            <w:r>
              <w:rPr>
                <w:rFonts w:ascii="Times New Roman"/>
                <w:b w:val="false"/>
                <w:i w:val="false"/>
                <w:color w:val="000000"/>
                <w:sz w:val="20"/>
              </w:rPr>
              <w:t>13 - қосымша</w:t>
            </w:r>
          </w:p>
        </w:tc>
      </w:tr>
    </w:tbl>
    <w:bookmarkStart w:name="z30" w:id="16"/>
    <w:p>
      <w:pPr>
        <w:spacing w:after="0"/>
        <w:ind w:left="0"/>
        <w:jc w:val="left"/>
      </w:pPr>
      <w:r>
        <w:rPr>
          <w:rFonts w:ascii="Times New Roman"/>
          <w:b/>
          <w:i w:val="false"/>
          <w:color w:val="000000"/>
        </w:rPr>
        <w:t xml:space="preserve"> Целиноград ауданы Рахымжан Қошқарбаев ауылдық округінің жайылымдарды геоботаникалық зерттеп-қарау негізінде жайылым айналымдарының схемасы</w:t>
      </w:r>
    </w:p>
    <w:bookmarkEnd w:id="16"/>
    <w:p>
      <w:pPr>
        <w:spacing w:after="0"/>
        <w:ind w:left="0"/>
        <w:jc w:val="left"/>
      </w:pPr>
      <w:r>
        <w:br/>
      </w:r>
    </w:p>
    <w:p>
      <w:pPr>
        <w:spacing w:after="0"/>
        <w:ind w:left="0"/>
        <w:jc w:val="both"/>
      </w:pPr>
      <w:r>
        <w:drawing>
          <wp:inline distT="0" distB="0" distL="0" distR="0">
            <wp:extent cx="7810500" cy="875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875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Целиноград ауданы әкімдігінің</w:t>
            </w:r>
            <w:r>
              <w:br/>
            </w:r>
            <w:r>
              <w:rPr>
                <w:rFonts w:ascii="Times New Roman"/>
                <w:b w:val="false"/>
                <w:i w:val="false"/>
                <w:color w:val="000000"/>
                <w:sz w:val="20"/>
              </w:rPr>
              <w:t>2019 жылғы "30" желтоқсандағы</w:t>
            </w:r>
            <w:r>
              <w:br/>
            </w:r>
            <w:r>
              <w:rPr>
                <w:rFonts w:ascii="Times New Roman"/>
                <w:b w:val="false"/>
                <w:i w:val="false"/>
                <w:color w:val="000000"/>
                <w:sz w:val="20"/>
              </w:rPr>
              <w:t>№ А-3/619 қаулысына</w:t>
            </w:r>
            <w:r>
              <w:br/>
            </w:r>
            <w:r>
              <w:rPr>
                <w:rFonts w:ascii="Times New Roman"/>
                <w:b w:val="false"/>
                <w:i w:val="false"/>
                <w:color w:val="000000"/>
                <w:sz w:val="20"/>
              </w:rPr>
              <w:t>14 - қосымша</w:t>
            </w:r>
          </w:p>
        </w:tc>
      </w:tr>
    </w:tbl>
    <w:bookmarkStart w:name="z32" w:id="17"/>
    <w:p>
      <w:pPr>
        <w:spacing w:after="0"/>
        <w:ind w:left="0"/>
        <w:jc w:val="left"/>
      </w:pPr>
      <w:r>
        <w:rPr>
          <w:rFonts w:ascii="Times New Roman"/>
          <w:b/>
          <w:i w:val="false"/>
          <w:color w:val="000000"/>
        </w:rPr>
        <w:t xml:space="preserve"> Целиноград ауданы Софиевка ауылдық округінің жайылымдарды геоботаникалық зерттеп-қарау негізінде жайылым айналымдарының схемасы</w:t>
      </w:r>
    </w:p>
    <w:bookmarkEnd w:id="17"/>
    <w:p>
      <w:pPr>
        <w:spacing w:after="0"/>
        <w:ind w:left="0"/>
        <w:jc w:val="left"/>
      </w:pPr>
      <w:r>
        <w:br/>
      </w:r>
    </w:p>
    <w:p>
      <w:pPr>
        <w:spacing w:after="0"/>
        <w:ind w:left="0"/>
        <w:jc w:val="both"/>
      </w:pPr>
      <w:r>
        <w:drawing>
          <wp:inline distT="0" distB="0" distL="0" distR="0">
            <wp:extent cx="7810500" cy="718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718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Целиноград ауданы әкімдігінің</w:t>
            </w:r>
            <w:r>
              <w:br/>
            </w:r>
            <w:r>
              <w:rPr>
                <w:rFonts w:ascii="Times New Roman"/>
                <w:b w:val="false"/>
                <w:i w:val="false"/>
                <w:color w:val="000000"/>
                <w:sz w:val="20"/>
              </w:rPr>
              <w:t>2019 жылғы "30" желтоқсандағы</w:t>
            </w:r>
            <w:r>
              <w:br/>
            </w:r>
            <w:r>
              <w:rPr>
                <w:rFonts w:ascii="Times New Roman"/>
                <w:b w:val="false"/>
                <w:i w:val="false"/>
                <w:color w:val="000000"/>
                <w:sz w:val="20"/>
              </w:rPr>
              <w:t>№ А-3/619 қаулысына</w:t>
            </w:r>
            <w:r>
              <w:br/>
            </w:r>
            <w:r>
              <w:rPr>
                <w:rFonts w:ascii="Times New Roman"/>
                <w:b w:val="false"/>
                <w:i w:val="false"/>
                <w:color w:val="000000"/>
                <w:sz w:val="20"/>
              </w:rPr>
              <w:t>15 - қосымша</w:t>
            </w:r>
          </w:p>
        </w:tc>
      </w:tr>
    </w:tbl>
    <w:bookmarkStart w:name="z34" w:id="18"/>
    <w:p>
      <w:pPr>
        <w:spacing w:after="0"/>
        <w:ind w:left="0"/>
        <w:jc w:val="left"/>
      </w:pPr>
      <w:r>
        <w:rPr>
          <w:rFonts w:ascii="Times New Roman"/>
          <w:b/>
          <w:i w:val="false"/>
          <w:color w:val="000000"/>
        </w:rPr>
        <w:t xml:space="preserve"> Целиноград ауданы Талапкер ауылдық округінің жайылымдарды геоботаникалық зерттеп-қарау негізінде жайылым айналымдарының схемасы</w:t>
      </w:r>
    </w:p>
    <w:bookmarkEnd w:id="18"/>
    <w:p>
      <w:pPr>
        <w:spacing w:after="0"/>
        <w:ind w:left="0"/>
        <w:jc w:val="left"/>
      </w:pPr>
      <w:r>
        <w:br/>
      </w:r>
    </w:p>
    <w:p>
      <w:pPr>
        <w:spacing w:after="0"/>
        <w:ind w:left="0"/>
        <w:jc w:val="both"/>
      </w:pPr>
      <w:r>
        <w:drawing>
          <wp:inline distT="0" distB="0" distL="0" distR="0">
            <wp:extent cx="7810500" cy="833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833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Целиноград ауданы әкімдігінің</w:t>
            </w:r>
            <w:r>
              <w:br/>
            </w:r>
            <w:r>
              <w:rPr>
                <w:rFonts w:ascii="Times New Roman"/>
                <w:b w:val="false"/>
                <w:i w:val="false"/>
                <w:color w:val="000000"/>
                <w:sz w:val="20"/>
              </w:rPr>
              <w:t>2019 жылғы "30" желтоқсандағы</w:t>
            </w:r>
            <w:r>
              <w:br/>
            </w:r>
            <w:r>
              <w:rPr>
                <w:rFonts w:ascii="Times New Roman"/>
                <w:b w:val="false"/>
                <w:i w:val="false"/>
                <w:color w:val="000000"/>
                <w:sz w:val="20"/>
              </w:rPr>
              <w:t>№ А-3/619 қаулысына</w:t>
            </w:r>
            <w:r>
              <w:br/>
            </w:r>
            <w:r>
              <w:rPr>
                <w:rFonts w:ascii="Times New Roman"/>
                <w:b w:val="false"/>
                <w:i w:val="false"/>
                <w:color w:val="000000"/>
                <w:sz w:val="20"/>
              </w:rPr>
              <w:t>16 - қосымша</w:t>
            </w:r>
          </w:p>
        </w:tc>
      </w:tr>
    </w:tbl>
    <w:bookmarkStart w:name="z36" w:id="19"/>
    <w:p>
      <w:pPr>
        <w:spacing w:after="0"/>
        <w:ind w:left="0"/>
        <w:jc w:val="left"/>
      </w:pPr>
      <w:r>
        <w:rPr>
          <w:rFonts w:ascii="Times New Roman"/>
          <w:b/>
          <w:i w:val="false"/>
          <w:color w:val="000000"/>
        </w:rPr>
        <w:t xml:space="preserve"> Целиноград ауданы Шалқар ауылдық округінің жайылымдарды геоботаникалық зерттеп-қарау негізінде жайылым айналымдарының схемасы</w:t>
      </w:r>
    </w:p>
    <w:bookmarkEnd w:id="19"/>
    <w:p>
      <w:pPr>
        <w:spacing w:after="0"/>
        <w:ind w:left="0"/>
        <w:jc w:val="left"/>
      </w:pPr>
      <w:r>
        <w:br/>
      </w:r>
    </w:p>
    <w:p>
      <w:pPr>
        <w:spacing w:after="0"/>
        <w:ind w:left="0"/>
        <w:jc w:val="both"/>
      </w:pPr>
      <w:r>
        <w:drawing>
          <wp:inline distT="0" distB="0" distL="0" distR="0">
            <wp:extent cx="7810500" cy="826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826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20"/>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header.xml" Type="http://schemas.openxmlformats.org/officeDocument/2006/relationships/header" Id="rId20"/></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