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9050" w14:textId="c969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2018 жылғы 25 желтоқсандағы № 25/5 "2019-2021 жылдарға арналған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2019 жылғы 31 мамырдағы № 30/3 шешімі. Ақмола облысының Әділет департаментінде 2019 жылғы 4 маусымда № 7222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"2019–2021 жылдарға арналған ауылдық округінің бюджеті туралы" 2018 жылғы 25 желтоқсандағы № 25/5 (Нормативтік құқықтық актілерді мемлекеттік тіркеу тізілімінде № 7037 тіркелген, 2019 жылдың 17 қаңтарында Қазақстан Республикасы нормативтік құқықтық ақтілерінің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2019–2021 жылдарға арналған Балкашин ауылдық округінің бюджеті тиісінше 1, 2 және 3 қосымшаларға сәйкес, оның ішінде 2019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44 302,4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- 3 383,4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3 383,4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А.Закусилов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 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басқарудын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Аудандардын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44 302,4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қамсыздандыру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-3 383,4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 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7"/>
        <w:gridCol w:w="4373"/>
      </w:tblGrid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аланың енгізуге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