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177d8" w14:textId="99177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ауданы әкімдігінің 2019 жылғы 27 мамырдағы № А-5/101 қаулысы. Ақмола облысының Әділет департаментінде 2019 жылғы 29 мамырда № 7215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2007 жылғы 27 шілдедегі Қазақстан Республикасы Заңының 6-бабының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Қорғалжын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2019 жылға арналған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ата-ана төлемақысының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Қорғалжын ауданы әкімінің орынбасары М.Амангельдиновке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енеді, ресми жарияланған күнінен бастап қолданысқа енгізіледі және 2019 жылдың 1 қаңтарынан бастап туындаған құқықтық қатынастарға таратылады.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Қорғалжын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А-5/101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мектепке дейінгі тәрбие мен оқытуға мемлекеттік білім беру 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868"/>
        <w:gridCol w:w="941"/>
        <w:gridCol w:w="1560"/>
        <w:gridCol w:w="1931"/>
        <w:gridCol w:w="1931"/>
        <w:gridCol w:w="1188"/>
        <w:gridCol w:w="1188"/>
      </w:tblGrid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ұйымының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шығындардың орташа құны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ұйымдарындағы айына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Бала-бақша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29 960,5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31 663,5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Қорғалжын ауданы білім бөлімінің "Ақтан Төлеубаев атындағы орта мектебі" ММ жанындағы "Қарлығаш" шағын орталығы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ауданы білім бөлімінің "Үсенов атындағы Сабынды орта мектебі орта мектебі" ММ жанындағы "Ботақан" шағын орталығы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ауданы білім бөлімінің "Арықты орта мектебі" ММ жанындағы "Балапан" шағын орталығы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ауданы білім бөлімінің "Амангельді орта мектебі" ММ жанындағы "Ақ тиін" шағын орталығы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ауданы білім бөлімінің "Кеңбидайық орта мектебі" ММ жанындағы "Балбұлақ" шағын орталығы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ауданы білім бөлімінің "Шоқан Уәлиханов атындағы орта мектебі" ММ жанындағы "Айгөлек" шағын орталығы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ауданы білім бөлімінің "Қызылту орта мектебі" ММ жанындағы "Балбөбек" шағын орталығы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ауданы білім бөлімінің "Шалқар негізгі мектебі" ММ жанындағы "Балбұлақ" шағын орталығы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0000 0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ауданы білім бөлімінің "Майшұқыр негізгі мектебі" ММ жанындағы "Әсем" шағын орталығы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ауданы білім бөлімінің "Ұялы негізгі мектебі" ММ жанындағы "Толағай" шағын орталығы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ауданы білім бөлімінің "Жумай негізгі мектебі" ММ жанындағы "Бота" шағын орталығы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– мемлекеттік мекеме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