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87f3" w14:textId="55287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Жақсы аудандық мәслихатының 2018 жылғы 25 желтоқсандағы № 6С-35-2 "2019-2021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Жақсы аудандық мәслихатының 2019 жылғы 14 қарашадағы № 6ВС-46-1 шешімі. Ақмола облысының Әділет департаментінде 2019 жылғы 18 қарашада № 7485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111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Жақсы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Жақсы аудандық мәслихатының "2019-2021 жылдарға арналған аудандық бюджет туралы" 2018 жылғы 25 желтоқсандағы № 6С-35-2 (Нормативтік құқықтық актілерді мемлекеттік тіркеу тізілімінде № 7030 тіркелген, 2019 жылдың 18 қаңтарында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аудандық бюджет 1, 2 және 3 қосымшаларға сәйкес, соның ішінде 2019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4711487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678454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15582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4004352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4711618,3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(-5145,6)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11363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16508,6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4682,4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4682,4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331,9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(-331,9)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сессия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Е.Әбдіқаимов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Б.Жанәділов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Жақсы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аудандық бюджет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982"/>
        <w:gridCol w:w="632"/>
        <w:gridCol w:w="7317"/>
        <w:gridCol w:w="27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4711487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17591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267898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232154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208335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құралдарына салынатын салық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71638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65034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89173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13099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меншіктен түсетін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меншігінен түсетін басқа да кірістер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4004352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1262"/>
        <w:gridCol w:w="1262"/>
        <w:gridCol w:w="5760"/>
        <w:gridCol w:w="30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4711618,3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315150,9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106636,4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19712,3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10739,1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экономиқалық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алдың алу және оларды жою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2478170,8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2478170,8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16114,4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2056847,8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45007,2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60017,6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125523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15290,5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20574,5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97663,6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29172,2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334635,5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315582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62088,7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130787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27686,5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колмен көрсететін тіл маманының қызметтерін ұсыну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31940,7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19053,5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777839,5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713288,7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215377,3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26734,4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471177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61470,7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38566,7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473265,4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198805,3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– демалыс жұмысын қолдау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132719,7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39096,9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7733,7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36305,9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210179,2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94536,6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55366,4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13255,1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1149,3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15238,2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12406,2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аймақтарға бөлу жөніндегі жұмыстарды ұйымдастыру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құрылыс, сәулет және қала құрылысы саласындағы мемлекеттік саясатты іске асыру жөніндегі қызметтер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12893,8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аумағында қала құрылысын дамытудың кешенді схемаларын, аудандық (областық) маңызы бар қалалардың, кенттердің және өзге де ауылдық елді мекендердің бас жоспарларын әзірлеу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82146,9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25098,9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қызметті қолдау 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қөрсету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111136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-5145,6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қарыздарды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16508,6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4682,4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331,9</w:t>
            </w:r>
          </w:p>
        </w:tc>
      </w:tr>
      <w:tr>
        <w:trPr>
          <w:trHeight w:val="3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республикалық бюджеттен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59"/>
        <w:gridCol w:w="6141"/>
      </w:tblGrid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1281782,8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842077,8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 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352227,3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қызметшілердің жекелеген санаттарының жалақысын көтеруге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25791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177369,5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 мен жастар іс – тәжірибесін ішінара субсидиялауға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11789,5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бизнес – идеяларды іске асыруға мемлекеттік гранттар беруге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23230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орналастыруға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жұмыспен қамту орталықтарына әлеуметтік жұмыс жөніндегі консультанттар мен ассистенттерді енгізуге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8713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129087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286690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және жалпы орта білім беру ұйымдарының мұғалімдері мен педагог-психологтарының еңбегіне ақы төлеуді ұлғайту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286690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428342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Жақсы ауылында 27 пәтерлі тұрғын үй салу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182272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Ешім ауылының су құбырлары тораптырын қайта құру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246070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6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облыстық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5"/>
        <w:gridCol w:w="4765"/>
      </w:tblGrid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658586,2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227900,7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атқарылуын есепке алудың бірыңғай ақпараттық алаңын енгізуге берілген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53384,4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мектептерде IT – сыныптардың ашылуына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ыстық тамақпен қамтамасыз етуге берілген бөлу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 қамтылған отбасынан шыққан мектеп оқушыларын мектеп формасымен және кеңсе тауарларамен қамтамасыз етуге берілген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үшін оқулықтар сатып алу және жеткізу бөлу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11228,2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жөндеуіне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27211,2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"Денсаулық пен тіршілік дағдыларын қалыптастыру, сонымен қатар кәмелетке толмаған жасөспірімдер арасында өзіне-өзі қол жұмсаудың алдың алу" бағдарламасын енгізуге берілген бөлу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іс-шараларды жүргізуге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39946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12226,7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қысқа мерзімдік кәсіби оқытуды іске асыруға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6783,2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дамытуға: жеке жұмыспен қамту агенттіктері арқылы жұмысқа орналасуға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 әскерлерінің Ауғанстаннан шығарылғанына 30 жыл толуына орай біржолғы материалдық көмек төлеуге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көпбалалы отбасыларға табысы ең төменгі күнкөріс деңгейінен аспайтын қиын өмірлік жағдай туындаған кезде біржолғы әлеуметтік көмек көрсетуге берілген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шаруашылығы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83308,1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жөндеуге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55830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жылумен жабдықтайтын кәсіпорындардың жылу беру мезгіліне дайындалуға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27478,1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объектілеріне жөндеуіне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36535,5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ағымдағы нысаналы трансферттер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Құрылыс, сәулет және қала құрылысы бөлімі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430685,5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Жақсы ауылында 27 пәтерлі тұрғын үй салу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31050,5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жақсы ауылдағы 27 пәтерлі тұрғын үйді абаттандыру және инженерлік желілер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25028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Жақсы ауданы Жақсы ауылындағы стадионды қайта жаңарту 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Ешім ауылының су құбырлары тораптырын қайта құру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24607</w:t>
            </w:r>
          </w:p>
        </w:tc>
      </w:tr>
      <w:tr>
        <w:trPr>
          <w:trHeight w:val="30" w:hRule="atLeast"/>
        </w:trPr>
        <w:tc>
          <w:tcPr>
            <w:tcW w:w="7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Жақсы ауданы Новокиенка а. ұңғыма су тоғанын және сумен жабдықтау жүйесін реконструкциялау</w:t>
            </w:r>
          </w:p>
        </w:tc>
        <w:tc>
          <w:tcPr>
            <w:tcW w:w="4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ауыл, ауылдық округтердің бюджеттік бағдарламалары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1583"/>
        <w:gridCol w:w="1584"/>
        <w:gridCol w:w="4923"/>
        <w:gridCol w:w="34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131054,6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13663,5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13846,6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10397,8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2613,8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Кызылсай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10008,5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12073,9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11253,9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10071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Тарасов ауылдық округі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10414,2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11929,4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9250,5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7844,5</w:t>
            </w:r>
          </w:p>
        </w:tc>
      </w:tr>
      <w:tr>
        <w:trPr>
          <w:trHeight w:val="3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өнірлерді экономикалық дамытуға жәрдемдесу бойынша шараларды іске асыру</w:t>
            </w:r>
          </w:p>
        </w:tc>
        <w:tc>
          <w:tcPr>
            <w:tcW w:w="3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14 қрашадағы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6ВС-46-1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Жақсы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6С-35-2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жергілікті өзін-өзі басқару органдарына ауылдар, ауылдық округтер арасында трансферттер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75"/>
        <w:gridCol w:w="7425"/>
      </w:tblGrid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Белағаш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Беловод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Ешім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Калинин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Киев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Қызылсай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Новокиенка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Подгорное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Тарас ауылдық округі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Терісаққан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4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ауданының Чапай ауылы әкімінің аппараты</w:t>
            </w:r>
          </w:p>
        </w:tc>
        <w:tc>
          <w:tcPr>
            <w:tcW w:w="7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