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e7ec" w14:textId="1d0e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 аумағында сайлау учаскелерін құру туралы" 2018 жылғы 7 желтоқсандағы № 9 Жақсы ауданы әкімінің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2019 жылғы 12 наурыздағы № 3 шешімі. Ақмола облысының Әділет департаментінде 2019 жылғы 14 наурызда № 7101 болып тіркелді. Күші жойылды - Ақмола облысы Жақсы ауданы әкімінің 2021 жылғы 9 шілдедегі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әкімінің 09.07.2021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 аумағында сайлау учаскелерін құру туралы" Жақсы ауданы әкімінің 2018 жылғы 7 желтоқсандағы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6909 болып тіркелген, 2018 жылғы 14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8 жол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Новокиенка ауылы, Победа көшесі, 29, "Новокиенка" жауапкершілігі шектеулі серіктестігінің халықтың мәдени-демалыс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Новокиенка ауылы.";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23 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Белағаш ауылы, Школьная көшесі, 15, "Белагаш" жауапкершілігі шектеулі серіктестігінің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Белағаш ауылы.".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"12"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