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a9f80" w14:textId="7aa9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 мәслихатының 2018 жылғы 24 желтоқсандағы № С-33/3 "2019 – 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Біржан сал ауданы мәслихатының 2019 жылғы 19 маусымдағы № С-40/2 шешімі. Ақмола облысының Әділет департаментінде 2019 жылғы 24 маусымда № 7247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Біржан сал ауданы мәслихатының "2019 - 2021 жылдарға арналған аудандық бюджет туралы" 2018 жылғы 24 желтоқсандағы № С-33/3 (Нормативтік құқықтық актілерді мемлекеттік тіркеу тізілімінде № 7022 тіркелген, 2019 жылғы 11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2019 - 2021 жылдарға арналған аудандық бюджет 1, 2 және 3-қосымшаларға сәйкес, оның ішінде 2019 жылға келесі көлемдерде бекітілсін:</w:t>
      </w:r>
    </w:p>
    <w:p>
      <w:pPr>
        <w:spacing w:after="0"/>
        <w:ind w:left="0"/>
        <w:jc w:val="both"/>
      </w:pPr>
      <w:r>
        <w:rPr>
          <w:rFonts w:ascii="Times New Roman"/>
          <w:b w:val="false"/>
          <w:i w:val="false"/>
          <w:color w:val="000000"/>
          <w:sz w:val="28"/>
        </w:rPr>
        <w:t>
      1) кірістер – 3 970 735,4 мың теңге, оның ішінде:</w:t>
      </w:r>
    </w:p>
    <w:p>
      <w:pPr>
        <w:spacing w:after="0"/>
        <w:ind w:left="0"/>
        <w:jc w:val="both"/>
      </w:pPr>
      <w:r>
        <w:rPr>
          <w:rFonts w:ascii="Times New Roman"/>
          <w:b w:val="false"/>
          <w:i w:val="false"/>
          <w:color w:val="000000"/>
          <w:sz w:val="28"/>
        </w:rPr>
        <w:t>
      салықтық түсімдер – 1 147 743 мың теңге;</w:t>
      </w:r>
    </w:p>
    <w:p>
      <w:pPr>
        <w:spacing w:after="0"/>
        <w:ind w:left="0"/>
        <w:jc w:val="both"/>
      </w:pPr>
      <w:r>
        <w:rPr>
          <w:rFonts w:ascii="Times New Roman"/>
          <w:b w:val="false"/>
          <w:i w:val="false"/>
          <w:color w:val="000000"/>
          <w:sz w:val="28"/>
        </w:rPr>
        <w:t>
      салықтық емес түсімдер – 2 702 мың теңге;</w:t>
      </w:r>
    </w:p>
    <w:p>
      <w:pPr>
        <w:spacing w:after="0"/>
        <w:ind w:left="0"/>
        <w:jc w:val="both"/>
      </w:pPr>
      <w:r>
        <w:rPr>
          <w:rFonts w:ascii="Times New Roman"/>
          <w:b w:val="false"/>
          <w:i w:val="false"/>
          <w:color w:val="000000"/>
          <w:sz w:val="28"/>
        </w:rPr>
        <w:t>
      негізгі капиталды сатудан түсетін түсімдер – 1 500 мың теңге;</w:t>
      </w:r>
    </w:p>
    <w:p>
      <w:pPr>
        <w:spacing w:after="0"/>
        <w:ind w:left="0"/>
        <w:jc w:val="both"/>
      </w:pPr>
      <w:r>
        <w:rPr>
          <w:rFonts w:ascii="Times New Roman"/>
          <w:b w:val="false"/>
          <w:i w:val="false"/>
          <w:color w:val="000000"/>
          <w:sz w:val="28"/>
        </w:rPr>
        <w:t>
      трансферттердің түсімдері – 2 818 790,4 мың теңге;</w:t>
      </w:r>
    </w:p>
    <w:p>
      <w:pPr>
        <w:spacing w:after="0"/>
        <w:ind w:left="0"/>
        <w:jc w:val="both"/>
      </w:pPr>
      <w:r>
        <w:rPr>
          <w:rFonts w:ascii="Times New Roman"/>
          <w:b w:val="false"/>
          <w:i w:val="false"/>
          <w:color w:val="000000"/>
          <w:sz w:val="28"/>
        </w:rPr>
        <w:t>
      2) шығындар – 4 037 762,5 мың теңге;</w:t>
      </w:r>
    </w:p>
    <w:p>
      <w:pPr>
        <w:spacing w:after="0"/>
        <w:ind w:left="0"/>
        <w:jc w:val="both"/>
      </w:pPr>
      <w:r>
        <w:rPr>
          <w:rFonts w:ascii="Times New Roman"/>
          <w:b w:val="false"/>
          <w:i w:val="false"/>
          <w:color w:val="000000"/>
          <w:sz w:val="28"/>
        </w:rPr>
        <w:t>
      3) таза бюджеттік кредит беру – 6 523 мың теңге, оның ішінде:</w:t>
      </w:r>
    </w:p>
    <w:p>
      <w:pPr>
        <w:spacing w:after="0"/>
        <w:ind w:left="0"/>
        <w:jc w:val="both"/>
      </w:pPr>
      <w:r>
        <w:rPr>
          <w:rFonts w:ascii="Times New Roman"/>
          <w:b w:val="false"/>
          <w:i w:val="false"/>
          <w:color w:val="000000"/>
          <w:sz w:val="28"/>
        </w:rPr>
        <w:t>
      бюджеттік кредиттер – 11 363 мың теңге;</w:t>
      </w:r>
    </w:p>
    <w:p>
      <w:pPr>
        <w:spacing w:after="0"/>
        <w:ind w:left="0"/>
        <w:jc w:val="both"/>
      </w:pPr>
      <w:r>
        <w:rPr>
          <w:rFonts w:ascii="Times New Roman"/>
          <w:b w:val="false"/>
          <w:i w:val="false"/>
          <w:color w:val="000000"/>
          <w:sz w:val="28"/>
        </w:rPr>
        <w:t>
      бюджеттік кредиттерді өтеу – 4 840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p>
      <w:pPr>
        <w:spacing w:after="0"/>
        <w:ind w:left="0"/>
        <w:jc w:val="both"/>
      </w:pPr>
      <w:r>
        <w:rPr>
          <w:rFonts w:ascii="Times New Roman"/>
          <w:b w:val="false"/>
          <w:i w:val="false"/>
          <w:color w:val="000000"/>
          <w:sz w:val="28"/>
        </w:rPr>
        <w:t>
      5) бюджет тапшылығы (профицит) – - 73 550,1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73 550,1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Қ.Тастанбеков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С.Шәуенов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w:t>
            </w:r>
            <w:r>
              <w:br/>
            </w:r>
            <w:r>
              <w:rPr>
                <w:rFonts w:ascii="Times New Roman"/>
                <w:b w:val="false"/>
                <w:i/>
                <w:color w:val="000000"/>
                <w:sz w:val="20"/>
              </w:rPr>
              <w:t>Біржан сал ауданының әкімі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2019 жылғы 19 маусымдағы</w:t>
            </w:r>
            <w:r>
              <w:br/>
            </w:r>
            <w:r>
              <w:rPr>
                <w:rFonts w:ascii="Times New Roman"/>
                <w:b w:val="false"/>
                <w:i w:val="false"/>
                <w:color w:val="000000"/>
                <w:sz w:val="20"/>
              </w:rPr>
              <w:t>№ С-40/2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С-33/3 шешіміне</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2019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25"/>
        <w:gridCol w:w="825"/>
        <w:gridCol w:w="5568"/>
        <w:gridCol w:w="42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3970735,4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1147743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670434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меншiгінде мүлiктi жалға беруден түсетiн кiрiстер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2818790,4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тұрғын мемлекеттік басқару органдарынан трансферттер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2817597,1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2817597,1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530"/>
        <w:gridCol w:w="1117"/>
        <w:gridCol w:w="1117"/>
        <w:gridCol w:w="5982"/>
        <w:gridCol w:w="27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4037762,5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384656,8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294915,7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173779,7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173469,7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88155,1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43893,1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22155,1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басқада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2253841,8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дейiнгі тәрбие және оқыту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70438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2008242,8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1975102,1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1943404,1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33140,7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33140,7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93983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93983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287166,9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қамсыздандыру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152601,9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152601,9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27269,9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363454,2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47199,8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28394,8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215482,9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25613,9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25613,9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186869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25242,5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264210,5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саласындағы қызмет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101722,4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66014,6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55014,6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128769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43726,2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43726,2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43726,2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176293,1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176293,1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176293,1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 беру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жасалатын операциялар бойынша сальдо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-73550,1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73550,1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Пайдаланатын бюджет қаражатының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67027,1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67027,1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67027,1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2019 жылғы 19 маусымдағы</w:t>
            </w:r>
            <w:r>
              <w:br/>
            </w:r>
            <w:r>
              <w:rPr>
                <w:rFonts w:ascii="Times New Roman"/>
                <w:b w:val="false"/>
                <w:i w:val="false"/>
                <w:color w:val="000000"/>
                <w:sz w:val="20"/>
              </w:rPr>
              <w:t>№ С-40/2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С-33/3 шешіміне</w:t>
            </w:r>
            <w:r>
              <w:br/>
            </w:r>
            <w:r>
              <w:rPr>
                <w:rFonts w:ascii="Times New Roman"/>
                <w:b w:val="false"/>
                <w:i w:val="false"/>
                <w:color w:val="000000"/>
                <w:sz w:val="20"/>
              </w:rPr>
              <w:t>5-қосымша</w:t>
            </w:r>
          </w:p>
        </w:tc>
      </w:tr>
    </w:tbl>
    <w:bookmarkStart w:name="z9" w:id="5"/>
    <w:p>
      <w:pPr>
        <w:spacing w:after="0"/>
        <w:ind w:left="0"/>
        <w:jc w:val="left"/>
      </w:pPr>
      <w:r>
        <w:rPr>
          <w:rFonts w:ascii="Times New Roman"/>
          <w:b/>
          <w:i w:val="false"/>
          <w:color w:val="000000"/>
        </w:rPr>
        <w:t xml:space="preserve"> 2019 жылға арналған республикалық бюджеттен берілетін нысаналы трансферттер мен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7"/>
        <w:gridCol w:w="5793"/>
      </w:tblGrid>
      <w:tr>
        <w:trPr>
          <w:trHeight w:val="30"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825337,9</w:t>
            </w:r>
          </w:p>
        </w:tc>
      </w:tr>
      <w:tr>
        <w:trPr>
          <w:trHeight w:val="30"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813974,9</w:t>
            </w:r>
          </w:p>
        </w:tc>
      </w:tr>
      <w:tr>
        <w:trPr>
          <w:trHeight w:val="30"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Азматтық қызметшілердің жекелеген санаттарының, мемлдекеттік бюджет қаражаты есебінен ұсталатын ұйымдар қызметкерлерінің, қызыналық кәсіпорындар қызметкерлерінің жалақысын көтеруге</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367066,4</w:t>
            </w:r>
          </w:p>
        </w:tc>
      </w:tr>
      <w:tr>
        <w:trPr>
          <w:trHeight w:val="30"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25450</w:t>
            </w:r>
          </w:p>
        </w:tc>
      </w:tr>
      <w:tr>
        <w:trPr>
          <w:trHeight w:val="30"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білім бөлімі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256639</w:t>
            </w:r>
          </w:p>
        </w:tc>
      </w:tr>
      <w:tr>
        <w:trPr>
          <w:trHeight w:val="30"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және жалпы орта білім беру ұйымдарының мұғалімдері мен педагог-психологтарының еңбегіне ақы төлеуді ұлғайтуға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256639</w:t>
            </w:r>
          </w:p>
        </w:tc>
      </w:tr>
      <w:tr>
        <w:trPr>
          <w:trHeight w:val="30"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жұмыспен қамту және әлеуметтік бағдарламалар бөлімі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164819,5</w:t>
            </w:r>
          </w:p>
        </w:tc>
      </w:tr>
      <w:tr>
        <w:trPr>
          <w:trHeight w:val="30"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мамандарына қызмет көрсетуге</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101768</w:t>
            </w:r>
          </w:p>
        </w:tc>
      </w:tr>
      <w:tr>
        <w:trPr>
          <w:trHeight w:val="30"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орталықтарына әлеуметтік жұмыс жөніндегі консультанттар мен ассистенттер енгізуге</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w:t>
            </w:r>
          </w:p>
        </w:tc>
      </w:tr>
      <w:tr>
        <w:trPr>
          <w:trHeight w:val="30"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әлеуметтік тапсырысты орналастыруға</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r>
      <w:tr>
        <w:trPr>
          <w:trHeight w:val="30"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міндетті гигиеналық құралдармен қамтамасыз ету нормаларын көбейтуге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r>
      <w:tr>
        <w:trPr>
          <w:trHeight w:val="30"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құралдар тізбесін кеңейтуге</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44267,5</w:t>
            </w:r>
          </w:p>
        </w:tc>
      </w:tr>
      <w:tr>
        <w:trPr>
          <w:trHeight w:val="30"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қаржы бөлімі</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2019 жылғы 19 маусымдағы</w:t>
            </w:r>
            <w:r>
              <w:br/>
            </w:r>
            <w:r>
              <w:rPr>
                <w:rFonts w:ascii="Times New Roman"/>
                <w:b w:val="false"/>
                <w:i w:val="false"/>
                <w:color w:val="000000"/>
                <w:sz w:val="20"/>
              </w:rPr>
              <w:t>№ С-40/2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С-33/3 шешіміне</w:t>
            </w:r>
            <w:r>
              <w:br/>
            </w:r>
            <w:r>
              <w:rPr>
                <w:rFonts w:ascii="Times New Roman"/>
                <w:b w:val="false"/>
                <w:i w:val="false"/>
                <w:color w:val="000000"/>
                <w:sz w:val="20"/>
              </w:rPr>
              <w:t>6-қосымша</w:t>
            </w:r>
          </w:p>
        </w:tc>
      </w:tr>
    </w:tbl>
    <w:bookmarkStart w:name="z11" w:id="6"/>
    <w:p>
      <w:pPr>
        <w:spacing w:after="0"/>
        <w:ind w:left="0"/>
        <w:jc w:val="left"/>
      </w:pPr>
      <w:r>
        <w:rPr>
          <w:rFonts w:ascii="Times New Roman"/>
          <w:b/>
          <w:i w:val="false"/>
          <w:color w:val="000000"/>
        </w:rPr>
        <w:t xml:space="preserve"> 2019 жылға облыстық бюджеттен берілетін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5"/>
        <w:gridCol w:w="5125"/>
      </w:tblGrid>
      <w:tr>
        <w:trPr>
          <w:trHeight w:val="30" w:hRule="atLeast"/>
        </w:trPr>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211929,2</w:t>
            </w:r>
          </w:p>
        </w:tc>
      </w:tr>
      <w:tr>
        <w:trPr>
          <w:trHeight w:val="30" w:hRule="atLeast"/>
        </w:trPr>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169821,4</w:t>
            </w:r>
          </w:p>
        </w:tc>
      </w:tr>
      <w:tr>
        <w:trPr>
          <w:trHeight w:val="30" w:hRule="atLeast"/>
        </w:trPr>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31044</w:t>
            </w:r>
          </w:p>
        </w:tc>
      </w:tr>
      <w:tr>
        <w:trPr>
          <w:trHeight w:val="30" w:hRule="atLeast"/>
        </w:trPr>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IT-сыныптарын ашуға</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ыстық тамақпен қамтамасыз етуге</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10921</w:t>
            </w:r>
          </w:p>
        </w:tc>
      </w:tr>
      <w:tr>
        <w:trPr>
          <w:trHeight w:val="30" w:hRule="atLeast"/>
        </w:trPr>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мектеп формасымен және кеңсе тауарларымен қамтамасыз етуге</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14173</w:t>
            </w:r>
          </w:p>
        </w:tc>
      </w:tr>
      <w:tr>
        <w:trPr>
          <w:trHeight w:val="30" w:hRule="atLeast"/>
        </w:trPr>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қалыптастыру,сонымен қатар кәмелетке толмаған жасөспірімдер арасында өзіне-өзі қол жұмсаудың алдын алу" Бағдарламасын енгізуге</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13119,4</w:t>
            </w:r>
          </w:p>
        </w:tc>
      </w:tr>
      <w:tr>
        <w:trPr>
          <w:trHeight w:val="30" w:hRule="atLeast"/>
        </w:trPr>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бойынша шығындарды өтеуге</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w:t>
            </w:r>
          </w:p>
        </w:tc>
      </w:tr>
      <w:tr>
        <w:trPr>
          <w:trHeight w:val="30" w:hRule="atLeast"/>
        </w:trPr>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мерзімдік кәсіби оқытуды іске асыруға</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w:t>
            </w:r>
          </w:p>
        </w:tc>
      </w:tr>
      <w:tr>
        <w:trPr>
          <w:trHeight w:val="30" w:hRule="atLeast"/>
        </w:trPr>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әскерлерінің Ауғанстаннан шығарылуының 30-жылдығына орай біржолғы материалдық көмек төлеуге</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Көпбалалы отбасыларға табысы ең төменгі күнкөріс деңгейінен аспайтын қиын өмірлік жағдай туындаған кезде бір жолғы әлеуметтік көмек көрсетуге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1855,9</w:t>
            </w:r>
          </w:p>
        </w:tc>
      </w:tr>
      <w:tr>
        <w:trPr>
          <w:trHeight w:val="30" w:hRule="atLeast"/>
        </w:trPr>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63458</w:t>
            </w:r>
          </w:p>
        </w:tc>
      </w:tr>
      <w:tr>
        <w:trPr>
          <w:trHeight w:val="30" w:hRule="atLeast"/>
        </w:trPr>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Бруцеллезбен ауыратын санитарлық союға жіберілетін ауыл шаруашылығы малдарының (ірі қара және ұсақ малдың) құнын өтеуге</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Эпизиоотияға қарсы іс-шараларды жүргізуге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61258</w:t>
            </w:r>
          </w:p>
        </w:tc>
      </w:tr>
      <w:tr>
        <w:trPr>
          <w:trHeight w:val="30" w:hRule="atLeast"/>
        </w:trPr>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дайындауға</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қаласында көше-жол жүйесінің ағымдағы жөндеуі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қаржы бөлімі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атқару есебінің бірыңғай ақпараттық алаңнын енгізуге</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трансферттер</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42107,8</w:t>
            </w:r>
          </w:p>
        </w:tc>
      </w:tr>
      <w:tr>
        <w:trPr>
          <w:trHeight w:val="30" w:hRule="atLeast"/>
        </w:trPr>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22107,8</w:t>
            </w:r>
          </w:p>
        </w:tc>
      </w:tr>
      <w:tr>
        <w:trPr>
          <w:trHeight w:val="30" w:hRule="atLeast"/>
        </w:trPr>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қаласында 21 пәтерлі тұрғын үй құрылысына</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18120,8</w:t>
            </w:r>
          </w:p>
        </w:tc>
      </w:tr>
      <w:tr>
        <w:trPr>
          <w:trHeight w:val="30" w:hRule="atLeast"/>
        </w:trPr>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қаласында 21 пәтерлі тұрғын үйді абаттандыру және инженерлік желілеріне</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w:t>
            </w:r>
          </w:p>
        </w:tc>
      </w:tr>
      <w:tr>
        <w:trPr>
          <w:trHeight w:val="30" w:hRule="atLeast"/>
        </w:trPr>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қаласында дене шынықтыру-сауықтыру кешенінің құрылысына</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2019 жылғы 19 маусымдағы</w:t>
            </w:r>
            <w:r>
              <w:br/>
            </w:r>
            <w:r>
              <w:rPr>
                <w:rFonts w:ascii="Times New Roman"/>
                <w:b w:val="false"/>
                <w:i w:val="false"/>
                <w:color w:val="000000"/>
                <w:sz w:val="20"/>
              </w:rPr>
              <w:t>№ С-40/2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С-33/3 шешіміне</w:t>
            </w:r>
            <w:r>
              <w:br/>
            </w:r>
            <w:r>
              <w:rPr>
                <w:rFonts w:ascii="Times New Roman"/>
                <w:b w:val="false"/>
                <w:i w:val="false"/>
                <w:color w:val="000000"/>
                <w:sz w:val="20"/>
              </w:rPr>
              <w:t>7-қосымша</w:t>
            </w:r>
          </w:p>
        </w:tc>
      </w:tr>
    </w:tbl>
    <w:bookmarkStart w:name="z13" w:id="7"/>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әкімінің аппараты бағдарламалары бойынша шығындар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686"/>
        <w:gridCol w:w="1446"/>
        <w:gridCol w:w="1446"/>
        <w:gridCol w:w="4497"/>
        <w:gridCol w:w="31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258798,4</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173779,7</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173779,7</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173779,7</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173469,7</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49778,9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25613,9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25613,9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25613,9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16704</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22086,8</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22086,8</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22086,8</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22086,8</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1887"/>
        <w:gridCol w:w="2375"/>
        <w:gridCol w:w="1887"/>
        <w:gridCol w:w="2375"/>
        <w:gridCol w:w="188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ауылдар және ауылдық округтер бойынша</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Заозерный ауылы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 ауылдық округі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 ауылдық округі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Краснофлот ауылы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 ауылдық округі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ауылдық округі</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15848</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18947,4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52542,8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36315</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12789</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20816</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12789</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20816</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12789</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20816</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12789</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20506</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10432</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10432</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10432</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8"/>
        <w:gridCol w:w="2058"/>
        <w:gridCol w:w="1636"/>
        <w:gridCol w:w="1637"/>
        <w:gridCol w:w="1637"/>
        <w:gridCol w:w="1637"/>
        <w:gridCol w:w="163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ауылы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 ауылдық округі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Кеңащы ауылы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Аңғалбатыр ауылдық округі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11460,7</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14935,5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10782,2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13919,5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13853</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10782,2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13919,5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13853</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10782,2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13919,5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13853</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10782,2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13919,5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13853</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2019 жылғы 19 маусымдағы</w:t>
            </w:r>
            <w:r>
              <w:br/>
            </w:r>
            <w:r>
              <w:rPr>
                <w:rFonts w:ascii="Times New Roman"/>
                <w:b w:val="false"/>
                <w:i w:val="false"/>
                <w:color w:val="000000"/>
                <w:sz w:val="20"/>
              </w:rPr>
              <w:t>№ С-40/2 шешіміне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С-33/3 шешіміне</w:t>
            </w:r>
            <w:r>
              <w:br/>
            </w:r>
            <w:r>
              <w:rPr>
                <w:rFonts w:ascii="Times New Roman"/>
                <w:b w:val="false"/>
                <w:i w:val="false"/>
                <w:color w:val="000000"/>
                <w:sz w:val="20"/>
              </w:rPr>
              <w:t>9-қосымша</w:t>
            </w:r>
          </w:p>
        </w:tc>
      </w:tr>
    </w:tbl>
    <w:bookmarkStart w:name="z15" w:id="8"/>
    <w:p>
      <w:pPr>
        <w:spacing w:after="0"/>
        <w:ind w:left="0"/>
        <w:jc w:val="left"/>
      </w:pPr>
      <w:r>
        <w:rPr>
          <w:rFonts w:ascii="Times New Roman"/>
          <w:b/>
          <w:i w:val="false"/>
          <w:color w:val="000000"/>
        </w:rPr>
        <w:t xml:space="preserve"> 2019 жылға аудандық бюджеттен қала, ауылдық округ бюджеттеріне ағымдағы трансферттері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0"/>
        <w:gridCol w:w="5400"/>
      </w:tblGrid>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28989,1</w:t>
            </w:r>
          </w:p>
        </w:tc>
      </w:tr>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28989,1</w:t>
            </w:r>
          </w:p>
        </w:tc>
      </w:tr>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 әкімінің аппаратына</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18832,8</w:t>
            </w:r>
          </w:p>
        </w:tc>
      </w:tr>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r>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атқару есебінің бірыңғай ақпараттық алаңнын енгізуге</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Степняк қаласындағы Симов Гирей, Сәкен Сейфуллин, Жақан Сыздықов көшелеріндегі жарықтандыру құрылғысына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5847,5</w:t>
            </w:r>
          </w:p>
        </w:tc>
      </w:tr>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қаласындағы Кенесары көшесіндегі жарықтандыру құрылғысына</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5394,5</w:t>
            </w:r>
          </w:p>
        </w:tc>
      </w:tr>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қаласындағы Первомайская көшесіндегі жарықтандыру құрылғысына</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2850,8</w:t>
            </w:r>
          </w:p>
        </w:tc>
      </w:tr>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Степняк қаласындағы Шокан Уәлиханов көшесіндегі жарықтандыру құрылғысына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ауылдық округі әкімінің аппараты</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10156,3</w:t>
            </w:r>
          </w:p>
        </w:tc>
      </w:tr>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атқару есебінің бірыңғай ақпараттық алаңнын енгізуге</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ұйымдастыруға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