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0ccc" w14:textId="bfa0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Ерейментау қаласының, ауылдардың және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2019 жылғы 25 желтоқсандағы № 6С-46/3-19 шешімі. Ақмола облысының Әділет департаментінде 2020 жылғы 13 қаңтарда № 7626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бабындағы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6-бабындағы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Ерейментау қаласының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108 589,4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82 186,4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108 716,9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-127,5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127,5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– тармақ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2020-2022 жылдарға арналған Еркіншілік ауылдық округінің бюджетін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2020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26 369,0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26 369,0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– тармақ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Тайбай ауылдық округінің бюджетін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2020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26 788,0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27 299,3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511,3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– тармақ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2020-2022 жылдарға арналған Торғай ауылдық округінің бюджетін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2020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25 091,0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27 221,1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752,1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– тармақ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2020-2022 жылдарға арналған Өлеңті ауылдық округінің бюджетін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2020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20 373,0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19 303,0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20 373,0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– тармақ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2020-2022 жылдарға арналған Олжабай батыр атындағы ауылдық округінің бюджетін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2020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19 000,0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17 795,0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– тармақ жаңа редакцияда - Ақмола облысы Ерейментау аудандық мәслихатының 20.04.2020 </w:t>
      </w:r>
      <w:r>
        <w:rPr>
          <w:rFonts w:ascii="Times New Roman"/>
          <w:b w:val="false"/>
          <w:i w:val="false"/>
          <w:color w:val="000000"/>
          <w:sz w:val="28"/>
        </w:rPr>
        <w:t>№ 6С-48/3-20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2020-2022 жылдарға арналған Күншалған ауылдық округінің бюджетін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2020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19 313,0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18 833,0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19 313,0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– тармақ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2020-2022 жылдарға арналған Қойтас ауылдық округінің бюджетін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2020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12 398,0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12 207,0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12 398,0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2020-2022 жылдарға арналған Бестоғай ауылдық округінің бюджетін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2020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18 953,4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18 353,4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18 953,4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– тармақ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2020-2022 жылдарға арналған Ақмырза ауылдық округінің бюджетін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2020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14 087,0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13 497,0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14 087,0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2020-2022 жылдарға арналған Ақсуат ауылы бюджетін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2020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16 674,0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15 997,0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16 674,0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– тармақ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2020-2022 жылдарға арналған Сілеті ауылы бюджетін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2020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13 883,0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13 883,0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2020-2022 жылдарға арналған Новомарковка ауылы бюджетін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2020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17 525,0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17 525,0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2020-2022 жылдарға арналған Бозтал ауылы бюджетін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42-қосымшаларына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2020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16 945,7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16 243,7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16 945,7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 – тармақ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2020 жылға арналған 285 393,0 мың теңге сомасында қала, ауылдардың және ауылдық округтерінің бюджеттеріне аудандық бюджеттен берілетін субвенция көлемін қарастырылуы ескерілсін,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қаласына 62 930,0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Еркіншілік ауылдық округіне 23 848,0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 ауылдық округіне 23 380,0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Торғай ауылдық округіне 23 091,0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Өлеңті ауылдық округіне 17 953,0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Олжабай батыр атындағы ауылдық округіне 16 445,0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Күншалған ауылдық округіне 18 123,0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Қойтас ауылдық округіне 11 857,0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Бестоғай ауылдық округіне 15 875,0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Ақмырза ауылдық округіне 13 147,0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ауылына 15 647,0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Сілеті ауылына 12 699,0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Новомарковка ауылына 15 830,0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Бозтал ауылына 14 568,0 мың теңге.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2020 жылға Ерейментау қаласының, ауылдардың және ауылдық округтерінің бюджеттерінде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нысаналы трансферттер қарастырылғаны ескерілсін.</w:t>
      </w:r>
    </w:p>
    <w:bookmarkEnd w:id="16"/>
    <w:bookmarkStart w:name="z1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2020 жылға Ерейментау қаласының, ауылдардың және ауылдық округтерінің бюджеттерінде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нысаналы трансферттер қарастырылғаны ескерілсін.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16 - 1 тармақпен толықтырылды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00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Ерейментау қаласының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7113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108 589,4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82 186,4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82 186,4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108 716,9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Ерейментау қаласының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Ерейментау қаласының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Еркіншілік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Еркіншілік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Еркіншілік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Тайбай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27 299,3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Тайбай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Тайбай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Торгай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Торгай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Торгай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Өлеңті ауылдық округінің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Өлеңті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Өлеңті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Олжабай батыр атындағы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Олжабай батыр атындағы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Олжабай батыр атындағы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Күншалған ауылдық округінің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Күншалған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Күншалған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Қойтас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Қойтас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Қойтас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Бестоғай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Бестоғай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7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Бестоғай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Ақмырза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7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Ақмырза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7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Ақмырза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8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ауылының бюджеті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8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ауылының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8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Ақсуат ауылының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8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Сілеті ауылының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8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Сілеті ауылының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9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Сілеті ауылының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9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Новомарковка ауылының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9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Новомарковка ауылының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9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Новомарковка ауылының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9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Бозтал ауылының бюджеті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bookmarkStart w:name="z10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Бозтал ауылының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bookmarkStart w:name="z10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Бозтал ауылының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10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Ерейментау қаласы, ауыл және ауылдық округтерінің бюджеттеріне облыстық бюджеттен нысаналы трансферттер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Ақмола облысы Ерейментау аудандық мәслихатының 20.04.2020 </w:t>
      </w:r>
      <w:r>
        <w:rPr>
          <w:rFonts w:ascii="Times New Roman"/>
          <w:b w:val="false"/>
          <w:i w:val="false"/>
          <w:color w:val="ff0000"/>
          <w:sz w:val="28"/>
        </w:rPr>
        <w:t>№ 6С-48/3-20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8096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13 500,0 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bookmarkStart w:name="z10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қаласының, ауылдардың және ауылдық округтерінің бюджеттеріне 2020 жылға арналған аудандық бюджеттен нысаналы трансферттер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44-қосымшамен толықтырылды - Ақмола облысы Ерейментау аудандық мәслихатының 20.04.2020 </w:t>
      </w:r>
      <w:r>
        <w:rPr>
          <w:rFonts w:ascii="Times New Roman"/>
          <w:b w:val="false"/>
          <w:i w:val="false"/>
          <w:color w:val="ff0000"/>
          <w:sz w:val="28"/>
        </w:rPr>
        <w:t>№ 6С-48/3-20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Ақмола облысы Ерейментау аудандық мәслихатының 09.11.2020 </w:t>
      </w:r>
      <w:r>
        <w:rPr>
          <w:rFonts w:ascii="Times New Roman"/>
          <w:b w:val="false"/>
          <w:i w:val="false"/>
          <w:color w:val="ff0000"/>
          <w:sz w:val="28"/>
        </w:rPr>
        <w:t>№ 6С-54/3-20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2"/>
        <w:gridCol w:w="8148"/>
      </w:tblGrid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20 670,5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20 670,5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11 356,4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жайластыру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4 156,4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ұстауға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қызметтерді көрсету үшін материалдық-техникалық жарақтандыру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1 628,4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құбырына құқық белгілейтін құжаттарды дайындауға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628,4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1 325,7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жекешелендіру бойынша жұмыстар өткізуге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қорымына құқық белгілейтін құжаттарды дайындауға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