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06f68" w14:textId="5106f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w:t>
      </w:r>
    </w:p>
    <w:p>
      <w:pPr>
        <w:spacing w:after="0"/>
        <w:ind w:left="0"/>
        <w:jc w:val="both"/>
      </w:pPr>
      <w:r>
        <w:rPr>
          <w:rFonts w:ascii="Times New Roman"/>
          <w:b w:val="false"/>
          <w:i w:val="false"/>
          <w:color w:val="000000"/>
          <w:sz w:val="28"/>
        </w:rPr>
        <w:t>Ақмола облысы Ерейментау аудандық мәслихатының 2019 жылғы 24 желтоқсандағы № 6С-46/2-19 шешімі. Ақмола облысының Әділет департаментінде 2020 жылғы 10 қаңтарда № 7624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9-бабындағы </w:t>
      </w:r>
      <w:r>
        <w:rPr>
          <w:rFonts w:ascii="Times New Roman"/>
          <w:b w:val="false"/>
          <w:i w:val="false"/>
          <w:color w:val="000000"/>
          <w:sz w:val="28"/>
        </w:rPr>
        <w:t>2-тармағына</w:t>
      </w:r>
      <w:r>
        <w:rPr>
          <w:rFonts w:ascii="Times New Roman"/>
          <w:b w:val="false"/>
          <w:i w:val="false"/>
          <w:color w:val="000000"/>
          <w:sz w:val="28"/>
        </w:rPr>
        <w:t xml:space="preserve">, 75-бабындағы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6-бабындағы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Ерейментау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2020-2022 жылдарға арналған аудандық бюджет осы шешімнің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1"/>
    <w:p>
      <w:pPr>
        <w:spacing w:after="0"/>
        <w:ind w:left="0"/>
        <w:jc w:val="both"/>
      </w:pPr>
      <w:r>
        <w:rPr>
          <w:rFonts w:ascii="Times New Roman"/>
          <w:b w:val="false"/>
          <w:i w:val="false"/>
          <w:color w:val="000000"/>
          <w:sz w:val="28"/>
        </w:rPr>
        <w:t>
      1) кірістер – 5 983 689,9 мың теңге, соның ішінде:</w:t>
      </w:r>
    </w:p>
    <w:p>
      <w:pPr>
        <w:spacing w:after="0"/>
        <w:ind w:left="0"/>
        <w:jc w:val="both"/>
      </w:pPr>
      <w:r>
        <w:rPr>
          <w:rFonts w:ascii="Times New Roman"/>
          <w:b w:val="false"/>
          <w:i w:val="false"/>
          <w:color w:val="000000"/>
          <w:sz w:val="28"/>
        </w:rPr>
        <w:t>
      салықтық түсімдер – 997 005,0 мың теңге;</w:t>
      </w:r>
    </w:p>
    <w:p>
      <w:pPr>
        <w:spacing w:after="0"/>
        <w:ind w:left="0"/>
        <w:jc w:val="both"/>
      </w:pPr>
      <w:r>
        <w:rPr>
          <w:rFonts w:ascii="Times New Roman"/>
          <w:b w:val="false"/>
          <w:i w:val="false"/>
          <w:color w:val="000000"/>
          <w:sz w:val="28"/>
        </w:rPr>
        <w:t>
      салықтық емес түсімдер – 9 971,0 мың теңге;</w:t>
      </w:r>
    </w:p>
    <w:p>
      <w:pPr>
        <w:spacing w:after="0"/>
        <w:ind w:left="0"/>
        <w:jc w:val="both"/>
      </w:pPr>
      <w:r>
        <w:rPr>
          <w:rFonts w:ascii="Times New Roman"/>
          <w:b w:val="false"/>
          <w:i w:val="false"/>
          <w:color w:val="000000"/>
          <w:sz w:val="28"/>
        </w:rPr>
        <w:t>
      негізгі капиталды сатудан түсетін түсімдер – 12 659,0 мың теңге;</w:t>
      </w:r>
    </w:p>
    <w:p>
      <w:pPr>
        <w:spacing w:after="0"/>
        <w:ind w:left="0"/>
        <w:jc w:val="both"/>
      </w:pPr>
      <w:r>
        <w:rPr>
          <w:rFonts w:ascii="Times New Roman"/>
          <w:b w:val="false"/>
          <w:i w:val="false"/>
          <w:color w:val="000000"/>
          <w:sz w:val="28"/>
        </w:rPr>
        <w:t>
      трансферттердің түсімдері – 4 964 054,9 мың теңге;</w:t>
      </w:r>
    </w:p>
    <w:p>
      <w:pPr>
        <w:spacing w:after="0"/>
        <w:ind w:left="0"/>
        <w:jc w:val="both"/>
      </w:pPr>
      <w:r>
        <w:rPr>
          <w:rFonts w:ascii="Times New Roman"/>
          <w:b w:val="false"/>
          <w:i w:val="false"/>
          <w:color w:val="000000"/>
          <w:sz w:val="28"/>
        </w:rPr>
        <w:t>
      2) шығындар – 7 444 574,4 мың теңге;</w:t>
      </w:r>
    </w:p>
    <w:p>
      <w:pPr>
        <w:spacing w:after="0"/>
        <w:ind w:left="0"/>
        <w:jc w:val="both"/>
      </w:pPr>
      <w:r>
        <w:rPr>
          <w:rFonts w:ascii="Times New Roman"/>
          <w:b w:val="false"/>
          <w:i w:val="false"/>
          <w:color w:val="000000"/>
          <w:sz w:val="28"/>
        </w:rPr>
        <w:t>
      3) таза бюджеттік кредиттеу – 8 588,9 мың теңге, оның ішінде:</w:t>
      </w:r>
    </w:p>
    <w:p>
      <w:pPr>
        <w:spacing w:after="0"/>
        <w:ind w:left="0"/>
        <w:jc w:val="both"/>
      </w:pPr>
      <w:r>
        <w:rPr>
          <w:rFonts w:ascii="Times New Roman"/>
          <w:b w:val="false"/>
          <w:i w:val="false"/>
          <w:color w:val="000000"/>
          <w:sz w:val="28"/>
        </w:rPr>
        <w:t>
      бюджеттік кредиттер – 19 973,5 мың теңге;</w:t>
      </w:r>
    </w:p>
    <w:p>
      <w:pPr>
        <w:spacing w:after="0"/>
        <w:ind w:left="0"/>
        <w:jc w:val="both"/>
      </w:pPr>
      <w:r>
        <w:rPr>
          <w:rFonts w:ascii="Times New Roman"/>
          <w:b w:val="false"/>
          <w:i w:val="false"/>
          <w:color w:val="000000"/>
          <w:sz w:val="28"/>
        </w:rPr>
        <w:t>
      бюджеттік кредиттерді өтеу – 11 384,6 мың теңге;</w:t>
      </w:r>
    </w:p>
    <w:p>
      <w:pPr>
        <w:spacing w:after="0"/>
        <w:ind w:left="0"/>
        <w:jc w:val="both"/>
      </w:pPr>
      <w:r>
        <w:rPr>
          <w:rFonts w:ascii="Times New Roman"/>
          <w:b w:val="false"/>
          <w:i w:val="false"/>
          <w:color w:val="000000"/>
          <w:sz w:val="28"/>
        </w:rPr>
        <w:t>
      4) қаржы активтерiмен операциялар бойынша сальдо – 29 785,5 мың теңге, соның ішінде:</w:t>
      </w:r>
    </w:p>
    <w:p>
      <w:pPr>
        <w:spacing w:after="0"/>
        <w:ind w:left="0"/>
        <w:jc w:val="both"/>
      </w:pPr>
      <w:r>
        <w:rPr>
          <w:rFonts w:ascii="Times New Roman"/>
          <w:b w:val="false"/>
          <w:i w:val="false"/>
          <w:color w:val="000000"/>
          <w:sz w:val="28"/>
        </w:rPr>
        <w:t>
      қаржы активтерін сатып алу – 29 785,5 мың теңге;</w:t>
      </w:r>
    </w:p>
    <w:p>
      <w:pPr>
        <w:spacing w:after="0"/>
        <w:ind w:left="0"/>
        <w:jc w:val="both"/>
      </w:pPr>
      <w:r>
        <w:rPr>
          <w:rFonts w:ascii="Times New Roman"/>
          <w:b w:val="false"/>
          <w:i w:val="false"/>
          <w:color w:val="000000"/>
          <w:sz w:val="28"/>
        </w:rPr>
        <w:t>
      5) бюджет тапшылығы (профициті) – -1 499 258,9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1 499 258,9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Ерейментау аудандық мәслихатының 15.12.2020 </w:t>
      </w:r>
      <w:r>
        <w:rPr>
          <w:rFonts w:ascii="Times New Roman"/>
          <w:b w:val="false"/>
          <w:i w:val="false"/>
          <w:color w:val="000000"/>
          <w:sz w:val="28"/>
        </w:rPr>
        <w:t>№ 6С-56/2-20</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2020 жылда 2 806 938,0 мың теңге сомасында аудандық бюджетке облыстық бюджеттен берілетін субвенциялардың көлемі есепке алынсын.</w:t>
      </w:r>
    </w:p>
    <w:bookmarkEnd w:id="2"/>
    <w:bookmarkStart w:name="z4" w:id="3"/>
    <w:p>
      <w:pPr>
        <w:spacing w:after="0"/>
        <w:ind w:left="0"/>
        <w:jc w:val="both"/>
      </w:pPr>
      <w:r>
        <w:rPr>
          <w:rFonts w:ascii="Times New Roman"/>
          <w:b w:val="false"/>
          <w:i w:val="false"/>
          <w:color w:val="000000"/>
          <w:sz w:val="28"/>
        </w:rPr>
        <w:t>
      3. 2020 жылға арналған аудандық бюджетте 285 393,0 мың теңге сомасында қала, ауылдардың және ауылдық округтерінің бюджеттерінде аудандық бюджеттен берілетін субвенция көлемі қарастырылуы ескерілсін, оның ішінде:</w:t>
      </w:r>
    </w:p>
    <w:bookmarkEnd w:id="3"/>
    <w:p>
      <w:pPr>
        <w:spacing w:after="0"/>
        <w:ind w:left="0"/>
        <w:jc w:val="both"/>
      </w:pPr>
      <w:r>
        <w:rPr>
          <w:rFonts w:ascii="Times New Roman"/>
          <w:b w:val="false"/>
          <w:i w:val="false"/>
          <w:color w:val="000000"/>
          <w:sz w:val="28"/>
        </w:rPr>
        <w:t>
      Ерейментау қаласына 62 930,0 мың теңге;</w:t>
      </w:r>
    </w:p>
    <w:p>
      <w:pPr>
        <w:spacing w:after="0"/>
        <w:ind w:left="0"/>
        <w:jc w:val="both"/>
      </w:pPr>
      <w:r>
        <w:rPr>
          <w:rFonts w:ascii="Times New Roman"/>
          <w:b w:val="false"/>
          <w:i w:val="false"/>
          <w:color w:val="000000"/>
          <w:sz w:val="28"/>
        </w:rPr>
        <w:t>
      Еркіншілік ауылдық округіне 23 848,0 мың теңге;</w:t>
      </w:r>
    </w:p>
    <w:p>
      <w:pPr>
        <w:spacing w:after="0"/>
        <w:ind w:left="0"/>
        <w:jc w:val="both"/>
      </w:pPr>
      <w:r>
        <w:rPr>
          <w:rFonts w:ascii="Times New Roman"/>
          <w:b w:val="false"/>
          <w:i w:val="false"/>
          <w:color w:val="000000"/>
          <w:sz w:val="28"/>
        </w:rPr>
        <w:t>
      Тайбай ауылдық округіне 23 380,0 мың теңге;</w:t>
      </w:r>
    </w:p>
    <w:p>
      <w:pPr>
        <w:spacing w:after="0"/>
        <w:ind w:left="0"/>
        <w:jc w:val="both"/>
      </w:pPr>
      <w:r>
        <w:rPr>
          <w:rFonts w:ascii="Times New Roman"/>
          <w:b w:val="false"/>
          <w:i w:val="false"/>
          <w:color w:val="000000"/>
          <w:sz w:val="28"/>
        </w:rPr>
        <w:t>
      Торғай ауылдық округіне 23 091,0 мың теңге;</w:t>
      </w:r>
    </w:p>
    <w:p>
      <w:pPr>
        <w:spacing w:after="0"/>
        <w:ind w:left="0"/>
        <w:jc w:val="both"/>
      </w:pPr>
      <w:r>
        <w:rPr>
          <w:rFonts w:ascii="Times New Roman"/>
          <w:b w:val="false"/>
          <w:i w:val="false"/>
          <w:color w:val="000000"/>
          <w:sz w:val="28"/>
        </w:rPr>
        <w:t>
      Өлеңті ауылдық округіне 17 953,0 мың теңге;</w:t>
      </w:r>
    </w:p>
    <w:p>
      <w:pPr>
        <w:spacing w:after="0"/>
        <w:ind w:left="0"/>
        <w:jc w:val="both"/>
      </w:pPr>
      <w:r>
        <w:rPr>
          <w:rFonts w:ascii="Times New Roman"/>
          <w:b w:val="false"/>
          <w:i w:val="false"/>
          <w:color w:val="000000"/>
          <w:sz w:val="28"/>
        </w:rPr>
        <w:t>
      Олжабай батыр атындағы ауылдық округіне 16 445,0 мың теңге;</w:t>
      </w:r>
    </w:p>
    <w:p>
      <w:pPr>
        <w:spacing w:after="0"/>
        <w:ind w:left="0"/>
        <w:jc w:val="both"/>
      </w:pPr>
      <w:r>
        <w:rPr>
          <w:rFonts w:ascii="Times New Roman"/>
          <w:b w:val="false"/>
          <w:i w:val="false"/>
          <w:color w:val="000000"/>
          <w:sz w:val="28"/>
        </w:rPr>
        <w:t>
      Күншалған ауылдық округіне 18 123,0 мың теңге;</w:t>
      </w:r>
    </w:p>
    <w:p>
      <w:pPr>
        <w:spacing w:after="0"/>
        <w:ind w:left="0"/>
        <w:jc w:val="both"/>
      </w:pPr>
      <w:r>
        <w:rPr>
          <w:rFonts w:ascii="Times New Roman"/>
          <w:b w:val="false"/>
          <w:i w:val="false"/>
          <w:color w:val="000000"/>
          <w:sz w:val="28"/>
        </w:rPr>
        <w:t>
      Қойтас ауылдық округіне 11 857,0 мың теңге;</w:t>
      </w:r>
    </w:p>
    <w:p>
      <w:pPr>
        <w:spacing w:after="0"/>
        <w:ind w:left="0"/>
        <w:jc w:val="both"/>
      </w:pPr>
      <w:r>
        <w:rPr>
          <w:rFonts w:ascii="Times New Roman"/>
          <w:b w:val="false"/>
          <w:i w:val="false"/>
          <w:color w:val="000000"/>
          <w:sz w:val="28"/>
        </w:rPr>
        <w:t>
      Бестоғай ауылдық округіне 15 875,0 мың теңге;</w:t>
      </w:r>
    </w:p>
    <w:p>
      <w:pPr>
        <w:spacing w:after="0"/>
        <w:ind w:left="0"/>
        <w:jc w:val="both"/>
      </w:pPr>
      <w:r>
        <w:rPr>
          <w:rFonts w:ascii="Times New Roman"/>
          <w:b w:val="false"/>
          <w:i w:val="false"/>
          <w:color w:val="000000"/>
          <w:sz w:val="28"/>
        </w:rPr>
        <w:t>
      Ақмырза ауылдық округіне 13 147,0 мың теңге;</w:t>
      </w:r>
    </w:p>
    <w:p>
      <w:pPr>
        <w:spacing w:after="0"/>
        <w:ind w:left="0"/>
        <w:jc w:val="both"/>
      </w:pPr>
      <w:r>
        <w:rPr>
          <w:rFonts w:ascii="Times New Roman"/>
          <w:b w:val="false"/>
          <w:i w:val="false"/>
          <w:color w:val="000000"/>
          <w:sz w:val="28"/>
        </w:rPr>
        <w:t>
      Ақсуат ауылына 15 647,0 мың теңге;</w:t>
      </w:r>
    </w:p>
    <w:p>
      <w:pPr>
        <w:spacing w:after="0"/>
        <w:ind w:left="0"/>
        <w:jc w:val="both"/>
      </w:pPr>
      <w:r>
        <w:rPr>
          <w:rFonts w:ascii="Times New Roman"/>
          <w:b w:val="false"/>
          <w:i w:val="false"/>
          <w:color w:val="000000"/>
          <w:sz w:val="28"/>
        </w:rPr>
        <w:t>
      Сілеті ауылына 12 699,0 мың теңге;</w:t>
      </w:r>
    </w:p>
    <w:p>
      <w:pPr>
        <w:spacing w:after="0"/>
        <w:ind w:left="0"/>
        <w:jc w:val="both"/>
      </w:pPr>
      <w:r>
        <w:rPr>
          <w:rFonts w:ascii="Times New Roman"/>
          <w:b w:val="false"/>
          <w:i w:val="false"/>
          <w:color w:val="000000"/>
          <w:sz w:val="28"/>
        </w:rPr>
        <w:t>
      Новомарковка ауылына 15 830,0 мың теңге;</w:t>
      </w:r>
    </w:p>
    <w:p>
      <w:pPr>
        <w:spacing w:after="0"/>
        <w:ind w:left="0"/>
        <w:jc w:val="both"/>
      </w:pPr>
      <w:r>
        <w:rPr>
          <w:rFonts w:ascii="Times New Roman"/>
          <w:b w:val="false"/>
          <w:i w:val="false"/>
          <w:color w:val="000000"/>
          <w:sz w:val="28"/>
        </w:rPr>
        <w:t>
      Бозтал ауылына 14 568,0 мың теңге.</w:t>
      </w:r>
    </w:p>
    <w:bookmarkStart w:name="z5" w:id="4"/>
    <w:p>
      <w:pPr>
        <w:spacing w:after="0"/>
        <w:ind w:left="0"/>
        <w:jc w:val="both"/>
      </w:pPr>
      <w:r>
        <w:rPr>
          <w:rFonts w:ascii="Times New Roman"/>
          <w:b w:val="false"/>
          <w:i w:val="false"/>
          <w:color w:val="000000"/>
          <w:sz w:val="28"/>
        </w:rPr>
        <w:t xml:space="preserve">
      4. 2020 жылға арналған аудандық бюджетте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республикалық бюджеттен нысаналы трансферттер және бюджеттік кредиттер қарастырылғаны есепке алынсын.</w:t>
      </w:r>
    </w:p>
    <w:bookmarkEnd w:id="4"/>
    <w:bookmarkStart w:name="z6" w:id="5"/>
    <w:p>
      <w:pPr>
        <w:spacing w:after="0"/>
        <w:ind w:left="0"/>
        <w:jc w:val="both"/>
      </w:pPr>
      <w:r>
        <w:rPr>
          <w:rFonts w:ascii="Times New Roman"/>
          <w:b w:val="false"/>
          <w:i w:val="false"/>
          <w:color w:val="000000"/>
          <w:sz w:val="28"/>
        </w:rPr>
        <w:t xml:space="preserve">
      5. 2020 жылға арналған аудандық бюджетте осы шешімнің </w:t>
      </w:r>
      <w:r>
        <w:rPr>
          <w:rFonts w:ascii="Times New Roman"/>
          <w:b w:val="false"/>
          <w:i w:val="false"/>
          <w:color w:val="000000"/>
          <w:sz w:val="28"/>
        </w:rPr>
        <w:t>5-қосымшасына</w:t>
      </w:r>
      <w:r>
        <w:rPr>
          <w:rFonts w:ascii="Times New Roman"/>
          <w:b w:val="false"/>
          <w:i w:val="false"/>
          <w:color w:val="000000"/>
          <w:sz w:val="28"/>
        </w:rPr>
        <w:t xml:space="preserve"> сәйкес аудандық бюджеттік бағдарламалар әкімшілеріне облыстық бюджеттен нысаналы трансферттер қарастырылғаны есепке алынсын.</w:t>
      </w:r>
    </w:p>
    <w:bookmarkEnd w:id="5"/>
    <w:bookmarkStart w:name="z7" w:id="6"/>
    <w:p>
      <w:pPr>
        <w:spacing w:after="0"/>
        <w:ind w:left="0"/>
        <w:jc w:val="both"/>
      </w:pPr>
      <w:r>
        <w:rPr>
          <w:rFonts w:ascii="Times New Roman"/>
          <w:b w:val="false"/>
          <w:i w:val="false"/>
          <w:color w:val="000000"/>
          <w:sz w:val="28"/>
        </w:rPr>
        <w:t xml:space="preserve">
      6. 2020 жылға арналған аудандық бюджетте осы шешімнің </w:t>
      </w:r>
      <w:r>
        <w:rPr>
          <w:rFonts w:ascii="Times New Roman"/>
          <w:b w:val="false"/>
          <w:i w:val="false"/>
          <w:color w:val="000000"/>
          <w:sz w:val="28"/>
        </w:rPr>
        <w:t>6-қосымшасына</w:t>
      </w:r>
      <w:r>
        <w:rPr>
          <w:rFonts w:ascii="Times New Roman"/>
          <w:b w:val="false"/>
          <w:i w:val="false"/>
          <w:color w:val="000000"/>
          <w:sz w:val="28"/>
        </w:rPr>
        <w:t xml:space="preserve"> сәйкес Ерейментау қаласының, ауылдардың және ауылдық округтерінің бюджеттеріне облыстық және аудандық бюджеттерден нысаналы трансферттер қарастырылғаны ескерілсін.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Ақмола облысы Ерейментау аудандық мәслихатының 30.06.2020 </w:t>
      </w:r>
      <w:r>
        <w:rPr>
          <w:rFonts w:ascii="Times New Roman"/>
          <w:b w:val="false"/>
          <w:i w:val="false"/>
          <w:color w:val="000000"/>
          <w:sz w:val="28"/>
        </w:rPr>
        <w:t>№ 6С-50/13-20</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7. 2020 жылға арналған аудандық бюджетте 13 271,9 мың теңге сомасында мамандарға әлеуметтік қолдау шараларын жүзеге асыру үшін бюджеттік кредиттер бойынша жоғары тұрған бюджетке негізгі борышын, оның ішінде 1 887,3 мың теңге сомасында мерзімінен бұрын өтеу қарастырылғаны есепке алынсын.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облысы Ерейментау аудандық мәслихатының 15.12.2020 </w:t>
      </w:r>
      <w:r>
        <w:rPr>
          <w:rFonts w:ascii="Times New Roman"/>
          <w:b w:val="false"/>
          <w:i w:val="false"/>
          <w:color w:val="000000"/>
          <w:sz w:val="28"/>
        </w:rPr>
        <w:t>№ 6С-56/2-20</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8. 2020 жылға арналған ауданның жергілікті атқарушы органының қоры 21 157,0 мың теңге сомасында бекітілсін.</w:t>
      </w:r>
    </w:p>
    <w:bookmarkEnd w:id="8"/>
    <w:bookmarkStart w:name="z27" w:id="9"/>
    <w:p>
      <w:pPr>
        <w:spacing w:after="0"/>
        <w:ind w:left="0"/>
        <w:jc w:val="both"/>
      </w:pPr>
      <w:r>
        <w:rPr>
          <w:rFonts w:ascii="Times New Roman"/>
          <w:b w:val="false"/>
          <w:i w:val="false"/>
          <w:color w:val="000000"/>
          <w:sz w:val="28"/>
        </w:rPr>
        <w:t>
      8-1. 2020 жылға арналған аудандық бюджетте заңнамада белгіленген тәртіппен 2020 жылдың 1 қаңтарына қалыптасқан 60 874,3 мың теңге сомасында бюджет қаражатының бос қалдықтары пайдаланылатыны ескерілсін.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8-1-тармақпен толықтырылды - Ақмола облысы Ерейментау аудандық мәслихатының 20.04.2020 </w:t>
      </w:r>
      <w:r>
        <w:rPr>
          <w:rFonts w:ascii="Times New Roman"/>
          <w:b w:val="false"/>
          <w:i w:val="false"/>
          <w:color w:val="000000"/>
          <w:sz w:val="28"/>
        </w:rPr>
        <w:t>№ 6С-48/2-20</w:t>
      </w:r>
      <w:r>
        <w:rPr>
          <w:rFonts w:ascii="Times New Roman"/>
          <w:b w:val="false"/>
          <w:i w:val="false"/>
          <w:color w:val="ff0000"/>
          <w:sz w:val="28"/>
        </w:rPr>
        <w:t xml:space="preserve"> (01.01.2020 бастап қолданысқа енгізіледі) шешімімен; жаңа редакцияда - Ақмола облысы Ерейментау аудандық мәслихатының 10.09.2020 </w:t>
      </w:r>
      <w:r>
        <w:rPr>
          <w:rFonts w:ascii="Times New Roman"/>
          <w:b w:val="false"/>
          <w:i w:val="false"/>
          <w:color w:val="000000"/>
          <w:sz w:val="28"/>
        </w:rPr>
        <w:t>№ 6С-51/3-20</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10" w:id="10"/>
    <w:p>
      <w:pPr>
        <w:spacing w:after="0"/>
        <w:ind w:left="0"/>
        <w:jc w:val="both"/>
      </w:pPr>
      <w:r>
        <w:rPr>
          <w:rFonts w:ascii="Times New Roman"/>
          <w:b w:val="false"/>
          <w:i w:val="false"/>
          <w:color w:val="000000"/>
          <w:sz w:val="28"/>
        </w:rPr>
        <w:t>
      9. Аудандық бюджетте, азаматтық қызметшілер болып табылатын және ауылдық жерде жұмыс істейтін денсаулық сақтау, әлеуметтік қамсыздандыру, білім беру, мәдениет, спорт, ветеринария және орман шаруашылығы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мөлшерлемелері қарастырылғаны есепке алынсын.</w:t>
      </w:r>
    </w:p>
    <w:bookmarkEnd w:id="10"/>
    <w:bookmarkStart w:name="z11" w:id="11"/>
    <w:p>
      <w:pPr>
        <w:spacing w:after="0"/>
        <w:ind w:left="0"/>
        <w:jc w:val="both"/>
      </w:pPr>
      <w:r>
        <w:rPr>
          <w:rFonts w:ascii="Times New Roman"/>
          <w:b w:val="false"/>
          <w:i w:val="false"/>
          <w:color w:val="000000"/>
          <w:sz w:val="28"/>
        </w:rPr>
        <w:t xml:space="preserve">
      10. 2020 жылға арналған аудандық бюджетті орындау барысында секвестерге жатпайтын аудандық бюджеттік бағдарламалардың тізбесі осы шешімнің </w:t>
      </w:r>
      <w:r>
        <w:rPr>
          <w:rFonts w:ascii="Times New Roman"/>
          <w:b w:val="false"/>
          <w:i w:val="false"/>
          <w:color w:val="000000"/>
          <w:sz w:val="28"/>
        </w:rPr>
        <w:t>7- қосымшасына</w:t>
      </w:r>
      <w:r>
        <w:rPr>
          <w:rFonts w:ascii="Times New Roman"/>
          <w:b w:val="false"/>
          <w:i w:val="false"/>
          <w:color w:val="000000"/>
          <w:sz w:val="28"/>
        </w:rPr>
        <w:t xml:space="preserve"> сәйкес бекітілсін.</w:t>
      </w:r>
    </w:p>
    <w:bookmarkEnd w:id="11"/>
    <w:bookmarkStart w:name="z12" w:id="12"/>
    <w:p>
      <w:pPr>
        <w:spacing w:after="0"/>
        <w:ind w:left="0"/>
        <w:jc w:val="both"/>
      </w:pPr>
      <w:r>
        <w:rPr>
          <w:rFonts w:ascii="Times New Roman"/>
          <w:b w:val="false"/>
          <w:i w:val="false"/>
          <w:color w:val="000000"/>
          <w:sz w:val="28"/>
        </w:rPr>
        <w:t>
      11.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w:t>
            </w:r>
            <w:r>
              <w:br/>
            </w:r>
            <w:r>
              <w:rPr>
                <w:rFonts w:ascii="Times New Roman"/>
                <w:b w:val="false"/>
                <w:i/>
                <w:color w:val="000000"/>
                <w:sz w:val="20"/>
              </w:rPr>
              <w:t>мәслихатының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А.Сырымбетов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К.Махметов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ауданының әкімдігі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6С-46/2-19 шешіміне</w:t>
            </w:r>
            <w:r>
              <w:br/>
            </w:r>
            <w:r>
              <w:rPr>
                <w:rFonts w:ascii="Times New Roman"/>
                <w:b w:val="false"/>
                <w:i w:val="false"/>
                <w:color w:val="000000"/>
                <w:sz w:val="20"/>
              </w:rPr>
              <w:t>1-қосымша</w:t>
            </w:r>
          </w:p>
        </w:tc>
      </w:tr>
    </w:tbl>
    <w:bookmarkStart w:name="z14" w:id="13"/>
    <w:p>
      <w:pPr>
        <w:spacing w:after="0"/>
        <w:ind w:left="0"/>
        <w:jc w:val="left"/>
      </w:pPr>
      <w:r>
        <w:rPr>
          <w:rFonts w:ascii="Times New Roman"/>
          <w:b/>
          <w:i w:val="false"/>
          <w:color w:val="000000"/>
        </w:rPr>
        <w:t xml:space="preserve"> 2020 жылға арналған аудандық бюджет</w:t>
      </w:r>
    </w:p>
    <w:bookmarkEnd w:id="13"/>
    <w:p>
      <w:pPr>
        <w:spacing w:after="0"/>
        <w:ind w:left="0"/>
        <w:jc w:val="both"/>
      </w:pPr>
      <w:r>
        <w:rPr>
          <w:rFonts w:ascii="Times New Roman"/>
          <w:b w:val="false"/>
          <w:i w:val="false"/>
          <w:color w:val="ff0000"/>
          <w:sz w:val="28"/>
        </w:rPr>
        <w:t xml:space="preserve">
      Ескерту. 1-қосымша жаңа редакцияда - Ақмола облысы Ерейментау аудандық мәслихатының 15.12.2020 </w:t>
      </w:r>
      <w:r>
        <w:rPr>
          <w:rFonts w:ascii="Times New Roman"/>
          <w:b w:val="false"/>
          <w:i w:val="false"/>
          <w:color w:val="ff0000"/>
          <w:sz w:val="28"/>
        </w:rPr>
        <w:t>№ 6С-56/2-20</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916"/>
        <w:gridCol w:w="590"/>
        <w:gridCol w:w="6828"/>
        <w:gridCol w:w="33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3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rPr>
                <w:rFonts w:ascii="Times New Roman"/>
                <w:b w:val="false"/>
                <w:i w:val="false"/>
                <w:color w:val="000000"/>
                <w:sz w:val="20"/>
              </w:rPr>
              <w:t xml:space="preserve"> </w:t>
            </w:r>
            <w:r>
              <w:rPr>
                <w:rFonts w:ascii="Times New Roman"/>
                <w:b/>
                <w:i w:val="false"/>
                <w:color w:val="000000"/>
                <w:sz w:val="20"/>
              </w:rPr>
              <w:t>мың теңге</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5 983 689,9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997 005,0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309 497,0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309 497,0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595 740,0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594 172,0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77 150,0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64 073,0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қаржыландыратын мемлекеттік мекемелердің тауарларды (жұмыстарды, қызметтерді) өткізуінен түсетін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қаржыландыратын мемлекеттік мекемелердің тауарларды (жұмыстарды, қызметтерді) өткізуінен түсетін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4 964 054,9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4 962 964,0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4 962 964,0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1200"/>
        <w:gridCol w:w="1200"/>
        <w:gridCol w:w="5552"/>
        <w:gridCol w:w="34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3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rPr>
                <w:rFonts w:ascii="Times New Roman"/>
                <w:b w:val="false"/>
                <w:i w:val="false"/>
                <w:color w:val="000000"/>
                <w:sz w:val="20"/>
              </w:rPr>
              <w:t xml:space="preserve"> </w:t>
            </w:r>
            <w:r>
              <w:rPr>
                <w:rFonts w:ascii="Times New Roman"/>
                <w:b/>
                <w:i w:val="false"/>
                <w:color w:val="000000"/>
                <w:sz w:val="20"/>
              </w:rPr>
              <w:t>мың теңге</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7 444 574,4</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222 185,2</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21 644,0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21 644,0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110 691,0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100 331,0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10 360,0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44 736,6</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40 149,1</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989,5</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35 574,6</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15 264,1</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20 310,5</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9 539,0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9 539,0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7 281,0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7 281,0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w:t>
            </w:r>
            <w:r>
              <w:br/>
            </w:r>
            <w:r>
              <w:rPr>
                <w:rFonts w:ascii="Times New Roman"/>
                <w:b w:val="false"/>
                <w:i w:val="false"/>
                <w:color w:val="000000"/>
                <w:sz w:val="20"/>
              </w:rPr>
              <w:t>
іс-шаралар</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4 936,0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4 053 323,9</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3 975 049,0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15 638,0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3 055 201,3</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10 880,3</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24 844,0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85 391,0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271 361,0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23 689,0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266 651,1</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221 393,3</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78 274,9</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78 274,9</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289 905,6</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285 183,6</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35 329,0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89 861,6</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54 001,3</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29 722,0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27 593,0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7 519,0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27 948,0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7 324,7</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4 291,0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4 722,0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4 722,0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1 275 208,2</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52 290,0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52 290,0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221 194,1</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174 886,6</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43 916,5</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1 001 724,1</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836 750,6</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147 615,6</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13 050,0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4 307,9</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461 256,6</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239 214,2</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17 096,1</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123 333,9</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57 275,0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8 073,2</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 мен ұйымдардың күрделі шығыстары</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26 636,0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36 343,7</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14 309,3</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8 009,4</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14 025,0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15 698,7</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7 123,7</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5 605,0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 мен ұйымдардың күрделі шығыстары</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734 297,4</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734 297,4</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734 297,4</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57 913,4</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13 573,4</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13 573,4</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17 084,4</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17 084,4</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21 901,8</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21 901,8</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5 353,8</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4 366,6</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23 637,6</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11 490,6</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11 490,6</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12 147,0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8 747,0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21 157,0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21 157,0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21 157,0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8 364,7</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8 364,7</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8 364,7</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288 600,8</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288 600,8</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3 181,9</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285 393,0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8 588,9</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19 973,5</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19 973,5</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19 973,5</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19 973,5</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 ауылдар, кенттер, ауылдық округтер бюджеттерінің қолма-қол ақша тапшылығын жабуға арналған ауданның (облыстық маңызы бар қаланың) жергілікті атқарушы органының резервi</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11 384,6</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11 384,6</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11 384,6</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11 384,6</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29 785,5</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29 785,5</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29 785,5</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29 785,5</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29 785,5</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-1 499 258,9</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1 499 258,9</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1 451 656,5</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1 451 656,5</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1 451 656,5</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1 451 656,5</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13 271,9</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13 271,9</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13 271,9</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60 874,3</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60 874,3</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60 874,3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6С-46/2-19 шешіміне</w:t>
            </w:r>
            <w:r>
              <w:br/>
            </w:r>
            <w:r>
              <w:rPr>
                <w:rFonts w:ascii="Times New Roman"/>
                <w:b w:val="false"/>
                <w:i w:val="false"/>
                <w:color w:val="000000"/>
                <w:sz w:val="20"/>
              </w:rPr>
              <w:t>2-қосымша</w:t>
            </w:r>
          </w:p>
        </w:tc>
      </w:tr>
    </w:tbl>
    <w:bookmarkStart w:name="z16" w:id="14"/>
    <w:p>
      <w:pPr>
        <w:spacing w:after="0"/>
        <w:ind w:left="0"/>
        <w:jc w:val="left"/>
      </w:pPr>
      <w:r>
        <w:rPr>
          <w:rFonts w:ascii="Times New Roman"/>
          <w:b/>
          <w:i w:val="false"/>
          <w:color w:val="000000"/>
        </w:rPr>
        <w:t xml:space="preserve"> 2021 жылға арналған аудандық бюджет</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916"/>
        <w:gridCol w:w="590"/>
        <w:gridCol w:w="6828"/>
        <w:gridCol w:w="33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w:t>
            </w:r>
          </w:p>
        </w:tc>
        <w:tc>
          <w:tcPr>
            <w:tcW w:w="3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rPr>
                <w:rFonts w:ascii="Times New Roman"/>
                <w:b w:val="false"/>
                <w:i w:val="false"/>
                <w:color w:val="000000"/>
                <w:sz w:val="20"/>
              </w:rPr>
              <w:t xml:space="preserve"> </w:t>
            </w:r>
            <w:r>
              <w:rPr>
                <w:rFonts w:ascii="Times New Roman"/>
                <w:b/>
                <w:i w:val="false"/>
                <w:color w:val="000000"/>
                <w:sz w:val="20"/>
              </w:rPr>
              <w:t>мың теңге</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Сыныпша</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3 826 081,0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1 077 674,0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322 306,0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322 306,0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667 993,0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664 319,0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80 716,0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66 316,0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қаржыландыратын мемлекеттік мекемелердің тауарларды (жұмыстарды, қызметтерді) өткізуінен түсетін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қаржыландыратын мемлекеттік мекемелердің тауарларды (жұмыстарды, қызметтерді) өткізуінен түсетін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2 727 804,0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2 727 804,0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2 727 804,0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1221"/>
        <w:gridCol w:w="1221"/>
        <w:gridCol w:w="5648"/>
        <w:gridCol w:w="331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3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rPr>
                <w:rFonts w:ascii="Times New Roman"/>
                <w:b w:val="false"/>
                <w:i w:val="false"/>
                <w:color w:val="000000"/>
                <w:sz w:val="20"/>
              </w:rPr>
              <w:t xml:space="preserve"> </w:t>
            </w:r>
            <w:r>
              <w:rPr>
                <w:rFonts w:ascii="Times New Roman"/>
                <w:b/>
                <w:i w:val="false"/>
                <w:color w:val="000000"/>
                <w:sz w:val="20"/>
              </w:rPr>
              <w:t>мың теңге</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3 826 081,0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178 139,0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100 209,0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100 209,0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41 730,0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39 870,0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2 829 652,0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2 757 662,0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2 131 129,0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37 769,0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74 234,0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249 749,0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220 342,0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71 990,0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71 990,0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157 639,0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151 883,0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35 076,0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30 656,0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30 568,0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66 420,0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66 420,0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65 961,0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229 082,0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176 800,0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105 383,0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48 811,0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37 675,0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45 812,0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33 327,0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262 312,0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262 312,0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262 312,0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 ауылдар, кенттер, ауылдық округтер бюджеттерінің қолма-қол ақша тапшылығын жабуға арналған ауданның (облыстық маңызы бар қаланың) жергілікті атқарушы органының резервi</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(бюджеттің профицитін пайдалану)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6С-46/2-19 шешіміне</w:t>
            </w:r>
            <w:r>
              <w:br/>
            </w:r>
            <w:r>
              <w:rPr>
                <w:rFonts w:ascii="Times New Roman"/>
                <w:b w:val="false"/>
                <w:i w:val="false"/>
                <w:color w:val="000000"/>
                <w:sz w:val="20"/>
              </w:rPr>
              <w:t>3-қосымша</w:t>
            </w:r>
          </w:p>
        </w:tc>
      </w:tr>
    </w:tbl>
    <w:bookmarkStart w:name="z18" w:id="15"/>
    <w:p>
      <w:pPr>
        <w:spacing w:after="0"/>
        <w:ind w:left="0"/>
        <w:jc w:val="left"/>
      </w:pPr>
      <w:r>
        <w:rPr>
          <w:rFonts w:ascii="Times New Roman"/>
          <w:b/>
          <w:i w:val="false"/>
          <w:color w:val="000000"/>
        </w:rPr>
        <w:t xml:space="preserve"> 2022 жылға арналған аудандық бюджет</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916"/>
        <w:gridCol w:w="590"/>
        <w:gridCol w:w="6828"/>
        <w:gridCol w:w="33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w:t>
            </w:r>
          </w:p>
        </w:tc>
        <w:tc>
          <w:tcPr>
            <w:tcW w:w="3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rPr>
                <w:rFonts w:ascii="Times New Roman"/>
                <w:b w:val="false"/>
                <w:i w:val="false"/>
                <w:color w:val="000000"/>
                <w:sz w:val="20"/>
              </w:rPr>
              <w:t xml:space="preserve"> </w:t>
            </w:r>
            <w:r>
              <w:rPr>
                <w:rFonts w:ascii="Times New Roman"/>
                <w:b/>
                <w:i w:val="false"/>
                <w:color w:val="000000"/>
                <w:sz w:val="20"/>
              </w:rPr>
              <w:t>мың теңге</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Сыныпша</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3 848 352,0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1 129 227,0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335 220,0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335 220,0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703 439,0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699 618,0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83 877,0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68 969,0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қаржыландыратын мемлекеттік мекемелердің тауарларды (жұмыстарды, қызметтерді) өткізуінен түсетін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қаржыландыратын мемлекеттік мекемелердің тауарларды (жұмыстарды, қызметтерді) өткізуінен түсетін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2 697 593,0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2 697 593,0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2 697 593,0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1221"/>
        <w:gridCol w:w="1221"/>
        <w:gridCol w:w="5648"/>
        <w:gridCol w:w="331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3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rPr>
                <w:rFonts w:ascii="Times New Roman"/>
                <w:b w:val="false"/>
                <w:i w:val="false"/>
                <w:color w:val="000000"/>
                <w:sz w:val="20"/>
              </w:rPr>
              <w:t xml:space="preserve"> </w:t>
            </w:r>
            <w:r>
              <w:rPr>
                <w:rFonts w:ascii="Times New Roman"/>
                <w:b/>
                <w:i w:val="false"/>
                <w:color w:val="000000"/>
                <w:sz w:val="20"/>
              </w:rPr>
              <w:t>мың теңге</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3 848 352,0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179 202,0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100 806,0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100 806,0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41 979,0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40 108,0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2 846 199,0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2 773 779,0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2 143 511,0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37 995,0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74 676,0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251 238,0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26 912,0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221 656,0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72 420,0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72 420,0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158 530,0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152 739,0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35 285,0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30 839,0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30 751,0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66 815,0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66 815,0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66 354,0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229 388,0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176 794,0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106 011,0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49 102,0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46 034,0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12 478,0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8 817,0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34 461,0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24 322,0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24 322,0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10 139,0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263 883,0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263 883,0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263 883,0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 ауылдар, кенттер, ауылдық округтер бюджеттерінің қолма-қол ақша тапшылығын жабуға арналған ауданның (облыстық маңызы бар қаланың) жергілікті атқарушы органының резервi</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6С-46/2-19 шешіміне</w:t>
            </w:r>
            <w:r>
              <w:br/>
            </w:r>
            <w:r>
              <w:rPr>
                <w:rFonts w:ascii="Times New Roman"/>
                <w:b w:val="false"/>
                <w:i w:val="false"/>
                <w:color w:val="000000"/>
                <w:sz w:val="20"/>
              </w:rPr>
              <w:t>4-қосымша</w:t>
            </w:r>
          </w:p>
        </w:tc>
      </w:tr>
    </w:tbl>
    <w:bookmarkStart w:name="z20" w:id="16"/>
    <w:p>
      <w:pPr>
        <w:spacing w:after="0"/>
        <w:ind w:left="0"/>
        <w:jc w:val="left"/>
      </w:pPr>
      <w:r>
        <w:rPr>
          <w:rFonts w:ascii="Times New Roman"/>
          <w:b/>
          <w:i w:val="false"/>
          <w:color w:val="000000"/>
        </w:rPr>
        <w:t xml:space="preserve"> 2020 жылға арналған республикалық бюджеттен нысаналы трансферттер мен бюджеттік кредиттер</w:t>
      </w:r>
    </w:p>
    <w:bookmarkEnd w:id="16"/>
    <w:p>
      <w:pPr>
        <w:spacing w:after="0"/>
        <w:ind w:left="0"/>
        <w:jc w:val="both"/>
      </w:pPr>
      <w:r>
        <w:rPr>
          <w:rFonts w:ascii="Times New Roman"/>
          <w:b w:val="false"/>
          <w:i w:val="false"/>
          <w:color w:val="ff0000"/>
          <w:sz w:val="28"/>
        </w:rPr>
        <w:t xml:space="preserve">
      Ескерту. 4-қосымша жаңа редакцияда - Ақмола облысы Ерейментау аудандық мәслихатының 15.12.2020 </w:t>
      </w:r>
      <w:r>
        <w:rPr>
          <w:rFonts w:ascii="Times New Roman"/>
          <w:b w:val="false"/>
          <w:i w:val="false"/>
          <w:color w:val="ff0000"/>
          <w:sz w:val="28"/>
        </w:rPr>
        <w:t>№ 6С-56/2-20</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9"/>
        <w:gridCol w:w="4541"/>
      </w:tblGrid>
      <w:tr>
        <w:trPr>
          <w:trHeight w:val="30" w:hRule="atLeast"/>
        </w:trPr>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rPr>
                <w:rFonts w:ascii="Times New Roman"/>
                <w:b w:val="false"/>
                <w:i w:val="false"/>
                <w:color w:val="000000"/>
                <w:sz w:val="20"/>
              </w:rPr>
              <w:t xml:space="preserve"> </w:t>
            </w:r>
            <w:r>
              <w:rPr>
                <w:rFonts w:ascii="Times New Roman"/>
                <w:b/>
                <w:i w:val="false"/>
                <w:color w:val="000000"/>
                <w:sz w:val="20"/>
              </w:rPr>
              <w:t>мың теңге</w:t>
            </w:r>
          </w:p>
        </w:tc>
      </w:tr>
      <w:tr>
        <w:trPr>
          <w:trHeight w:val="30" w:hRule="atLeast"/>
        </w:trPr>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1 186 206,6</w:t>
            </w:r>
          </w:p>
        </w:tc>
      </w:tr>
      <w:tr>
        <w:trPr>
          <w:trHeight w:val="30" w:hRule="atLeast"/>
        </w:trPr>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ағымды трансферттер</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838 395,6</w:t>
            </w:r>
          </w:p>
        </w:tc>
      </w:tr>
      <w:tr>
        <w:trPr>
          <w:trHeight w:val="30" w:hRule="atLeast"/>
        </w:trPr>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жұмыспен қамту және әлеуметтік бағдарламалар бөлімі</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183 973,6</w:t>
            </w:r>
          </w:p>
        </w:tc>
      </w:tr>
      <w:tr>
        <w:trPr>
          <w:trHeight w:val="30" w:hRule="atLeast"/>
        </w:trPr>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 және жастар практикасына</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10 874,0</w:t>
            </w:r>
          </w:p>
        </w:tc>
      </w:tr>
      <w:tr>
        <w:trPr>
          <w:trHeight w:val="30" w:hRule="atLeast"/>
        </w:trPr>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5 060,6</w:t>
            </w:r>
          </w:p>
        </w:tc>
      </w:tr>
      <w:tr>
        <w:trPr>
          <w:trHeight w:val="30" w:hRule="atLeast"/>
        </w:trPr>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орналастыруға</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2 547,0</w:t>
            </w:r>
          </w:p>
        </w:tc>
      </w:tr>
      <w:tr>
        <w:trPr>
          <w:trHeight w:val="30" w:hRule="atLeast"/>
        </w:trPr>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4 248,0</w:t>
            </w:r>
          </w:p>
        </w:tc>
      </w:tr>
      <w:tr>
        <w:trPr>
          <w:trHeight w:val="30" w:hRule="atLeast"/>
        </w:trPr>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(компенсаторлық) құралдар Тізбесін кеңейтуге</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2 476,7</w:t>
            </w:r>
          </w:p>
        </w:tc>
      </w:tr>
      <w:tr>
        <w:trPr>
          <w:trHeight w:val="30" w:hRule="atLeast"/>
        </w:trPr>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19 457,0</w:t>
            </w:r>
          </w:p>
        </w:tc>
      </w:tr>
      <w:tr>
        <w:trPr>
          <w:trHeight w:val="30" w:hRule="atLeast"/>
        </w:trPr>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берілген әлеуметтік топтамаға, оның ішінде төтенше жағдайға байланысты азық-түлік-тұрмыстық жиынтықтармен қамтамасыз етуге</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34 320,3</w:t>
            </w:r>
          </w:p>
        </w:tc>
      </w:tr>
      <w:tr>
        <w:trPr>
          <w:trHeight w:val="30" w:hRule="atLeast"/>
        </w:trPr>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NEET санатындағы жастарға және табысы аз көпбалалы отбасы мүшелеріне, табысы аз еңбекке қабілетті мүгедектерге жаңа бизнес-идеяларды жүзеге асыру үшін мемлекеттік гранттар ұсынуға</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16 033,0</w:t>
            </w:r>
          </w:p>
        </w:tc>
      </w:tr>
      <w:tr>
        <w:trPr>
          <w:trHeight w:val="30" w:hRule="atLeast"/>
        </w:trPr>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мемлекеттік әлеуметтік қорғау ұйымдарында арнаулы әлеуметтік қызмет көрсететін жұмыскерлердің жалақысына қосымша ақылар белгілеуге</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5 667,0</w:t>
            </w:r>
          </w:p>
        </w:tc>
      </w:tr>
      <w:tr>
        <w:trPr>
          <w:trHeight w:val="30" w:hRule="atLeast"/>
        </w:trPr>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жұмысына</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31 000,0</w:t>
            </w:r>
          </w:p>
        </w:tc>
      </w:tr>
      <w:tr>
        <w:trPr>
          <w:trHeight w:val="30" w:hRule="atLeast"/>
        </w:trPr>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өтеуге</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52 290,0</w:t>
            </w:r>
          </w:p>
        </w:tc>
      </w:tr>
      <w:tr>
        <w:trPr>
          <w:trHeight w:val="30" w:hRule="atLeast"/>
        </w:trPr>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626 921,0</w:t>
            </w:r>
          </w:p>
        </w:tc>
      </w:tr>
      <w:tr>
        <w:trPr>
          <w:trHeight w:val="30" w:hRule="atLeast"/>
        </w:trPr>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мемлекеттік білім беру ұйымдары педагогтерінің еңбегіне ақы төлеуді ұлғайтуға</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38 471,0</w:t>
            </w:r>
          </w:p>
        </w:tc>
      </w:tr>
      <w:tr>
        <w:trPr>
          <w:trHeight w:val="30" w:hRule="atLeast"/>
        </w:trPr>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мемлекеттік білім беру ұйымдарының педагогтеріне біліктілік санаты үшін қосымша ақы төлеуге</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 жан басына шаққандағы қаржыландыруды сынақтан өткізуге</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19 937,0</w:t>
            </w:r>
          </w:p>
        </w:tc>
      </w:tr>
      <w:tr>
        <w:trPr>
          <w:trHeight w:val="30" w:hRule="atLeast"/>
        </w:trPr>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 педагогтерінің еңбегіне ақы төлеуді ұлғайтуға</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408 513,0</w:t>
            </w:r>
          </w:p>
        </w:tc>
      </w:tr>
      <w:tr>
        <w:trPr>
          <w:trHeight w:val="30" w:hRule="atLeast"/>
        </w:trPr>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ұйымдарының педагогтеріне біліктілік санаты үшін</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160 000,0</w:t>
            </w:r>
          </w:p>
        </w:tc>
      </w:tr>
      <w:tr>
        <w:trPr>
          <w:trHeight w:val="30" w:hRule="atLeast"/>
        </w:trPr>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19 875,0</w:t>
            </w:r>
          </w:p>
        </w:tc>
      </w:tr>
      <w:tr>
        <w:trPr>
          <w:trHeight w:val="30" w:hRule="atLeast"/>
        </w:trPr>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19 875,0</w:t>
            </w:r>
          </w:p>
        </w:tc>
      </w:tr>
      <w:tr>
        <w:trPr>
          <w:trHeight w:val="30" w:hRule="atLeast"/>
        </w:trPr>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7 626,0</w:t>
            </w:r>
          </w:p>
        </w:tc>
      </w:tr>
      <w:tr>
        <w:trPr>
          <w:trHeight w:val="30" w:hRule="atLeast"/>
        </w:trPr>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саласындағы мемлекеттік орта және қосымша білім беру ұйымдары педагогтерінің еңбегіне ақы төлеуді ұлғайтуға</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7 626,0</w:t>
            </w:r>
          </w:p>
        </w:tc>
      </w:tr>
      <w:tr>
        <w:trPr>
          <w:trHeight w:val="30" w:hRule="atLeast"/>
        </w:trPr>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арналған нысаналы трансферттер</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327 838,0</w:t>
            </w:r>
          </w:p>
        </w:tc>
      </w:tr>
      <w:tr>
        <w:trPr>
          <w:trHeight w:val="30" w:hRule="atLeast"/>
        </w:trPr>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327 838,0</w:t>
            </w:r>
          </w:p>
        </w:tc>
      </w:tr>
      <w:tr>
        <w:trPr>
          <w:trHeight w:val="30" w:hRule="atLeast"/>
        </w:trPr>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Ерейментау ауданы, Ерейментау қаласында 45-пәтерлі жалға берілетін коммуналдық тұрғын үйдің құрылысы (1 позиция)</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168 000,0</w:t>
            </w:r>
          </w:p>
        </w:tc>
      </w:tr>
      <w:tr>
        <w:trPr>
          <w:trHeight w:val="30" w:hRule="atLeast"/>
        </w:trPr>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Ерейментау ауданы, Ерейментау қаласында 45-пәтерлі жалға берілетін коммуналдық тұрғын үйдің құрылысы (1 позиция)</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159 838,0</w:t>
            </w:r>
          </w:p>
        </w:tc>
      </w:tr>
      <w:tr>
        <w:trPr>
          <w:trHeight w:val="30" w:hRule="atLeast"/>
        </w:trPr>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19 973,0</w:t>
            </w:r>
          </w:p>
        </w:tc>
      </w:tr>
      <w:tr>
        <w:trPr>
          <w:trHeight w:val="30" w:hRule="atLeast"/>
        </w:trPr>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19 973,0</w:t>
            </w:r>
          </w:p>
        </w:tc>
      </w:tr>
      <w:tr>
        <w:trPr>
          <w:trHeight w:val="30" w:hRule="atLeast"/>
        </w:trPr>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шараларын іске асыру үшін берілетін бюджеттік кредиттер</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19 973,0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6С-46/2-19 шешіміне</w:t>
            </w:r>
            <w:r>
              <w:br/>
            </w:r>
            <w:r>
              <w:rPr>
                <w:rFonts w:ascii="Times New Roman"/>
                <w:b w:val="false"/>
                <w:i w:val="false"/>
                <w:color w:val="000000"/>
                <w:sz w:val="20"/>
              </w:rPr>
              <w:t>5-қосымша</w:t>
            </w:r>
          </w:p>
        </w:tc>
      </w:tr>
    </w:tbl>
    <w:bookmarkStart w:name="z22" w:id="17"/>
    <w:p>
      <w:pPr>
        <w:spacing w:after="0"/>
        <w:ind w:left="0"/>
        <w:jc w:val="left"/>
      </w:pPr>
      <w:r>
        <w:rPr>
          <w:rFonts w:ascii="Times New Roman"/>
          <w:b/>
          <w:i w:val="false"/>
          <w:color w:val="000000"/>
        </w:rPr>
        <w:t xml:space="preserve"> Аудандық бюджеттік бағдарламалар әкімшілеріне 2020 жылға арналған облыстық бюджеттен нысаналы трансферттер</w:t>
      </w:r>
    </w:p>
    <w:bookmarkEnd w:id="17"/>
    <w:p>
      <w:pPr>
        <w:spacing w:after="0"/>
        <w:ind w:left="0"/>
        <w:jc w:val="both"/>
      </w:pPr>
      <w:r>
        <w:rPr>
          <w:rFonts w:ascii="Times New Roman"/>
          <w:b w:val="false"/>
          <w:i w:val="false"/>
          <w:color w:val="ff0000"/>
          <w:sz w:val="28"/>
        </w:rPr>
        <w:t xml:space="preserve">
      Ескерту. 5-қосымша жаңа редакцияда - Ақмола облысы Ерейментау аудандық мәслихатының 15.12.2020 </w:t>
      </w:r>
      <w:r>
        <w:rPr>
          <w:rFonts w:ascii="Times New Roman"/>
          <w:b w:val="false"/>
          <w:i w:val="false"/>
          <w:color w:val="ff0000"/>
          <w:sz w:val="28"/>
        </w:rPr>
        <w:t>№ 6С-56/2-20</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7"/>
        <w:gridCol w:w="3173"/>
      </w:tblGrid>
      <w:tr>
        <w:trPr>
          <w:trHeight w:val="30" w:hRule="atLeast"/>
        </w:trPr>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rPr>
                <w:rFonts w:ascii="Times New Roman"/>
                <w:b w:val="false"/>
                <w:i w:val="false"/>
                <w:color w:val="000000"/>
                <w:sz w:val="20"/>
              </w:rPr>
              <w:t xml:space="preserve"> </w:t>
            </w:r>
            <w:r>
              <w:rPr>
                <w:rFonts w:ascii="Times New Roman"/>
                <w:b/>
                <w:i w:val="false"/>
                <w:color w:val="000000"/>
                <w:sz w:val="20"/>
              </w:rPr>
              <w:t>мың теңге</w:t>
            </w:r>
          </w:p>
        </w:tc>
      </w:tr>
      <w:tr>
        <w:trPr>
          <w:trHeight w:val="30" w:hRule="atLeast"/>
        </w:trPr>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976 292,4</w:t>
            </w:r>
          </w:p>
        </w:tc>
      </w:tr>
      <w:tr>
        <w:trPr>
          <w:trHeight w:val="30" w:hRule="atLeast"/>
        </w:trPr>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ағымдағы трансферттер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582 950,0</w:t>
            </w:r>
          </w:p>
        </w:tc>
      </w:tr>
      <w:tr>
        <w:trPr>
          <w:trHeight w:val="30" w:hRule="atLeast"/>
        </w:trPr>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438 063,6</w:t>
            </w:r>
          </w:p>
        </w:tc>
      </w:tr>
      <w:tr>
        <w:trPr>
          <w:trHeight w:val="30" w:hRule="atLeast"/>
        </w:trPr>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 IT-сыныптарын ашуға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4 504,0</w:t>
            </w:r>
          </w:p>
        </w:tc>
      </w:tr>
      <w:tr>
        <w:trPr>
          <w:trHeight w:val="30" w:hRule="atLeast"/>
        </w:trPr>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отбасынан шыққан мектеп оқушыларын ыстық тамақпен қамтамасыз етуге</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2 956,0</w:t>
            </w:r>
          </w:p>
        </w:tc>
      </w:tr>
      <w:tr>
        <w:trPr>
          <w:trHeight w:val="30" w:hRule="atLeast"/>
        </w:trPr>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сыныптардың оқушыларын ыстық тамақпен қамтамасыз етуге</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6 505,7</w:t>
            </w:r>
          </w:p>
        </w:tc>
      </w:tr>
      <w:tr>
        <w:trPr>
          <w:trHeight w:val="30" w:hRule="atLeast"/>
        </w:trPr>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отбасынан шыққан мектеп оқушыларын мектеп формасымен және кеңсе тауарларымен қамтамасыз етуге</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16 798,5</w:t>
            </w:r>
          </w:p>
        </w:tc>
      </w:tr>
      <w:tr>
        <w:trPr>
          <w:trHeight w:val="30" w:hRule="atLeast"/>
        </w:trPr>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үшін компьютерлерді сатып алуға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9 680,3</w:t>
            </w:r>
          </w:p>
        </w:tc>
      </w:tr>
      <w:tr>
        <w:trPr>
          <w:trHeight w:val="30" w:hRule="atLeast"/>
        </w:trPr>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пен тіршілік дағдыларын қалыптастыру, сонымен қатар кәмелетке толмаған жасөспірімдер арасында өзіне-өзі қол жұмсаудың алдын алу" Бағдарламасын енгізуге</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2 432,0</w:t>
            </w:r>
          </w:p>
        </w:tc>
      </w:tr>
      <w:tr>
        <w:trPr>
          <w:trHeight w:val="30" w:hRule="atLeast"/>
        </w:trPr>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 кабинеттерін сатып алуға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3 871,9</w:t>
            </w:r>
          </w:p>
        </w:tc>
      </w:tr>
      <w:tr>
        <w:trPr>
          <w:trHeight w:val="30" w:hRule="atLeast"/>
        </w:trPr>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Ресурстық орталықтарды жарақтандыруға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8 691,7</w:t>
            </w:r>
          </w:p>
        </w:tc>
      </w:tr>
      <w:tr>
        <w:trPr>
          <w:trHeight w:val="30" w:hRule="atLeast"/>
        </w:trPr>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білім беру ұйымдарының педагог қызметкерлердің 42 күнтізбелік күнге ұзақтығы 56 күнге дейін жыл сайынғы ақылы еңбек демалысын ұлғайтуға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6 631,0</w:t>
            </w:r>
          </w:p>
        </w:tc>
      </w:tr>
      <w:tr>
        <w:trPr>
          <w:trHeight w:val="30" w:hRule="atLeast"/>
        </w:trPr>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ұйымдарының педагог қызметкерлердің 42 күнтізбелік күнге ұзақтығы 56 күнге дейін жыл сайынғы ақылы еңбек демалысын ұлғайтуға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 жағдайында бастауыш, негізгі және жалпы орта білімнің оқу бағдарламаларын іске асыратын білім беру ұйымдарының мұғалімдеріне қосымша ақы төлеуге</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292 991,0</w:t>
            </w:r>
          </w:p>
        </w:tc>
      </w:tr>
      <w:tr>
        <w:trPr>
          <w:trHeight w:val="30" w:hRule="atLeast"/>
        </w:trPr>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педагог-психологтарына лауазымдық жалақысы мөлшерін ұлғайтуға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3 623,0</w:t>
            </w:r>
          </w:p>
        </w:tc>
      </w:tr>
      <w:tr>
        <w:trPr>
          <w:trHeight w:val="30" w:hRule="atLeast"/>
        </w:trPr>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Жаратылыстану-математикалық бағыттағы пәндерді ағылшын тілінде оқытқаны үшін қосымша ақы төлеуге</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2 921,0</w:t>
            </w:r>
          </w:p>
        </w:tc>
      </w:tr>
      <w:tr>
        <w:trPr>
          <w:trHeight w:val="30" w:hRule="atLeast"/>
        </w:trPr>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дәрежесі бар мұғалімдерге үшін қосымша ақы төлеуге</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мұғалімдерге тәлімгерлік үшін мұғалімдерге қосымша ақы төлеуге</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5 710,0</w:t>
            </w:r>
          </w:p>
        </w:tc>
      </w:tr>
      <w:tr>
        <w:trPr>
          <w:trHeight w:val="30" w:hRule="atLeast"/>
        </w:trPr>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және жалпы орта білім беру ұйымдарының педагогтарына сынып жетекшілігі үшін қосымша ақыны ұлғайтуға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6 605,0</w:t>
            </w:r>
          </w:p>
        </w:tc>
      </w:tr>
      <w:tr>
        <w:trPr>
          <w:trHeight w:val="30" w:hRule="atLeast"/>
        </w:trPr>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және жалпы орта білім беру ұйымдарының педагогтарына дәптер мен жазба жұмыстарын тексергені үшін қосымша ақыны ұлғайтуға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4 828,0</w:t>
            </w:r>
          </w:p>
        </w:tc>
      </w:tr>
      <w:tr>
        <w:trPr>
          <w:trHeight w:val="30" w:hRule="atLeast"/>
        </w:trPr>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объектілері үшін блокты-модульдік қазандықтар сатып алуға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34 588,8</w:t>
            </w:r>
          </w:p>
        </w:tc>
      </w:tr>
      <w:tr>
        <w:trPr>
          <w:trHeight w:val="30" w:hRule="atLeast"/>
        </w:trPr>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объектілеріне мектеп автобустарын сатып алуға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12 926,0</w:t>
            </w:r>
          </w:p>
        </w:tc>
      </w:tr>
      <w:tr>
        <w:trPr>
          <w:trHeight w:val="30" w:hRule="atLeast"/>
        </w:trPr>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қаласының "Жұлдыз" балалар сауықтыру лагерінің күрделі жөндеуге жобалық-сметалық құжаттама әзірлеу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5 290,0</w:t>
            </w:r>
          </w:p>
        </w:tc>
      </w:tr>
      <w:tr>
        <w:trPr>
          <w:trHeight w:val="30" w:hRule="atLeast"/>
        </w:trPr>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және орта білім беру ұйымдарын бейнебақылау жүйелермен қамтамасыз ету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3 709,7</w:t>
            </w:r>
          </w:p>
        </w:tc>
      </w:tr>
      <w:tr>
        <w:trPr>
          <w:trHeight w:val="30" w:hRule="atLeast"/>
        </w:trPr>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жұмыспен қамту және әлеуметтік бағдарламалар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18 465,0</w:t>
            </w:r>
          </w:p>
        </w:tc>
      </w:tr>
      <w:tr>
        <w:trPr>
          <w:trHeight w:val="30" w:hRule="atLeast"/>
        </w:trPr>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 қызметін дамытуға мемлекеттік әлеуметтік тапсырысты орналастыру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Көпбалалы аналарға және көпбалалы отбасылардың балаларына жеңілдікпен жол жүруді қамтамасыз етуге</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Қыска мерзімдік кәсіби оқытуды іске асыруға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3 720,0</w:t>
            </w:r>
          </w:p>
        </w:tc>
      </w:tr>
      <w:tr>
        <w:trPr>
          <w:trHeight w:val="30" w:hRule="atLeast"/>
        </w:trPr>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мен оралмандар үшін тұрғын үйді жалдау (жалға алу) бойынша шығындарын өтеу бойынша демеу-қаржылау үшін</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2 901,0</w:t>
            </w:r>
          </w:p>
        </w:tc>
      </w:tr>
      <w:tr>
        <w:trPr>
          <w:trHeight w:val="30" w:hRule="atLeast"/>
        </w:trPr>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енгізуге</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11 244,0</w:t>
            </w:r>
          </w:p>
        </w:tc>
      </w:tr>
      <w:tr>
        <w:trPr>
          <w:trHeight w:val="30" w:hRule="atLeast"/>
        </w:trPr>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1 727,4</w:t>
            </w:r>
          </w:p>
        </w:tc>
      </w:tr>
      <w:tr>
        <w:trPr>
          <w:trHeight w:val="30" w:hRule="atLeast"/>
        </w:trPr>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жәрдемақы мөлшерін ұлғайтуға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1 727,4</w:t>
            </w:r>
          </w:p>
        </w:tc>
      </w:tr>
      <w:tr>
        <w:trPr>
          <w:trHeight w:val="30" w:hRule="atLeast"/>
        </w:trPr>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мәдениет және тілдерді дамыту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27 016,0</w:t>
            </w:r>
          </w:p>
        </w:tc>
      </w:tr>
      <w:tr>
        <w:trPr>
          <w:trHeight w:val="30" w:hRule="atLeast"/>
        </w:trPr>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ауданының аудандық мәдениет үйі үшін материалдық-техникалық базасын сатып алу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27 016,0</w:t>
            </w:r>
          </w:p>
        </w:tc>
      </w:tr>
      <w:tr>
        <w:trPr>
          <w:trHeight w:val="30" w:hRule="atLeast"/>
        </w:trPr>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97 678,0</w:t>
            </w:r>
          </w:p>
        </w:tc>
      </w:tr>
      <w:tr>
        <w:trPr>
          <w:trHeight w:val="30" w:hRule="atLeast"/>
        </w:trPr>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жабдықтайтын кәсіпорындардың жылу беру мезгіліне дайындалуға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97 678,0</w:t>
            </w:r>
          </w:p>
        </w:tc>
      </w:tr>
      <w:tr>
        <w:trPr>
          <w:trHeight w:val="30" w:hRule="atLeast"/>
        </w:trPr>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арналған нысаналы трансферттер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393 342,4</w:t>
            </w:r>
          </w:p>
        </w:tc>
      </w:tr>
      <w:tr>
        <w:trPr>
          <w:trHeight w:val="30" w:hRule="atLeast"/>
        </w:trPr>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371 796,4</w:t>
            </w:r>
          </w:p>
        </w:tc>
      </w:tr>
      <w:tr>
        <w:trPr>
          <w:trHeight w:val="30" w:hRule="atLeast"/>
        </w:trPr>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 Ерейментау қаласында бассейні бар дене шынықтыру-сауықтыру кешенінің құрылысы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170 000,0</w:t>
            </w:r>
          </w:p>
        </w:tc>
      </w:tr>
      <w:tr>
        <w:trPr>
          <w:trHeight w:val="30" w:hRule="atLeast"/>
        </w:trPr>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 Еңбек ауылында сумен жабдықтау желілерінің құрылысы, ведомстводан тыс кешенді сараптамадан өтумен жобалық-сметалық құжаттаманы әзірлеу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4 307,9</w:t>
            </w:r>
          </w:p>
        </w:tc>
      </w:tr>
      <w:tr>
        <w:trPr>
          <w:trHeight w:val="30" w:hRule="atLeast"/>
        </w:trPr>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желілерге қайта қосумен Ерейментау қаласының сумен жабдықтау жүйесін қайта жаңарту, ведомстводан тыс кешенді сараптамадан өтумен жобалық-сметалық құжаттаманы әзірлеу. 2 кезек</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13 050,0</w:t>
            </w:r>
          </w:p>
        </w:tc>
      </w:tr>
      <w:tr>
        <w:trPr>
          <w:trHeight w:val="30" w:hRule="atLeast"/>
        </w:trPr>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Ерейментау қаласы Жантай батыр көшесіндегі №83 және 83 Б екі 45-пәтерлі тұрғын үйге және № 83 А бір 60-пәтерлі тұрғын үйге инженерлік-коммуникациялық инфрақұрылым құрылысы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15 609,9</w:t>
            </w:r>
          </w:p>
        </w:tc>
      </w:tr>
      <w:tr>
        <w:trPr>
          <w:trHeight w:val="30" w:hRule="atLeast"/>
        </w:trPr>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Ерейментау қаласы Жантай батыр көшесіндегі №83 және 83Б екі 45-пәтерлі тұрғын үйге және № 83 А бір 60-пәтерлі тұрғын үйге инженерлік-коммуникациялық инфрақұрылым құрылысы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54 022,0</w:t>
            </w:r>
          </w:p>
        </w:tc>
      </w:tr>
      <w:tr>
        <w:trPr>
          <w:trHeight w:val="30" w:hRule="atLeast"/>
        </w:trPr>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Ерейментау ауданы, Ерейментау қаласында 45-пәтерлі жалға берілетін коммуналдық тұрғын үйдің құрылысы (1 позиция)</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77 633,5</w:t>
            </w:r>
          </w:p>
        </w:tc>
      </w:tr>
      <w:tr>
        <w:trPr>
          <w:trHeight w:val="30" w:hRule="atLeast"/>
        </w:trPr>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Ерейментау ауданы, Ерейментау қаласында 45-пәтерлі жалға берілетін коммуналдық тұрғын үйдің құрылысы (2 позиция)</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Ерейментау ауданы, Ерейментау қаласында 60-пәтерлі жалға берілетін коммуналдық тұрғын үйдің құрылысы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30 140,5</w:t>
            </w:r>
          </w:p>
        </w:tc>
      </w:tr>
      <w:tr>
        <w:trPr>
          <w:trHeight w:val="30" w:hRule="atLeast"/>
        </w:trPr>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Ерейментау ауданы Ерейментау қаласында 45-пәтерлі екі тұрғын үй құрылысына ведомстводан тыс кешенді сараптама өтумен жобалық-сметалық құжаттама әзірлеу (байлау)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7 032,6</w:t>
            </w:r>
          </w:p>
        </w:tc>
      </w:tr>
      <w:tr>
        <w:trPr>
          <w:trHeight w:val="30" w:hRule="atLeast"/>
        </w:trPr>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21 546,0</w:t>
            </w:r>
          </w:p>
        </w:tc>
      </w:tr>
      <w:tr>
        <w:trPr>
          <w:trHeight w:val="30" w:hRule="atLeast"/>
        </w:trPr>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жүргізуге құқығын алған "Жылусервис" коммуналдық мемлекеттік кәсіпорынның жарғылық капиталын арттыру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21 546,0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6С-46/2-19 шешіміне</w:t>
            </w:r>
            <w:r>
              <w:br/>
            </w:r>
            <w:r>
              <w:rPr>
                <w:rFonts w:ascii="Times New Roman"/>
                <w:b w:val="false"/>
                <w:i w:val="false"/>
                <w:color w:val="000000"/>
                <w:sz w:val="20"/>
              </w:rPr>
              <w:t>6-қосымша</w:t>
            </w:r>
          </w:p>
        </w:tc>
      </w:tr>
    </w:tbl>
    <w:bookmarkStart w:name="z24" w:id="18"/>
    <w:p>
      <w:pPr>
        <w:spacing w:after="0"/>
        <w:ind w:left="0"/>
        <w:jc w:val="left"/>
      </w:pPr>
      <w:r>
        <w:rPr>
          <w:rFonts w:ascii="Times New Roman"/>
          <w:b/>
          <w:i w:val="false"/>
          <w:color w:val="000000"/>
        </w:rPr>
        <w:t xml:space="preserve"> 2020 жылға арналған Ерейментау қаласы, ауылдардың және ауылдық округтерінің бюджеттеріне облыстық және аудандық бюджеттерден нысаналы трансферттер</w:t>
      </w:r>
    </w:p>
    <w:bookmarkEnd w:id="18"/>
    <w:p>
      <w:pPr>
        <w:spacing w:after="0"/>
        <w:ind w:left="0"/>
        <w:jc w:val="both"/>
      </w:pPr>
      <w:r>
        <w:rPr>
          <w:rFonts w:ascii="Times New Roman"/>
          <w:b w:val="false"/>
          <w:i w:val="false"/>
          <w:color w:val="ff0000"/>
          <w:sz w:val="28"/>
        </w:rPr>
        <w:t xml:space="preserve">
      Ескерту. 6-қосымша жаңа редакцияда - Ақмола облысы Ерейментау аудандық мәслихатының 09.11.2020 </w:t>
      </w:r>
      <w:r>
        <w:rPr>
          <w:rFonts w:ascii="Times New Roman"/>
          <w:b w:val="false"/>
          <w:i w:val="false"/>
          <w:color w:val="ff0000"/>
          <w:sz w:val="28"/>
        </w:rPr>
        <w:t>№ 6С-54/2-20</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3462"/>
        <w:gridCol w:w="3462"/>
        <w:gridCol w:w="3463"/>
      </w:tblGrid>
      <w:tr>
        <w:trPr>
          <w:trHeight w:val="30" w:hRule="atLeast"/>
        </w:trPr>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w:t>
            </w:r>
          </w:p>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34 170,5</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20 670,5</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ағымды трансферттер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34 170,5</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20 670,5</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қаласы әкімінің аппараты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19 256,4</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11 356,4</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тасқынына қарсы іс-шараларды жүргізуге</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7 900,0</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жарығын жайластыру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4 156,4</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4 156,4</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Абаттандыруға</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3 900,0</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3 900,0</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ұстауға</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етуге</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Еркіншілік ауылдық округі әкімінің аппараты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етуге</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Тайбай ауылдық округі әкімінің аппараты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тасқынына қарсы іс-шараларды жүргізуге</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етуге</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ауылдық округі әкімінің аппараты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етуге</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Өлеңті ауылдық округі әкімінің аппараты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атқарылуын есепке алудың бірыңғай ақпараттық алаңын енгізу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етуге</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Олжабай батыр атындағы ауылдық округі әкімінің аппараты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атқарылуын есепке алудың бірыңғай ақпараттық алаңын енгізу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тасқынына қарсы іс-шараларды жүргізуге</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Күншалған ауылдық округі әкімінің аппараты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атқарылуын есепке алудың бірыңғай ақпараттық алаңын енгізу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үшін материалдық-техникалық жарақтандыру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ауылдық округі әкімінің аппараты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атқарылуын есепке алудың бірыңғай ақпараттық алаңын енгізу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Бестоғай ауылдық округі әкімінің аппараты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2 478,4</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1 628,4</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атқарылуын есепке алудың бірыңғай ақпараттық алаңын енгізу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тасқынына қарсы іс-шараларды жүргізуге</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етуге</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құбырына құқық белгілейтін құжаттарды дайындауға</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628,4</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628,4</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Ақмырза ауылдық округі әкімінің аппараты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атқарылуын есепке алудың бірыңғай ақпараттық алаңын енгізу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әкімінің аппараты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атқарылуын есепке алудың бірыңғай ақпараттық алаңын енгізу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етуге</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Сілеті ауылы әкімінің аппараты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атқарылуын есепке алудың бірыңғай ақпараттық алаңын енгізу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Новомарковка ауылы әкімінің аппараты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атқарылуын есепке алудың бірыңғай ақпараттық алаңын енгізу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Бозтал ауылы әкімінің аппараты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1 675,7</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1 325,7</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атқарылуын есепке алудың бірыңғай ақпараттық алаңын енгізу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етуге</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жекешелендіру бойынша жұмыстар өткізуге</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қорымына құқық белгілейтін құжаттарды дайындауға</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6С-46/2-19 шешіміне</w:t>
            </w:r>
            <w:r>
              <w:br/>
            </w:r>
            <w:r>
              <w:rPr>
                <w:rFonts w:ascii="Times New Roman"/>
                <w:b w:val="false"/>
                <w:i w:val="false"/>
                <w:color w:val="000000"/>
                <w:sz w:val="20"/>
              </w:rPr>
              <w:t>7-қосымша</w:t>
            </w:r>
          </w:p>
        </w:tc>
      </w:tr>
    </w:tbl>
    <w:bookmarkStart w:name="z26" w:id="19"/>
    <w:p>
      <w:pPr>
        <w:spacing w:after="0"/>
        <w:ind w:left="0"/>
        <w:jc w:val="left"/>
      </w:pPr>
      <w:r>
        <w:rPr>
          <w:rFonts w:ascii="Times New Roman"/>
          <w:b/>
          <w:i w:val="false"/>
          <w:color w:val="000000"/>
        </w:rPr>
        <w:t xml:space="preserve"> 2020 жылға арналған аудандық бюджеттің орындалу үдерісінде секвестрге жатпайтын аудандық бюджеттік бағдарламалардың тізбесі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