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7d519" w14:textId="aa7d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2018 жылғы 25 желтоқсандағы № 6С-34/4-18 "2019-2021 жылдарға арналған Ерейментау қаласының, Еркіншілік, Тайбай және Торғай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2019 жылғы 14 қазандағы № 6С-43/3-19 шешімі. Ақмола облысының Әділет департаментінде 2019 жылғы 21 қазанда № 7428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"2019-2021 жылдарға арналған Ерейментау қаласының, Еркіншілік, Тайбай және Торғай ауылдық округтерінің бюджеттері туралы" 2018 жылғы 25 желтоқсандағы № 6С-34/4-18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6993 болып тіркелген, 2019 жылғы 10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Ерейментау қаласының бюджеті тиісінше 1, 2 және 3-қосымшаларға сәйкес оның ішінде 2019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90 624,0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60 000,0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30 624,0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91 817,6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-1 193,6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1 193,6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2019-2021 жылдарға арналған Еркіншілік ауылдық округінің бюджетін тиісінше 4, 5 және 6-қосымшаларына сәйкес оның ішінде 2019 жылға келесі көлемдерде бекітілсін: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31 656,0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5 422,0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26 156,0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31 656,0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 мың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2019-2021 жылдарға арналған Тайбай ауылдық округінің бюджетін тиісінше 7, 8 және 9-қосымшаларына сәйкес оның ішінде 2019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27 783,0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23 583,0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27 949,9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-166,9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166,9 мың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2019-2021 жылдарға арналған Торғай ауылдық округінің бюджетін тиісінше 10, 11 және 12-қосымшаларына сәйкес оның ішінде 2019 жылға келесі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26 989,3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22 489,3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27 337,1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-347,8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347,8 мың теңге.";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2019 жылдың 1 қаңтарынан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А.Сырымбетов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Ерейментау қаласының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35 569,0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27 569,6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36 248,0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19 072,4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6 654,0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8 521,6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-1 193,6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Еркіншілік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31 656,0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18 691,0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3 042,0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6С-43/3-19 шешіміне3-қосымша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Тайбай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23 583,0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23 583,0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27 949,9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18 928,0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1 421,9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2 290,0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Торғай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26 989,3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1 082,0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3 323,0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22 489,3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22 489,3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22 489,3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27 337,1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17 463,0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2 461,1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2 461,1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3 853,0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2 040,0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мен ауылдық округтердің бюджеттеріне 2019 жылға арналған республикалық бюджеттен нысаналы трансферттер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8"/>
        <w:gridCol w:w="5602"/>
      </w:tblGrid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12 002,3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12 002,3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2 584,0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 әкімінің аппараты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3 435,0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2 282,0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Тайбай ауылдық округі әкімінің аппараты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1 777,0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1 369,0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ауылдық округі әкімінің аппараты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2 837,3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1 769,2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1 068,1</w:t>
            </w:r>
          </w:p>
        </w:tc>
      </w:tr>
      <w:tr>
        <w:trPr>
          <w:trHeight w:val="30" w:hRule="atLeast"/>
        </w:trPr>
        <w:tc>
          <w:tcPr>
            <w:tcW w:w="6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5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6С-43/3-19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6С-34/4-18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қаласының бюджетіне 2019 жылға арналған аудандық бюджеттен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5"/>
        <w:gridCol w:w="8705"/>
      </w:tblGrid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 әкімінің аппараты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3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Оқушыларды тегін алып баруды ұйымдастыру</w:t>
            </w:r>
          </w:p>
        </w:tc>
        <w:tc>
          <w:tcPr>
            <w:tcW w:w="8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