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7271" w14:textId="3e172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 әкімдігінің 2019 жылғы 11 ақпандағы № А-02/33 "Бұланды ауданында стационарлық емес сауда объектілерін орналастыру орындарын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2019 жылғы 15 қарашадағы № А-11/324 қаулысы. Ақмола облысының Әділет департаментінде 2019 жылғы 15 қарашада № 7479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ауданы әкімдігінің "Бұланды ауданында стационарлық емес сауда объектілерін орналастыру орындарын бекіту туралы" 2019 жылғы 11 ақпандағы № А-02/33 (Нормативтік құқықтық актілерді мемлекеттік тіркеу тізілімінде № 7065 болып тіркелген, 2019 жылғы 19 ақпанда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