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0cda8" w14:textId="4c0cd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аудандық мәслихатының 2018 жылғы 25 желтоқсандағы № 6С 27/2 "2019-2021 жылдарға арналған Атбасар қаласының және Мариновка ауылдық округтің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2019 жылғы 28 тамыздағы № 6С 33/3 шешімі. Ақмола облысының Әділет департаментінде 2019 жылғы 3 қыркүйекте № 7352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Атбасар аудандық мәслихатының "2019-2021 жылдарға арналған Атбасар қаласының және Мариновка ауылдық округтің бюджеттері туралы" 2018 жылғы 25 желтоқсандағы № 6С 27/2 (Нормативтік құқықтық актілерді мемлекеттік тіркеу тізілімінде № 7027 тіркелген, 2019 жылғы 18 қаңтарында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2019-2021 жылдарға арналған Атбасар қаласының бюджеті тиісінше 1, 2 және 3 қосымшаларға сәйкес, оның ішінде 2019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559 890,2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268 933,0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1 237,0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4 667,2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285 053,0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570 938,5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-11 048,3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11 048,3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11 048,3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2019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Безверхова Н.А.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Борұмбаев Б.А.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А.Қалжанов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33/3 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27/2 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Атбасар қаласының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8"/>
        <w:gridCol w:w="1075"/>
        <w:gridCol w:w="3234"/>
        <w:gridCol w:w="52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559 890,2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268 933,0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129 004,0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129 004,0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139 029,0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3 968,0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108 061,0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1 237,0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1 237,0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1 237,0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4 667,2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4 667,2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4 667,2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285 053,0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285 053,0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1668"/>
        <w:gridCol w:w="1668"/>
        <w:gridCol w:w="3872"/>
        <w:gridCol w:w="38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570 938,5</w:t>
            </w:r>
          </w:p>
        </w:tc>
      </w:tr>
      <w:tr>
        <w:trPr>
          <w:trHeight w:val="30" w:hRule="atLeast"/>
        </w:trPr>
        <w:tc>
          <w:tcPr>
            <w:tcW w:w="1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30 888,9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30 888,9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23 727,9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7 161,0</w:t>
            </w:r>
          </w:p>
        </w:tc>
      </w:tr>
      <w:tr>
        <w:trPr>
          <w:trHeight w:val="30" w:hRule="atLeast"/>
        </w:trPr>
        <w:tc>
          <w:tcPr>
            <w:tcW w:w="1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52 647,6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52 647,6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20 925,9</w:t>
            </w:r>
          </w:p>
        </w:tc>
      </w:tr>
      <w:tr>
        <w:trPr>
          <w:trHeight w:val="30" w:hRule="atLeast"/>
        </w:trPr>
        <w:tc>
          <w:tcPr>
            <w:tcW w:w="1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312 823,0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312 823,0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272 823,0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39 950,0</w:t>
            </w:r>
          </w:p>
        </w:tc>
      </w:tr>
      <w:tr>
        <w:trPr>
          <w:trHeight w:val="30" w:hRule="atLeast"/>
        </w:trPr>
        <w:tc>
          <w:tcPr>
            <w:tcW w:w="1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174 579,0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174 579,0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1703"/>
        <w:gridCol w:w="1703"/>
        <w:gridCol w:w="5486"/>
        <w:gridCol w:w="170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активтерімен операциялар бойынша сальдо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4"/>
        <w:gridCol w:w="1084"/>
        <w:gridCol w:w="1084"/>
        <w:gridCol w:w="3959"/>
        <w:gridCol w:w="50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-11 048,3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0"/>
        <w:gridCol w:w="2330"/>
        <w:gridCol w:w="2330"/>
        <w:gridCol w:w="2330"/>
        <w:gridCol w:w="298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0"/>
        <w:gridCol w:w="2330"/>
        <w:gridCol w:w="2330"/>
        <w:gridCol w:w="2330"/>
        <w:gridCol w:w="298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5"/>
        <w:gridCol w:w="1343"/>
        <w:gridCol w:w="1717"/>
        <w:gridCol w:w="58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11 048,3</w:t>
            </w:r>
          </w:p>
        </w:tc>
      </w:tr>
      <w:tr>
        <w:trPr>
          <w:trHeight w:val="30" w:hRule="atLeast"/>
        </w:trPr>
        <w:tc>
          <w:tcPr>
            <w:tcW w:w="1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11 048,3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11 048,3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11 048,3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33/3 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27/2 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жоғары тұрған бюджеттерден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7"/>
        <w:gridCol w:w="5123"/>
      </w:tblGrid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дамуға нысаналы трансферттер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272 823,0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қаласындағы автомобиль жолын реконструкциялау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272 823,0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қаласының бюджеті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272 823,0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ағымдағы нысаналы трансферттер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2 230,0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 жалақы мөлшерінің өзгеруіне байланысты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2 230,0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қаласының бюджеті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2 230,0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ағымдағы нысаналы трансферттер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қаласының көшелерін жарықтандыру және санитариясын қамтамасыз ету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қаласының бюджеті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