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544c" w14:textId="51f5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Ақмола облысы Аршалы аудандық мәслихатының 2019 жылғы 24 желтоқсандағы № 48/2 шешімі. Ақмола облысының Әділет департаментінде 2020 жылғы 20 қаңтарда № 7654 болып тіркелді.</w:t>
      </w:r>
    </w:p>
    <w:p>
      <w:pPr>
        <w:spacing w:after="0"/>
        <w:ind w:left="0"/>
        <w:jc w:val="both"/>
      </w:pPr>
      <w:r>
        <w:rPr>
          <w:rFonts w:ascii="Times New Roman"/>
          <w:b w:val="false"/>
          <w:i w:val="false"/>
          <w:color w:val="ff0000"/>
          <w:sz w:val="28"/>
        </w:rPr>
        <w:t xml:space="preserve">
      Ескерту. Барлық шешім және қосымшалар мәтіні бойынша "Жібек Жолы" сөздері "Жібек жолы" деген сөздерімен ауыстырылды - Ақмола облысы Аршалы аудандық мәслихатының 28.08.2020 </w:t>
      </w:r>
      <w:r>
        <w:rPr>
          <w:rFonts w:ascii="Times New Roman"/>
          <w:b w:val="false"/>
          <w:i w:val="false"/>
          <w:color w:val="ff0000"/>
          <w:sz w:val="28"/>
        </w:rPr>
        <w:t>№ 60/2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ff0000"/>
          <w:sz w:val="28"/>
        </w:rPr>
        <w:t xml:space="preserve">
      Ескерту. Барлық шешім және қосымшалар мәтіні бойынша қазақ тілінде "Сарыоба" сөзі "Сараба" деген сөзімен ауыстырылды, орыс тіліндегі мәтіні өзгермейді - Ақмола облысы Аршалы аудандық мәслихатының 28.08.2020 </w:t>
      </w:r>
      <w:r>
        <w:rPr>
          <w:rFonts w:ascii="Times New Roman"/>
          <w:b w:val="false"/>
          <w:i w:val="false"/>
          <w:color w:val="ff0000"/>
          <w:sz w:val="28"/>
        </w:rPr>
        <w:t>№ 60/2</w:t>
      </w:r>
      <w:r>
        <w:rPr>
          <w:rFonts w:ascii="Times New Roman"/>
          <w:b w:val="false"/>
          <w:i w:val="false"/>
          <w:color w:val="ff0000"/>
          <w:sz w:val="28"/>
        </w:rPr>
        <w:t xml:space="preserve"> (01.01.2020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9 341 643,1 мың теңге, соның ішінде:</w:t>
      </w:r>
    </w:p>
    <w:p>
      <w:pPr>
        <w:spacing w:after="0"/>
        <w:ind w:left="0"/>
        <w:jc w:val="both"/>
      </w:pPr>
      <w:r>
        <w:rPr>
          <w:rFonts w:ascii="Times New Roman"/>
          <w:b w:val="false"/>
          <w:i w:val="false"/>
          <w:color w:val="000000"/>
          <w:sz w:val="28"/>
        </w:rPr>
        <w:t>
      салықтық түсімдер – 1 377 918,0 мың теңге;</w:t>
      </w:r>
    </w:p>
    <w:p>
      <w:pPr>
        <w:spacing w:after="0"/>
        <w:ind w:left="0"/>
        <w:jc w:val="both"/>
      </w:pPr>
      <w:r>
        <w:rPr>
          <w:rFonts w:ascii="Times New Roman"/>
          <w:b w:val="false"/>
          <w:i w:val="false"/>
          <w:color w:val="000000"/>
          <w:sz w:val="28"/>
        </w:rPr>
        <w:t>
      салықтық емес түсімдер – 8 166,0 мың теңге;</w:t>
      </w:r>
    </w:p>
    <w:p>
      <w:pPr>
        <w:spacing w:after="0"/>
        <w:ind w:left="0"/>
        <w:jc w:val="both"/>
      </w:pPr>
      <w:r>
        <w:rPr>
          <w:rFonts w:ascii="Times New Roman"/>
          <w:b w:val="false"/>
          <w:i w:val="false"/>
          <w:color w:val="000000"/>
          <w:sz w:val="28"/>
        </w:rPr>
        <w:t>
      негізгі капиталды сатудан түсетін түсімдер – 242 850,8 мың теңге;</w:t>
      </w:r>
    </w:p>
    <w:p>
      <w:pPr>
        <w:spacing w:after="0"/>
        <w:ind w:left="0"/>
        <w:jc w:val="both"/>
      </w:pPr>
      <w:r>
        <w:rPr>
          <w:rFonts w:ascii="Times New Roman"/>
          <w:b w:val="false"/>
          <w:i w:val="false"/>
          <w:color w:val="000000"/>
          <w:sz w:val="28"/>
        </w:rPr>
        <w:t>
      трансферттердің түсімдері – 7 712 708,3 мың теңге;</w:t>
      </w:r>
    </w:p>
    <w:p>
      <w:pPr>
        <w:spacing w:after="0"/>
        <w:ind w:left="0"/>
        <w:jc w:val="both"/>
      </w:pPr>
      <w:r>
        <w:rPr>
          <w:rFonts w:ascii="Times New Roman"/>
          <w:b w:val="false"/>
          <w:i w:val="false"/>
          <w:color w:val="000000"/>
          <w:sz w:val="28"/>
        </w:rPr>
        <w:t>
      2) шығындар – 9 405 906,0 мың теңге;</w:t>
      </w:r>
    </w:p>
    <w:p>
      <w:pPr>
        <w:spacing w:after="0"/>
        <w:ind w:left="0"/>
        <w:jc w:val="both"/>
      </w:pPr>
      <w:r>
        <w:rPr>
          <w:rFonts w:ascii="Times New Roman"/>
          <w:b w:val="false"/>
          <w:i w:val="false"/>
          <w:color w:val="000000"/>
          <w:sz w:val="28"/>
        </w:rPr>
        <w:t>
      3) таза бюджеттік кредиттеу – 116 465,3 мың теңге, соның ішінде:</w:t>
      </w:r>
    </w:p>
    <w:p>
      <w:pPr>
        <w:spacing w:after="0"/>
        <w:ind w:left="0"/>
        <w:jc w:val="both"/>
      </w:pPr>
      <w:r>
        <w:rPr>
          <w:rFonts w:ascii="Times New Roman"/>
          <w:b w:val="false"/>
          <w:i w:val="false"/>
          <w:color w:val="000000"/>
          <w:sz w:val="28"/>
        </w:rPr>
        <w:t>
      бюджеттік кредиттер – 166 580,0 мың теңге;</w:t>
      </w:r>
    </w:p>
    <w:p>
      <w:pPr>
        <w:spacing w:after="0"/>
        <w:ind w:left="0"/>
        <w:jc w:val="both"/>
      </w:pPr>
      <w:r>
        <w:rPr>
          <w:rFonts w:ascii="Times New Roman"/>
          <w:b w:val="false"/>
          <w:i w:val="false"/>
          <w:color w:val="000000"/>
          <w:sz w:val="28"/>
        </w:rPr>
        <w:t>
      бюджеттік кредиттерді өтеу – 50 114,7 мың теңге;</w:t>
      </w:r>
    </w:p>
    <w:p>
      <w:pPr>
        <w:spacing w:after="0"/>
        <w:ind w:left="0"/>
        <w:jc w:val="both"/>
      </w:pPr>
      <w:r>
        <w:rPr>
          <w:rFonts w:ascii="Times New Roman"/>
          <w:b w:val="false"/>
          <w:i w:val="false"/>
          <w:color w:val="000000"/>
          <w:sz w:val="28"/>
        </w:rPr>
        <w:t>
      4) қаржы активтерімен операциялар бойынша сальдо – 39 331,0 мың теңге, соның ішінде:</w:t>
      </w:r>
    </w:p>
    <w:p>
      <w:pPr>
        <w:spacing w:after="0"/>
        <w:ind w:left="0"/>
        <w:jc w:val="both"/>
      </w:pPr>
      <w:r>
        <w:rPr>
          <w:rFonts w:ascii="Times New Roman"/>
          <w:b w:val="false"/>
          <w:i w:val="false"/>
          <w:color w:val="000000"/>
          <w:sz w:val="28"/>
        </w:rPr>
        <w:t>
      қаржы активтерін сатып алу – 39 331,0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- 220 059,2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220 059,2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Аршалы аудандық мәслихатының 14.12.2020 </w:t>
      </w:r>
      <w:r>
        <w:rPr>
          <w:rFonts w:ascii="Times New Roman"/>
          <w:b w:val="false"/>
          <w:i w:val="false"/>
          <w:color w:val="000000"/>
          <w:sz w:val="28"/>
        </w:rPr>
        <w:t>№ 69/2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жылға арналған аудандық бюджет түсімдерінің құрамындағы облыстық бюджеттен субвенция 2 307 401,0 мың теңге сомасында қарастырылғаны ескерілсін.</w:t>
      </w:r>
    </w:p>
    <w:bookmarkEnd w:id="2"/>
    <w:bookmarkStart w:name="z4" w:id="3"/>
    <w:p>
      <w:pPr>
        <w:spacing w:after="0"/>
        <w:ind w:left="0"/>
        <w:jc w:val="both"/>
      </w:pPr>
      <w:r>
        <w:rPr>
          <w:rFonts w:ascii="Times New Roman"/>
          <w:b w:val="false"/>
          <w:i w:val="false"/>
          <w:color w:val="000000"/>
          <w:sz w:val="28"/>
        </w:rPr>
        <w:t xml:space="preserve">
      3. 2020 жылға арналған аудандық бюджет түсімдерінің құрамындағы республикалық бюджеттен нысаналы трансферттер мен бюджеттік кредиттер қарастырылғаны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3"/>
    <w:p>
      <w:pPr>
        <w:spacing w:after="0"/>
        <w:ind w:left="0"/>
        <w:jc w:val="both"/>
      </w:pPr>
      <w:r>
        <w:rPr>
          <w:rFonts w:ascii="Times New Roman"/>
          <w:b w:val="false"/>
          <w:i w:val="false"/>
          <w:color w:val="000000"/>
          <w:sz w:val="28"/>
        </w:rPr>
        <w:t>
      Нысаналы трансферттердің көрсетілген сомаларын бөлу аудан әкімдігінің қаулысымен белгіленеді.</w:t>
      </w:r>
    </w:p>
    <w:bookmarkStart w:name="z5" w:id="4"/>
    <w:p>
      <w:pPr>
        <w:spacing w:after="0"/>
        <w:ind w:left="0"/>
        <w:jc w:val="both"/>
      </w:pPr>
      <w:r>
        <w:rPr>
          <w:rFonts w:ascii="Times New Roman"/>
          <w:b w:val="false"/>
          <w:i w:val="false"/>
          <w:color w:val="000000"/>
          <w:sz w:val="28"/>
        </w:rPr>
        <w:t xml:space="preserve">
      4. 2020 жылға арналған аудандық бюджет түсімдерінің құрамында облыстық бюджеттен нысаналы трансферттер мен бюджеттік кредиттер қарастырылғаны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4"/>
    <w:p>
      <w:pPr>
        <w:spacing w:after="0"/>
        <w:ind w:left="0"/>
        <w:jc w:val="both"/>
      </w:pPr>
      <w:r>
        <w:rPr>
          <w:rFonts w:ascii="Times New Roman"/>
          <w:b w:val="false"/>
          <w:i w:val="false"/>
          <w:color w:val="000000"/>
          <w:sz w:val="28"/>
        </w:rPr>
        <w:t>
      Нысаналы трансферттердің көрсетілген сомаларын бөлу аудан әкімдігінің қаулысымен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Аршалы аудандық мәслихатының 20.04.2020 </w:t>
      </w:r>
      <w:r>
        <w:rPr>
          <w:rFonts w:ascii="Times New Roman"/>
          <w:b w:val="false"/>
          <w:i w:val="false"/>
          <w:color w:val="000000"/>
          <w:sz w:val="28"/>
        </w:rPr>
        <w:t>№ 55/2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2020 жылға арналған аудандық бюджеттің шығындар құрамынан кент, ауылдық округтер бюджеттеріне нысаналы трансферттер қарастырылғаны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w:t>
      </w:r>
    </w:p>
    <w:bookmarkEnd w:id="5"/>
    <w:bookmarkStart w:name="z7" w:id="6"/>
    <w:p>
      <w:pPr>
        <w:spacing w:after="0"/>
        <w:ind w:left="0"/>
        <w:jc w:val="both"/>
      </w:pPr>
      <w:r>
        <w:rPr>
          <w:rFonts w:ascii="Times New Roman"/>
          <w:b w:val="false"/>
          <w:i w:val="false"/>
          <w:color w:val="000000"/>
          <w:sz w:val="28"/>
        </w:rPr>
        <w:t>
      6. 2020 жылға арналған аудандық бюджетте жергілікті атқарушы органның жоғары бюджеттің алдында 45 578,0 мың теңге сомасында бюджеттік кредиттер бойынша қарыз өтелуі ескерілсін.</w:t>
      </w:r>
    </w:p>
    <w:bookmarkEnd w:id="6"/>
    <w:bookmarkStart w:name="z8" w:id="7"/>
    <w:p>
      <w:pPr>
        <w:spacing w:after="0"/>
        <w:ind w:left="0"/>
        <w:jc w:val="both"/>
      </w:pPr>
      <w:r>
        <w:rPr>
          <w:rFonts w:ascii="Times New Roman"/>
          <w:b w:val="false"/>
          <w:i w:val="false"/>
          <w:color w:val="000000"/>
          <w:sz w:val="28"/>
        </w:rPr>
        <w:t>
      7. Ауданның 2020 жылға арналған жергілікті атқарушы органның резерві 30 833,5 мың теңге сомасында бектілсін.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Аршалы аудандық мәслихатының 17.11.2020 </w:t>
      </w:r>
      <w:r>
        <w:rPr>
          <w:rFonts w:ascii="Times New Roman"/>
          <w:b w:val="false"/>
          <w:i w:val="false"/>
          <w:color w:val="000000"/>
          <w:sz w:val="28"/>
        </w:rPr>
        <w:t>№ 66/2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мамандардың айлықақыларымен және ставкаларымен салыстырғанда жиырма бес пайызға жоғарылатылған лауазымдық айлықақылар мен тарифтік ставкалар мәслихатпен келісілген тізбеге сәйкес ескерілсін.</w:t>
      </w:r>
    </w:p>
    <w:bookmarkEnd w:id="8"/>
    <w:bookmarkStart w:name="z10" w:id="9"/>
    <w:p>
      <w:pPr>
        <w:spacing w:after="0"/>
        <w:ind w:left="0"/>
        <w:jc w:val="both"/>
      </w:pPr>
      <w:r>
        <w:rPr>
          <w:rFonts w:ascii="Times New Roman"/>
          <w:b w:val="false"/>
          <w:i w:val="false"/>
          <w:color w:val="000000"/>
          <w:sz w:val="28"/>
        </w:rPr>
        <w:t xml:space="preserve">
      9. 2020 жылға арналған аудандық бюджеттің атқару процесінде секвестрлеуге жатпайтын алу аудандық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10. 2020 жылға арналған аудандық бюджетте аудандық бюджеттен кент, ауылдық округтер бюджеттеріне берілетін субвенциялар көлемі 189 677,0 мың теңге сомасында қарастырылғаны ескерілсін, оның ішінде:</w:t>
      </w:r>
    </w:p>
    <w:bookmarkEnd w:id="10"/>
    <w:p>
      <w:pPr>
        <w:spacing w:after="0"/>
        <w:ind w:left="0"/>
        <w:jc w:val="both"/>
      </w:pPr>
      <w:r>
        <w:rPr>
          <w:rFonts w:ascii="Times New Roman"/>
          <w:b w:val="false"/>
          <w:i w:val="false"/>
          <w:color w:val="000000"/>
          <w:sz w:val="28"/>
        </w:rPr>
        <w:t>
      Аршалы кентіне – 14 617,0 мың теңге;</w:t>
      </w:r>
    </w:p>
    <w:p>
      <w:pPr>
        <w:spacing w:after="0"/>
        <w:ind w:left="0"/>
        <w:jc w:val="both"/>
      </w:pPr>
      <w:r>
        <w:rPr>
          <w:rFonts w:ascii="Times New Roman"/>
          <w:b w:val="false"/>
          <w:i w:val="false"/>
          <w:color w:val="000000"/>
          <w:sz w:val="28"/>
        </w:rPr>
        <w:t>
      Ижев ауылдық округіне – 16 425,0 мың теңге;</w:t>
      </w:r>
    </w:p>
    <w:p>
      <w:pPr>
        <w:spacing w:after="0"/>
        <w:ind w:left="0"/>
        <w:jc w:val="both"/>
      </w:pPr>
      <w:r>
        <w:rPr>
          <w:rFonts w:ascii="Times New Roman"/>
          <w:b w:val="false"/>
          <w:i w:val="false"/>
          <w:color w:val="000000"/>
          <w:sz w:val="28"/>
        </w:rPr>
        <w:t>
      Жібек жолы ауылдық округіне – 1 478,0 мың теңге;</w:t>
      </w:r>
    </w:p>
    <w:p>
      <w:pPr>
        <w:spacing w:after="0"/>
        <w:ind w:left="0"/>
        <w:jc w:val="both"/>
      </w:pPr>
      <w:r>
        <w:rPr>
          <w:rFonts w:ascii="Times New Roman"/>
          <w:b w:val="false"/>
          <w:i w:val="false"/>
          <w:color w:val="000000"/>
          <w:sz w:val="28"/>
        </w:rPr>
        <w:t>
      Анар ауылдық округіне – 18 444,0 мың теңге;</w:t>
      </w:r>
    </w:p>
    <w:p>
      <w:pPr>
        <w:spacing w:after="0"/>
        <w:ind w:left="0"/>
        <w:jc w:val="both"/>
      </w:pPr>
      <w:r>
        <w:rPr>
          <w:rFonts w:ascii="Times New Roman"/>
          <w:b w:val="false"/>
          <w:i w:val="false"/>
          <w:color w:val="000000"/>
          <w:sz w:val="28"/>
        </w:rPr>
        <w:t>
      Арнасай ауылдық округіне – 10 579,0 мың теңге;</w:t>
      </w:r>
    </w:p>
    <w:p>
      <w:pPr>
        <w:spacing w:after="0"/>
        <w:ind w:left="0"/>
        <w:jc w:val="both"/>
      </w:pPr>
      <w:r>
        <w:rPr>
          <w:rFonts w:ascii="Times New Roman"/>
          <w:b w:val="false"/>
          <w:i w:val="false"/>
          <w:color w:val="000000"/>
          <w:sz w:val="28"/>
        </w:rPr>
        <w:t>
      Ақбұлақ ауылдық округіне – 14 391,0 мың теңге;</w:t>
      </w:r>
    </w:p>
    <w:p>
      <w:pPr>
        <w:spacing w:after="0"/>
        <w:ind w:left="0"/>
        <w:jc w:val="both"/>
      </w:pPr>
      <w:r>
        <w:rPr>
          <w:rFonts w:ascii="Times New Roman"/>
          <w:b w:val="false"/>
          <w:i w:val="false"/>
          <w:color w:val="000000"/>
          <w:sz w:val="28"/>
        </w:rPr>
        <w:t>
      Бірсуат ауылдық округіне – 14 979,0 мың теңге;</w:t>
      </w:r>
    </w:p>
    <w:p>
      <w:pPr>
        <w:spacing w:after="0"/>
        <w:ind w:left="0"/>
        <w:jc w:val="both"/>
      </w:pPr>
      <w:r>
        <w:rPr>
          <w:rFonts w:ascii="Times New Roman"/>
          <w:b w:val="false"/>
          <w:i w:val="false"/>
          <w:color w:val="000000"/>
          <w:sz w:val="28"/>
        </w:rPr>
        <w:t>
      Волгодонов ауылдық округіне – 13 854,0 мың теңге;</w:t>
      </w:r>
    </w:p>
    <w:p>
      <w:pPr>
        <w:spacing w:after="0"/>
        <w:ind w:left="0"/>
        <w:jc w:val="both"/>
      </w:pPr>
      <w:r>
        <w:rPr>
          <w:rFonts w:ascii="Times New Roman"/>
          <w:b w:val="false"/>
          <w:i w:val="false"/>
          <w:color w:val="000000"/>
          <w:sz w:val="28"/>
        </w:rPr>
        <w:t>
      Константинов ауылдық округіне – 23 528,0 мың теңге;</w:t>
      </w:r>
    </w:p>
    <w:p>
      <w:pPr>
        <w:spacing w:after="0"/>
        <w:ind w:left="0"/>
        <w:jc w:val="both"/>
      </w:pPr>
      <w:r>
        <w:rPr>
          <w:rFonts w:ascii="Times New Roman"/>
          <w:b w:val="false"/>
          <w:i w:val="false"/>
          <w:color w:val="000000"/>
          <w:sz w:val="28"/>
        </w:rPr>
        <w:t>
      Түрген ауылдық округіне – 14 805,0 мың теңге;</w:t>
      </w:r>
    </w:p>
    <w:p>
      <w:pPr>
        <w:spacing w:after="0"/>
        <w:ind w:left="0"/>
        <w:jc w:val="both"/>
      </w:pPr>
      <w:r>
        <w:rPr>
          <w:rFonts w:ascii="Times New Roman"/>
          <w:b w:val="false"/>
          <w:i w:val="false"/>
          <w:color w:val="000000"/>
          <w:sz w:val="28"/>
        </w:rPr>
        <w:t>
      Бұлақсай ауылдық округіне - 13 721,0 мың теңге;</w:t>
      </w:r>
    </w:p>
    <w:p>
      <w:pPr>
        <w:spacing w:after="0"/>
        <w:ind w:left="0"/>
        <w:jc w:val="both"/>
      </w:pPr>
      <w:r>
        <w:rPr>
          <w:rFonts w:ascii="Times New Roman"/>
          <w:b w:val="false"/>
          <w:i w:val="false"/>
          <w:color w:val="000000"/>
          <w:sz w:val="28"/>
        </w:rPr>
        <w:t>
      Сараба ауылдық округіне – 13 307,0 мың теңге;</w:t>
      </w:r>
    </w:p>
    <w:p>
      <w:pPr>
        <w:spacing w:after="0"/>
        <w:ind w:left="0"/>
        <w:jc w:val="both"/>
      </w:pPr>
      <w:r>
        <w:rPr>
          <w:rFonts w:ascii="Times New Roman"/>
          <w:b w:val="false"/>
          <w:i w:val="false"/>
          <w:color w:val="000000"/>
          <w:sz w:val="28"/>
        </w:rPr>
        <w:t>
      Михайлов ауылдық округіне – 19 549,0 мың теңге.</w:t>
      </w:r>
    </w:p>
    <w:bookmarkStart w:name="z12" w:id="11"/>
    <w:p>
      <w:pPr>
        <w:spacing w:after="0"/>
        <w:ind w:left="0"/>
        <w:jc w:val="both"/>
      </w:pP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Т.Тналина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2020 жылға арналған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Аршалы аудандық мәслихатының 14.12.2020 </w:t>
      </w:r>
      <w:r>
        <w:rPr>
          <w:rFonts w:ascii="Times New Roman"/>
          <w:b w:val="false"/>
          <w:i w:val="false"/>
          <w:color w:val="ff0000"/>
          <w:sz w:val="28"/>
        </w:rPr>
        <w:t>№ 69/2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9341643,1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1377918,0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905445,0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242850,8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242850,8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242850,8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7712708,3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7712708,3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7712708,3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384365,7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4514931,4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3988584,4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3140314,1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308458,2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307467,5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521244,7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482272,7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466683,6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336220,7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1973409,2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1973409,2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187171,3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1786237,9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988485,8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907652,3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318927,3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116465,3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2 қосымша</w:t>
            </w:r>
          </w:p>
        </w:tc>
      </w:tr>
    </w:tbl>
    <w:bookmarkStart w:name="z16" w:id="13"/>
    <w:p>
      <w:pPr>
        <w:spacing w:after="0"/>
        <w:ind w:left="0"/>
        <w:jc w:val="left"/>
      </w:pPr>
      <w:r>
        <w:rPr>
          <w:rFonts w:ascii="Times New Roman"/>
          <w:b/>
          <w:i w:val="false"/>
          <w:color w:val="000000"/>
        </w:rPr>
        <w:t xml:space="preserve"> 2021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9"/>
        <w:gridCol w:w="714"/>
        <w:gridCol w:w="6078"/>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4749359,0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тенге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2022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9"/>
        <w:gridCol w:w="714"/>
        <w:gridCol w:w="6078"/>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3758742,0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1186163,0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458386,0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458386,0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2416157,0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2416157,0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3758742,0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1908386,0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4 қосымша</w:t>
            </w:r>
          </w:p>
        </w:tc>
      </w:tr>
    </w:tbl>
    <w:bookmarkStart w:name="z20" w:id="15"/>
    <w:p>
      <w:pPr>
        <w:spacing w:after="0"/>
        <w:ind w:left="0"/>
        <w:jc w:val="left"/>
      </w:pPr>
      <w:r>
        <w:rPr>
          <w:rFonts w:ascii="Times New Roman"/>
          <w:b/>
          <w:i w:val="false"/>
          <w:color w:val="000000"/>
        </w:rPr>
        <w:t xml:space="preserve"> 2020 жылға арналған республикалық бюджеттен нысаналы трансферттер мен бюджеттік кредиттер</w:t>
      </w:r>
    </w:p>
    <w:bookmarkEnd w:id="15"/>
    <w:p>
      <w:pPr>
        <w:spacing w:after="0"/>
        <w:ind w:left="0"/>
        <w:jc w:val="both"/>
      </w:pPr>
      <w:r>
        <w:rPr>
          <w:rFonts w:ascii="Times New Roman"/>
          <w:b w:val="false"/>
          <w:i w:val="false"/>
          <w:color w:val="ff0000"/>
          <w:sz w:val="28"/>
        </w:rPr>
        <w:t xml:space="preserve">
      Ескерту. 4-қосымша жаңа редакцияда - Ақмола облысы Аршалы аудандық мәслихатының 14.12.2020 </w:t>
      </w:r>
      <w:r>
        <w:rPr>
          <w:rFonts w:ascii="Times New Roman"/>
          <w:b w:val="false"/>
          <w:i w:val="false"/>
          <w:color w:val="ff0000"/>
          <w:sz w:val="28"/>
        </w:rPr>
        <w:t>№ 69/2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0"/>
        <w:gridCol w:w="4460"/>
      </w:tblGrid>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3270645,1</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931320,7</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175721,5</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көмекті төлеуге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78607,0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77618,5</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587576,2</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 педагогтеріне ақы төлеуді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402501,2</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125277,0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 ұйымдарының және мұрағат мекемелеріндегі ерекше еңбек жағдайлары үшін мемлекеттік мәдениет ұйымдары мен мұрағат мекемелерінің басқару және негізгі персоналына лауазымдық жалақыға қосымша ақы белгілеуге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132805,0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"Ауыл-Ел бесігі" жобасы шеңберінде ауылдық елді мекендерде әлеуметтік және инженерлік инфрақұрылым іс-шараларын іске асыруға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саласындағы мемлекеттік орта және қосымша білім беру ұйымдары педагогтерінің еңбекақысын ұлғайтуға республикалық бюджеттен берілетін ағымдағы нысаналы трансферттер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2173213,0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(су құбыры желілерін)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(электрмен жабдықтау желісін)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дене шынықтыру-сауықтыру кешенін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(көше-жол желісінің құрылысын)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416640,0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1061831,0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 Донецк ауылына жеткізуші газ құбырын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газ құбыры мен оның тармақтарын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автоматты газ тарату станциясын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661831,0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166111,4</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166111,4</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5 қосымша</w:t>
            </w:r>
          </w:p>
        </w:tc>
      </w:tr>
    </w:tbl>
    <w:bookmarkStart w:name="z22" w:id="16"/>
    <w:p>
      <w:pPr>
        <w:spacing w:after="0"/>
        <w:ind w:left="0"/>
        <w:jc w:val="left"/>
      </w:pPr>
      <w:r>
        <w:rPr>
          <w:rFonts w:ascii="Times New Roman"/>
          <w:b/>
          <w:i w:val="false"/>
          <w:color w:val="000000"/>
        </w:rPr>
        <w:t xml:space="preserve"> 2020 жылға арналған облыстық бюджеттен нысаналы трансферттер мен бюджеттік кредиттер</w:t>
      </w:r>
    </w:p>
    <w:bookmarkEnd w:id="16"/>
    <w:p>
      <w:pPr>
        <w:spacing w:after="0"/>
        <w:ind w:left="0"/>
        <w:jc w:val="both"/>
      </w:pPr>
      <w:r>
        <w:rPr>
          <w:rFonts w:ascii="Times New Roman"/>
          <w:b w:val="false"/>
          <w:i w:val="false"/>
          <w:color w:val="ff0000"/>
          <w:sz w:val="28"/>
        </w:rPr>
        <w:t xml:space="preserve">
      Ескерту. 5-қосымша жаңа редакцияда - Ақмола облысы Аршалы аудандық мәслихатының 14.12.2020 </w:t>
      </w:r>
      <w:r>
        <w:rPr>
          <w:rFonts w:ascii="Times New Roman"/>
          <w:b w:val="false"/>
          <w:i w:val="false"/>
          <w:color w:val="ff0000"/>
          <w:sz w:val="28"/>
        </w:rPr>
        <w:t>№ 69/2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9"/>
        <w:gridCol w:w="3521"/>
      </w:tblGrid>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2384076,2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785977,6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қысқа мерзімдік кәсіби оқытуды іске асыруға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атаулы әлеуметтік көмекті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енгізуге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елорда маңындағы аймақ азаматтарының жекелеген санаттарының жеңілдікпен жол жүруін қамтамасыз етуге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516368,2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мектептерде ІТ-сыныптарды ашуға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1-сынып оқушыларын ыстық тамақпен қамтамасыз етуге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отбасылардан шыққан мектеп оқушыларын мектеп формасымен және кеңсе тауарларымен қамтамасыз етуге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компьютерлерді сатып алуға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робототехника кабинеттерін сатып алуға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мектепке дейінгі білім беру ұйымдарының педагог қызметкерлердің 42 күнтізбелік күнінен ұзақтығы 56 күнге дейін жыл сайынғы ақылы еңбек демалысын ұлғайтуға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жаңартылған білім беру мазмұнындағы жағдайда бастауыш, негізгі және жалпы орта білім берудің оқу бағдарламаларын іске асыратын білім беру ұйымдарының мұғалімдеріне қосымша ақы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213440,6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мектептердің педагог-психологтарына лауазымдық жалақысы мөлшерін ұлғайтуға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жаратылыстану-математикалық бағыттағы пәндерді ағылшын тілінде оқытқаны үшін қосымша ақы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магистр дәрежесі бар мұғалімдерге қосымша ақы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сынып жетекшілігі үшін қосымша ақыны ұлғайтуға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дәптер мен жазба жұмыстарын тексергені үшін қосымша ақыны ұлғайтуға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ресурстық орталықтарды жарақтандыруға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 үшін мектеп автобустарын сатып алуға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56331,2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мектепке дейінгі және орта білім беру ұйымдарын бейнебақылау жүйелерімен қамтамасыз етуге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кезекші сыныптардың педагогтеріне еңбекақы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Аршалы ауданының педагогтеріне еңбекақы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бюджеттік атқару есебінің бірыңғай ақпараттық алаңын енгізуге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егжей-тегжейлі жоспарлау жобасымен бас жоспарды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Түрген ауылын дамыту және салу схемаларын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Ақбұлақ ауылын дамыту және салу схемаларын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185802,8</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жылумен жабдықтайтын кәсіпорындардың жылу беру маусымын аяқтауға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жылумен жабдықтайтын кәсіпорындардың жылу беру маусымына дайындалуға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108171,3</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тасқынға қарсы іс-шараларды жүргізуге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Аршалы кентінде кентішілік жолдарды асфальтбетонды жамылғысымен орташа жөндеуге (6,1 шақырым)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Жалтыркөл ауылындағы кентішілік жолдарды күрделі жөндеуге жобалау-сметалық құжаттама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Арнасай ауылындағы кентішілік жолдарды күрделі жөндеуге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1514796,0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751118,1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(су құбыры желілерін)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58067,0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(электрмен жабдықтау желісін)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300 орындық мектеп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дене шынықтыру-сауықтыру кешенін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89625,3</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инженерлік-коммуникациялық инфрақұрылым (электр беру желісі) салуға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5624,5</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(электр беру желісі)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(көше-жол желісі)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14806,2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(су құбыры желісі)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45 пәтерлі тұрғын үй салуға мемлекеттік сараптамадан өтумен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инженерлік-коммуникациялық инфрақұрылым (кварталішілік өткелдер) салуға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Жалтыркөл ауылында 300 орындық мектеп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45 пәтерлі тұрғын үй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763677,9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газ құбырын және оның тармақталуын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206210,8</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Жалтыркөл ауылында газ құбырын және оның тармақталуын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429179,9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автоматты газ тарату станциясын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88956,2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"Аршалы Су - 2030" шаруашылық жүргізу құқығындағы мемлекеттік коммуналдық кәсіпорынның жарғылық капиталын ұлғайту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облыстық бюджеттен берілетін бюджеттік кредиттер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83302,6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 Волгодонов орта мектебінің төбелерін, қабырғаларын және едендерін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 Волгодонов орта мектебінің шатырларын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ауданының аудандық мәдениет үйін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Константинов ауылы Константинов ауылдық клубы ғимаратын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 Михайлов мәдениет үйін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6 қосымша</w:t>
            </w:r>
          </w:p>
        </w:tc>
      </w:tr>
    </w:tbl>
    <w:bookmarkStart w:name="z24" w:id="17"/>
    <w:p>
      <w:pPr>
        <w:spacing w:after="0"/>
        <w:ind w:left="0"/>
        <w:jc w:val="left"/>
      </w:pPr>
      <w:r>
        <w:rPr>
          <w:rFonts w:ascii="Times New Roman"/>
          <w:b/>
          <w:i w:val="false"/>
          <w:color w:val="000000"/>
        </w:rPr>
        <w:t xml:space="preserve"> 2020 жылға арналған аудандық бюджеттен кент және ауылдық округтердің бюджеттеріне нысаналы трансферттер</w:t>
      </w:r>
    </w:p>
    <w:bookmarkEnd w:id="17"/>
    <w:p>
      <w:pPr>
        <w:spacing w:after="0"/>
        <w:ind w:left="0"/>
        <w:jc w:val="both"/>
      </w:pPr>
      <w:r>
        <w:rPr>
          <w:rFonts w:ascii="Times New Roman"/>
          <w:b w:val="false"/>
          <w:i w:val="false"/>
          <w:color w:val="ff0000"/>
          <w:sz w:val="28"/>
        </w:rPr>
        <w:t xml:space="preserve">
      Ескерту. 6-қосымша жаңа редакцияда - Ақмола облысы Аршалы аудандық мәслихатының 14.12.2020 </w:t>
      </w:r>
      <w:r>
        <w:rPr>
          <w:rFonts w:ascii="Times New Roman"/>
          <w:b w:val="false"/>
          <w:i w:val="false"/>
          <w:color w:val="ff0000"/>
          <w:sz w:val="28"/>
        </w:rPr>
        <w:t>№ 69/2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8"/>
        <w:gridCol w:w="3672"/>
      </w:tblGrid>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188550,7</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188550,7</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"Парус" бағдарламалық қамтамасыз етуді сатып алуға берілетін ағымдағы нысаналы трансферттердің сомаларын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халықты мемлекеттік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170126,7</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жолдарды тазалауға және ауылдық округтерде қарды шығаруға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Аршалы кентінде кентішілік жолдарды асфальтбетонды жамылғысымен орташа жөндеуге (6,1 шақырым) берілетін ағымдағы нысаналы трансферттердің сомаларын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Жалтыркөл ауылында кентішілік жолдарды күрделі жөндеуге жобалау-сметалық құжаттама әзірлеуге берілетін ағымдағы нысаналы трансферттердің сомаларын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Арнасай ауылында кентішілік жолдарды күрделі жөндеуге жобалау-сметалық құжаттама әзірлеуге берілетін ағымдағы нысаналы трансферттердің сомаларын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"Ауыл-Ел бесігі" жобасы шеңберінде ауылдық елді мекендерде әлеуметтік және инженерлік инфрақұрылым іс-шараларын іске асыруға берілетін ағымдағы нысаналы трансферттердің сомаларын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ұстауға және ағымдағы жөндеуге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14689,7</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ауылының кентішілік жолдарын техникалық қорытындылауға және зерттеуге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Күтіп ұстауға және жолды ағымдағы жөндеуге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санитарияны қамтамасыз ету бойынша іс-шараларды іске асыруға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бейнебақылау орнатуға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7 қосымша</w:t>
            </w:r>
          </w:p>
        </w:tc>
      </w:tr>
    </w:tbl>
    <w:bookmarkStart w:name="z26" w:id="18"/>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аудандық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