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fb21" w14:textId="900f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Аршалы ауданы әкімдігінің 2019 жылғы 29 қарашадағы № А-374 қаулысы. Ақмола облысының Әділет департаментінде 2019 жылғы 29 қарашада № 7526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және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және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Аршалы ауданында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Аршалы ауданында 2020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Аршалы ауданында 2020 жылға арналған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Аршалы ауданы әкімінің орынбасары Ә. Балташевке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А-374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Аршалы ауданында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159"/>
        <w:gridCol w:w="2243"/>
        <w:gridCol w:w="283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А-374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Аршалы ауданында 2020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159"/>
        <w:gridCol w:w="2243"/>
        <w:gridCol w:w="283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А-374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Аршалы ауданында 2020 жылға арналған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159"/>
        <w:gridCol w:w="2243"/>
        <w:gridCol w:w="283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