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76f7" w14:textId="1727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2019 жылғы 6 ақпандағы № А-2/28 қаулысы. Ақмола облысының Әділет департаментінде 2019 жылғы 19 ақпанда № 7068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берілген, 2019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Ақкөл ауданы әкімінің орынбасары Г.Е. Әбілқайыроваға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 және 2019 жылдың 1 қаңтарынан бастап туындаған құқықтық қатынастарға таралады.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"6"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А-2/28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3309"/>
        <w:gridCol w:w="1965"/>
        <w:gridCol w:w="2644"/>
        <w:gridCol w:w="3106"/>
      </w:tblGrid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бір айға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"Кеңес орта мектебі" мемлекеттік мекемесі жанындағы шағын орталық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орта мектебі" мемлекеттік мекемесі жанындағы шағын орталық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"Краснобор негізгі мектебі" мемлекеттік мекемесі жанындағы шағын орталық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"Урюпин орта мектебі" мемлекеттік мекемесі жанындағы шағын орталық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"Одесса орта мектебі" мемлекеттік мекемесі жанындағы шағын орталық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негізгі мектебі" мемлекеттік мекемесі жанындағы шағын орталық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"Барап негізгі мектебі" мемлекеттік мекемесі жанындағы шағын орталық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"Айтпай Құсайынов атындағы орта мектебі" мемлекеттік мекемесі жанындағы шағын орталық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"Мичурин атындағы негізгі мектебі" мемлекеттік мекемесі жанындағы шағын орталық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"Мало-Александров негізгі мектебі" мемлекеттік мекемесі жанындағы шағын орталық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"Минск орта мектебі" мемлекеттік мекемесі жанындағы шағын орталық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"Арайлым" балабақшасы" мемлекеттік коммуналдық қазыналық кәсіпорны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26770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балабақшасы" мемлекеттік коммуналдық қазыналық кәсіпорны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балабақшасы" мемлекеттік коммуналдық қазыналық кәсіпорны, санаторлық топтар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балабақшасы" мемлекеттік коммуналдық қазыналық кәсіпорны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балабақшасы" мемлекеттік коммуналдық қазыналық кәсіпорны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балабақшасы" мемлекеттік коммуналдық қазыналық кәсіпорны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"Когут В.В" жеке кәсіпкері, жеке меншік балабақшасы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