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8656" w14:textId="fac8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2019 жылғы 28 қарашадағы № С-38/7 шешімі. Ақмола облысының Әділет департаментінде 2019 жылғы 29 қарашада № 7524 болып тіркелді. Күші жойылды - Ақмола облысы Көкшетау қалалық мәслихатының 2020 жылғы 15 қыркүйектегі № С-46/8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15.09.2020 </w:t>
      </w:r>
      <w:r>
        <w:rPr>
          <w:rFonts w:ascii="Times New Roman"/>
          <w:b w:val="false"/>
          <w:i w:val="false"/>
          <w:color w:val="ff0000"/>
          <w:sz w:val="28"/>
        </w:rPr>
        <w:t>№ С-46/8</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Көкшетау қаласында бейбіт жиналыстар, митингілер, шерулер, пикеттер және демонстрациялар өткізу тәртібі қосымша реттелсін.</w:t>
      </w:r>
    </w:p>
    <w:bookmarkEnd w:id="1"/>
    <w:bookmarkStart w:name="z3" w:id="2"/>
    <w:p>
      <w:pPr>
        <w:spacing w:after="0"/>
        <w:ind w:left="0"/>
        <w:jc w:val="both"/>
      </w:pPr>
      <w:r>
        <w:rPr>
          <w:rFonts w:ascii="Times New Roman"/>
          <w:b w:val="false"/>
          <w:i w:val="false"/>
          <w:color w:val="000000"/>
          <w:sz w:val="28"/>
        </w:rPr>
        <w:t xml:space="preserve">
      2. Көкшетау қалалық мәслихатының "Көкшетау қаласында бейбіт жиналыстар, митингілер, шерулер, пикеттер және демонстрациялар өткізу тәртібін қосымша реттеу туралы" 2016 жылғы 09 тамыздағы № С-3/6 (Нормативтік құқықтық актілерді мемлекеттік тіркеу тізілімінде № 5513 тіркелген, 2016 жылғы 13 қыркүйекте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кезектен</w:t>
            </w:r>
            <w:r>
              <w:br/>
            </w:r>
            <w:r>
              <w:rPr>
                <w:rFonts w:ascii="Times New Roman"/>
                <w:b w:val="false"/>
                <w:i/>
                <w:color w:val="000000"/>
                <w:sz w:val="20"/>
              </w:rPr>
              <w:t>тыс 38-ші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С.Зиборов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С-38/7 шешіміне қосымша</w:t>
            </w:r>
          </w:p>
        </w:tc>
      </w:tr>
    </w:tbl>
    <w:bookmarkStart w:name="z6" w:id="4"/>
    <w:p>
      <w:pPr>
        <w:spacing w:after="0"/>
        <w:ind w:left="0"/>
        <w:jc w:val="left"/>
      </w:pPr>
      <w:r>
        <w:rPr>
          <w:rFonts w:ascii="Times New Roman"/>
          <w:b/>
          <w:i w:val="false"/>
          <w:color w:val="000000"/>
        </w:rPr>
        <w:t xml:space="preserve"> Көкшетау қаласында бейбіт жиналыстар, митингілер, шерулер, пикеттер және демонстрациялар өткізудің қосымша тәртібі</w:t>
      </w:r>
    </w:p>
    <w:bookmarkEnd w:id="4"/>
    <w:bookmarkStart w:name="z7" w:id="5"/>
    <w:p>
      <w:pPr>
        <w:spacing w:after="0"/>
        <w:ind w:left="0"/>
        <w:jc w:val="both"/>
      </w:pPr>
      <w:r>
        <w:rPr>
          <w:rFonts w:ascii="Times New Roman"/>
          <w:b w:val="false"/>
          <w:i w:val="false"/>
          <w:color w:val="000000"/>
          <w:sz w:val="28"/>
        </w:rPr>
        <w:t>
      1. Бейбіт жиналыстар мен митингілер өткізу орындары белгіленсін:</w:t>
      </w:r>
    </w:p>
    <w:bookmarkEnd w:id="5"/>
    <w:bookmarkStart w:name="z8" w:id="6"/>
    <w:p>
      <w:pPr>
        <w:spacing w:after="0"/>
        <w:ind w:left="0"/>
        <w:jc w:val="both"/>
      </w:pPr>
      <w:r>
        <w:rPr>
          <w:rFonts w:ascii="Times New Roman"/>
          <w:b w:val="false"/>
          <w:i w:val="false"/>
          <w:color w:val="000000"/>
          <w:sz w:val="28"/>
        </w:rPr>
        <w:t>
      1) Ақмола облысы, Көкшетау қаласы, Абылай хан даңғылы мен Т. Сүлейменов көшесінің қиылысындағы сквері;</w:t>
      </w:r>
    </w:p>
    <w:bookmarkEnd w:id="6"/>
    <w:bookmarkStart w:name="z9" w:id="7"/>
    <w:p>
      <w:pPr>
        <w:spacing w:after="0"/>
        <w:ind w:left="0"/>
        <w:jc w:val="both"/>
      </w:pPr>
      <w:r>
        <w:rPr>
          <w:rFonts w:ascii="Times New Roman"/>
          <w:b w:val="false"/>
          <w:i w:val="false"/>
          <w:color w:val="000000"/>
          <w:sz w:val="28"/>
        </w:rPr>
        <w:t>
      2) Ақмола облысы, Көкшетау қаласы, Нұрсұлтан Назарбаев даңғылы бойынша Ауғанстанның Интернационалист-Жауынгерлеріне ескерткіші;</w:t>
      </w:r>
    </w:p>
    <w:bookmarkEnd w:id="7"/>
    <w:bookmarkStart w:name="z10" w:id="8"/>
    <w:p>
      <w:pPr>
        <w:spacing w:after="0"/>
        <w:ind w:left="0"/>
        <w:jc w:val="both"/>
      </w:pPr>
      <w:r>
        <w:rPr>
          <w:rFonts w:ascii="Times New Roman"/>
          <w:b w:val="false"/>
          <w:i w:val="false"/>
          <w:color w:val="000000"/>
          <w:sz w:val="28"/>
        </w:rPr>
        <w:t>
      3) Ақмола облысы, Көкшетау қаласы, А. Пушкин көшесі бойынша "Бұрабай" спорт сарайының сол жағындағы алаңша.</w:t>
      </w:r>
    </w:p>
    <w:bookmarkEnd w:id="8"/>
    <w:bookmarkStart w:name="z11" w:id="9"/>
    <w:p>
      <w:pPr>
        <w:spacing w:after="0"/>
        <w:ind w:left="0"/>
        <w:jc w:val="both"/>
      </w:pPr>
      <w:r>
        <w:rPr>
          <w:rFonts w:ascii="Times New Roman"/>
          <w:b w:val="false"/>
          <w:i w:val="false"/>
          <w:color w:val="000000"/>
          <w:sz w:val="28"/>
        </w:rPr>
        <w:t>
      2. Бейбіт шерулер мен демонстрациялар өткізу маршруты белгіленсін:</w:t>
      </w:r>
    </w:p>
    <w:bookmarkEnd w:id="9"/>
    <w:p>
      <w:pPr>
        <w:spacing w:after="0"/>
        <w:ind w:left="0"/>
        <w:jc w:val="both"/>
      </w:pPr>
      <w:r>
        <w:rPr>
          <w:rFonts w:ascii="Times New Roman"/>
          <w:b w:val="false"/>
          <w:i w:val="false"/>
          <w:color w:val="000000"/>
          <w:sz w:val="28"/>
        </w:rPr>
        <w:t>
      Ақмола облысы, Көкшетау қаласы, Нұрсұлтан Назарбаев данғылынан бастап Абай көшесі бойымен "Тәуелсіздік" алаңына дейін.</w:t>
      </w:r>
    </w:p>
    <w:bookmarkStart w:name="z12" w:id="10"/>
    <w:p>
      <w:pPr>
        <w:spacing w:after="0"/>
        <w:ind w:left="0"/>
        <w:jc w:val="both"/>
      </w:pPr>
      <w:r>
        <w:rPr>
          <w:rFonts w:ascii="Times New Roman"/>
          <w:b w:val="false"/>
          <w:i w:val="false"/>
          <w:color w:val="000000"/>
          <w:sz w:val="28"/>
        </w:rPr>
        <w:t>
      3. Іс-шараның уәкілдері (ұйымдастырушылары) мен қатысушыларына алкогольдік және есірткілік масаң күйінде қатысуға жол берілмейді.</w:t>
      </w:r>
    </w:p>
    <w:bookmarkEnd w:id="10"/>
    <w:bookmarkStart w:name="z13" w:id="11"/>
    <w:p>
      <w:pPr>
        <w:spacing w:after="0"/>
        <w:ind w:left="0"/>
        <w:jc w:val="both"/>
      </w:pPr>
      <w:r>
        <w:rPr>
          <w:rFonts w:ascii="Times New Roman"/>
          <w:b w:val="false"/>
          <w:i w:val="false"/>
          <w:color w:val="000000"/>
          <w:sz w:val="28"/>
        </w:rPr>
        <w:t>
      4. Қоғамдық тәртіп пен пикет қатысушыларының қауіпсіздігін қамтамасыз ету мақсатында:</w:t>
      </w:r>
    </w:p>
    <w:bookmarkEnd w:id="11"/>
    <w:bookmarkStart w:name="z14" w:id="12"/>
    <w:p>
      <w:pPr>
        <w:spacing w:after="0"/>
        <w:ind w:left="0"/>
        <w:jc w:val="both"/>
      </w:pPr>
      <w:r>
        <w:rPr>
          <w:rFonts w:ascii="Times New Roman"/>
          <w:b w:val="false"/>
          <w:i w:val="false"/>
          <w:color w:val="000000"/>
          <w:sz w:val="28"/>
        </w:rPr>
        <w:t>
      1) әртүрлі жеке пикеттердің қатысушылары бір-біріне біршама 50 метрден кем емес қашықтықта орналасуы немесе тікелей көру шегінде болуы тиіс;</w:t>
      </w:r>
    </w:p>
    <w:bookmarkEnd w:id="12"/>
    <w:bookmarkStart w:name="z15" w:id="13"/>
    <w:p>
      <w:pPr>
        <w:spacing w:after="0"/>
        <w:ind w:left="0"/>
        <w:jc w:val="both"/>
      </w:pPr>
      <w:r>
        <w:rPr>
          <w:rFonts w:ascii="Times New Roman"/>
          <w:b w:val="false"/>
          <w:i w:val="false"/>
          <w:color w:val="000000"/>
          <w:sz w:val="28"/>
        </w:rPr>
        <w:t>
      2) бір күнде және уақытта бір объектте үштен аспайтын жеке пикеттерді өткізуге рұқсат беріледі.</w:t>
      </w:r>
    </w:p>
    <w:bookmarkEnd w:id="13"/>
    <w:bookmarkStart w:name="z16" w:id="14"/>
    <w:p>
      <w:pPr>
        <w:spacing w:after="0"/>
        <w:ind w:left="0"/>
        <w:jc w:val="both"/>
      </w:pPr>
      <w:r>
        <w:rPr>
          <w:rFonts w:ascii="Times New Roman"/>
          <w:b w:val="false"/>
          <w:i w:val="false"/>
          <w:color w:val="000000"/>
          <w:sz w:val="28"/>
        </w:rPr>
        <w:t>
      5. Пикет өткізу кезінде:</w:t>
      </w:r>
    </w:p>
    <w:bookmarkEnd w:id="14"/>
    <w:bookmarkStart w:name="z17" w:id="15"/>
    <w:p>
      <w:pPr>
        <w:spacing w:after="0"/>
        <w:ind w:left="0"/>
        <w:jc w:val="both"/>
      </w:pPr>
      <w:r>
        <w:rPr>
          <w:rFonts w:ascii="Times New Roman"/>
          <w:b w:val="false"/>
          <w:i w:val="false"/>
          <w:color w:val="000000"/>
          <w:sz w:val="28"/>
        </w:rPr>
        <w:t>
      1) пикет өткізілетін объектінің алдында тұруға, отыруға;</w:t>
      </w:r>
    </w:p>
    <w:bookmarkEnd w:id="15"/>
    <w:bookmarkStart w:name="z18" w:id="16"/>
    <w:p>
      <w:pPr>
        <w:spacing w:after="0"/>
        <w:ind w:left="0"/>
        <w:jc w:val="both"/>
      </w:pPr>
      <w:r>
        <w:rPr>
          <w:rFonts w:ascii="Times New Roman"/>
          <w:b w:val="false"/>
          <w:i w:val="false"/>
          <w:color w:val="000000"/>
          <w:sz w:val="28"/>
        </w:rPr>
        <w:t>
      2) көрнекі үгіт құралдарын пайдалануға;</w:t>
      </w:r>
    </w:p>
    <w:bookmarkEnd w:id="16"/>
    <w:bookmarkStart w:name="z19" w:id="17"/>
    <w:p>
      <w:pPr>
        <w:spacing w:after="0"/>
        <w:ind w:left="0"/>
        <w:jc w:val="both"/>
      </w:pPr>
      <w:r>
        <w:rPr>
          <w:rFonts w:ascii="Times New Roman"/>
          <w:b w:val="false"/>
          <w:i w:val="false"/>
          <w:color w:val="000000"/>
          <w:sz w:val="28"/>
        </w:rPr>
        <w:t>
      3) пикеттің тақырыбы бойынша қысқа ұрандар, слогандар айғайлап айтуға рұқсат етіледі.</w:t>
      </w:r>
    </w:p>
    <w:bookmarkEnd w:id="17"/>
    <w:bookmarkStart w:name="z20" w:id="18"/>
    <w:p>
      <w:pPr>
        <w:spacing w:after="0"/>
        <w:ind w:left="0"/>
        <w:jc w:val="both"/>
      </w:pPr>
      <w:r>
        <w:rPr>
          <w:rFonts w:ascii="Times New Roman"/>
          <w:b w:val="false"/>
          <w:i w:val="false"/>
          <w:color w:val="000000"/>
          <w:sz w:val="28"/>
        </w:rPr>
        <w:t xml:space="preserve">
      6. Іс-шараны бейбіт жиналыстың, митингтің, шерунің, пикеттің және демонстрацияның басқа нысанда жалғастыру үшін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Көкшетау қаласының жергілікті атқарушы органының шешімін алу қажет.</w:t>
      </w:r>
    </w:p>
    <w:bookmarkEnd w:id="18"/>
    <w:bookmarkStart w:name="z21" w:id="19"/>
    <w:p>
      <w:pPr>
        <w:spacing w:after="0"/>
        <w:ind w:left="0"/>
        <w:jc w:val="both"/>
      </w:pPr>
      <w:r>
        <w:rPr>
          <w:rFonts w:ascii="Times New Roman"/>
          <w:b w:val="false"/>
          <w:i w:val="false"/>
          <w:color w:val="000000"/>
          <w:sz w:val="28"/>
        </w:rPr>
        <w:t>
      7. Бейбіт жиналысты, митингті, шеруні, пикетті және демонстрацияны өткізуге Көкшетау қаласы әкімдігінің бас тартуын алған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