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7d4e" w14:textId="a257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жолаушылар мен багажды тұрақты қалалық автомобильмен тасымалдау маршруттарына сараланған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2019 жылғы 18 қазандағы № А-10/1886 қаулысы. Ақмола облысының Әділет департаментінде 2019 жылғы 21 қазанда № 7427 болып тіркелді. Күші жойылды - Ақмола облысы Көкшетау қаласы әкімдігінің 2023 жылғы 22 мамырдағы № А-5/870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22.05.2023 </w:t>
      </w:r>
      <w:r>
        <w:rPr>
          <w:rFonts w:ascii="Times New Roman"/>
          <w:b w:val="false"/>
          <w:i w:val="false"/>
          <w:color w:val="ff0000"/>
          <w:sz w:val="28"/>
        </w:rPr>
        <w:t>№ А-5/870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көлiгi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2003 жылғы 4 шілдедегі Қазақстан Республикасының Заңдарына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қаласында жолаушылар мен багажды тұрақты қалалық автомобильмен тасымалдау маршруттарына сараланған тариф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 мен багажды тұрақты қалалық автомобильмен тасымалдауға көлік карталары арқылы қолма-қол ақшасыз төлеу кезінде: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– 80 (сексен)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бес жасқа дейінгі балаларға – 40 (қырық) теңге мөлшерінде;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жолаушылар мен багажды тұрақты қалалық автомобильмен тасымалдауға қолма-қол ақшамен төлеу кезінде: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– 150 (жүз елу)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бес жасқа дейінгі балаларға – 70 (жетпіс) теңге мөлшерінде.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Электрондық жолақы төлеу жүйесі жарамсыз болған жағдайда, көлік карталары арқылы төлемді жүзеге асыратын жолаушылар тегін жол жүру құқығына ие болады.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Көкшетау қаласы әкімдігінің "Көкшетау қаласында жолаушылар мен багажды автомобильмен тұрақты тасымалдауға бірыңғай тарифті белгілеу туралы" 2017 жылғы 3 тамыздағы № А-8/3146 (Нормативтік құқықтық актілерді мемлекеттік тіркеу тізілімінде № 6045 болып тіркелген, 2017 жылғы 10 тамызда "Степной маяк" және "Көкшетау"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Көкшетау қаласы әкімінің орынбасары С.С. Шабаровқа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