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023395" w14:textId="c02339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Ақмола облысындағы спорттың басым түрлерінің өңірлік тізбесін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2019 жылғы 27 қарашадағы № А-11/579 қаулысы. Ақмола облысының Әділет департаментінде 2019 жылғы 29 қарашада № 7541 болып тіркелді. Күші жойылды – Ақмола облысы әкімдігінің 2026 жылғы 29 мамырдағы № А-5/218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Ақмола облысы әкімдігінің 29.05.2026 </w:t>
      </w:r>
      <w:r>
        <w:rPr>
          <w:rFonts w:ascii="Times New Roman"/>
          <w:b w:val="false"/>
          <w:i w:val="false"/>
          <w:color w:val="ff0000"/>
          <w:sz w:val="28"/>
        </w:rPr>
        <w:t>№ А-5/218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бастап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"Дене шынықтыру және спорт туралы" 2014 жылғы 3 шілдедегі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Ақмола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Ақмола облысындағы спорттың басым түрлерінің өңірлік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"Ақмола облысындағы спорттың басым түрлерінің өңірлік тізбесін бекіту туралы" Ақмола облысы әкімдігінің 2017 жылғы 24 қарашадағы № А-12/548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6200 болып тіркелген, 2017 жылғы 8 желтоқсанда Қазақстан Республикасы нормативтік құқықтық актілерінің электрондық түрдегі эталондық бақылау банкінде жарияланған) күші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Ақмола облысы әкімінің орынбасары А.Е. Мысырәлімоваға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Ақмола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Е.Маржикпаев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Мәдениет және спорт министрлігі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Ақмола облысы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әкімдігінің қаулысымен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"27"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А-11/579 бекітілген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Ақмола облысындағы спорттың басым түрлерінің өңірлік тізбесі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Топтар атауы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түрлерінің атауы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Олимпиадалық емес спорт түрлері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олимпиадалық спорт түрлері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Қысқы олимпиадалық спорт түрлері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спорт түрлері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Паралимпиадалық спорт түрлері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"А" тобы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Биатл,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Триатл,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Гір спорты,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Джиу-джитсу,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КҰкусинкан каратэ-до, Киокушинкай-кан каратэ,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 күресі,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Қоян-қолтық ұрыс,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Пауэрлифтинг,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Сурдлимпиада спорт түрлері (Армрестлинг, жүзу, жеңіл атлетика, еркін күрес)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Ауыр атлетика,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Баскетбол,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Бокс,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Велосипед спорты,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Дзюдо,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Грек-рим күресі,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Еркін күрес,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Жеңіл атлетика,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Каратэ WKF,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Семсерлесу,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Триатлон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Биатлон,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Шаңғы жарысы,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Шайбалы хоккей,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Шорт-трек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Асық ату,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Аударыспақ,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 күресі,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Тоғызқұмалақ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Жеңіл атлетика,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Жүзу,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Оқпен ату,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Пауэрлифтинг,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Үстел теннисі,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Шаңғы жарысы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"В" тобы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Автомотоспорт,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ММА аралас жекпе-жек,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Белбеу күрес,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Грэпплинг,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Кикбоксинг,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Президенттік көпсайыс,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Самбо,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Спорттық бағдарлау,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Спорттық би,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Спорттық туризм,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Спорттың әскери-қолданбалы түрі,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Шахмат,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Шинкиокушинкай каратэ,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Бадминтон,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Жүзу,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Көркем гимнастика,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Классикалық волейбол,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Таеквондо WKF,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Теннис,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Үстел теннисі,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Футбол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Керлинг,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Конькимен жүгіру спорты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Бәйге,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Жамбы ату,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Көкпар,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Құсбегілік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"С" тобы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Авиамодельді спорты,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Допты хоккей,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Қалашық спорты,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Муай-тай,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Панкратион,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Практикалық ату,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Таеквон-до GTF,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 добы,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Садақ ату,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Спорттық құзға өрмелеу,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ату,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добы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Конькимен мәнерлеп сырғанау,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Шаңғымен тұғырдан секіру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Теңге ілу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