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0904" w14:textId="65b0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аумағында орналасқан Зимбұлақ өзенінің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қыркүйектегі № A-10/460 қаулысы. Ақмола облысының Әділет департаментінде 2019 жылғы 26 қыркүйекте № 7399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Ерейментау ауданының аумағында орналасқан Зимбұлақ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Ерейментау ауданының аумағында орналасқан Зимбұлақ өзенінің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Ертіс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20___ жылғы ____________</w:t>
            </w:r>
            <w:r>
              <w:br/>
            </w:r>
            <w:r>
              <w:rPr>
                <w:rFonts w:ascii="Times New Roman"/>
                <w:b w:val="false"/>
                <w:i w:val="false"/>
                <w:color w:val="000000"/>
                <w:sz w:val="20"/>
              </w:rPr>
              <w:t>№ ___________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Ерейментау ауданының аумағында орналасқан Зимбұлақ өзенінің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жел электр станциясына" көпір мен кіре беріс жол салу үшін жер учаскесінің тұстамасындағы Зимбұлақ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қаласынан оңтүстік-шығысқа қарай 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20__ жылғы ___________</w:t>
            </w:r>
            <w:r>
              <w:br/>
            </w:r>
            <w:r>
              <w:rPr>
                <w:rFonts w:ascii="Times New Roman"/>
                <w:b w:val="false"/>
                <w:i w:val="false"/>
                <w:color w:val="000000"/>
                <w:sz w:val="20"/>
              </w:rPr>
              <w:t>№ _________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Ерейментау ауданының аумағында орналасқан Зимбұлақ өзенінің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