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7fb6" w14:textId="ffc7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 Ақмола облысы әкімдігінің 2016 жылғы 31 наурыздағы № А-5/147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қыркүйектегі № A-9/428 қаулысы. Ақмола облысының Әділет департаментінде 2019 жылғы 20 қыркүйекте № 7387 болып тіркелді. Күші жойылды - Ақмола облысы әкімдігінің 2020 жылғы 26 наурыздағы № А-4/155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регламентін бекіту туралы" Ақмола облысы әкімдігінің 2016 жылғы 31 наурыздағы № А-5/147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5338 болып тіркелген, 2016 жылғы 18 мамырда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А-5/147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веб-портал)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бұйрығымен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bookmarkEnd w:id="12"/>
    <w:bookmarkStart w:name="z15" w:id="13"/>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bookmarkEnd w:id="13"/>
    <w:bookmarkStart w:name="z16" w:id="1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14"/>
    <w:bookmarkStart w:name="z17" w:id="15"/>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5"/>
    <w:bookmarkStart w:name="z18" w:id="16"/>
    <w:p>
      <w:pPr>
        <w:spacing w:after="0"/>
        <w:ind w:left="0"/>
        <w:jc w:val="both"/>
      </w:pPr>
      <w:r>
        <w:rPr>
          <w:rFonts w:ascii="Times New Roman"/>
          <w:b w:val="false"/>
          <w:i w:val="false"/>
          <w:color w:val="000000"/>
          <w:sz w:val="28"/>
        </w:rPr>
        <w:t>
      1) өтінімді тіркеу, өтінімді қабылдауды растау;</w:t>
      </w:r>
    </w:p>
    <w:bookmarkEnd w:id="16"/>
    <w:bookmarkStart w:name="z19" w:id="17"/>
    <w:p>
      <w:pPr>
        <w:spacing w:after="0"/>
        <w:ind w:left="0"/>
        <w:jc w:val="both"/>
      </w:pPr>
      <w:r>
        <w:rPr>
          <w:rFonts w:ascii="Times New Roman"/>
          <w:b w:val="false"/>
          <w:i w:val="false"/>
          <w:color w:val="000000"/>
          <w:sz w:val="28"/>
        </w:rPr>
        <w:t>
      2) төлем тапсырмаларын қалыптастыру;</w:t>
      </w:r>
    </w:p>
    <w:bookmarkEnd w:id="17"/>
    <w:bookmarkStart w:name="z20" w:id="18"/>
    <w:p>
      <w:pPr>
        <w:spacing w:after="0"/>
        <w:ind w:left="0"/>
        <w:jc w:val="both"/>
      </w:pPr>
      <w:r>
        <w:rPr>
          <w:rFonts w:ascii="Times New Roman"/>
          <w:b w:val="false"/>
          <w:i w:val="false"/>
          <w:color w:val="000000"/>
          <w:sz w:val="28"/>
        </w:rPr>
        <w:t>
      3) хабарламаны жолдау.</w:t>
      </w:r>
    </w:p>
    <w:bookmarkEnd w:id="18"/>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bookmarkStart w:name="z23" w:id="2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1"/>
    <w:bookmarkStart w:name="z24" w:id="22"/>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End w:id="22"/>
    <w:bookmarkStart w:name="z25" w:id="23"/>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(әрекеттердің) кезеңділігін сипаттау:</w:t>
      </w:r>
    </w:p>
    <w:bookmarkEnd w:id="23"/>
    <w:bookmarkStart w:name="z26" w:id="24"/>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bookmarkEnd w:id="24"/>
    <w:bookmarkStart w:name="z27" w:id="25"/>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bookmarkEnd w:id="25"/>
    <w:bookmarkStart w:name="z28" w:id="26"/>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26"/>
    <w:bookmarkStart w:name="z29" w:id="2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7"/>
    <w:bookmarkStart w:name="z30" w:id="28"/>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28"/>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1-қосымша</w:t>
            </w:r>
          </w:p>
        </w:tc>
      </w:tr>
    </w:tbl>
    <w:bookmarkStart w:name="z32" w:id="2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9"/>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2-қосымша</w:t>
            </w:r>
          </w:p>
        </w:tc>
      </w:tr>
    </w:tbl>
    <w:bookmarkStart w:name="z34" w:id="3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