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e438" w14:textId="800e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Ақмола облысы әкімдігінің 2015 жылғы 30 наурыздағы № А-4/123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9 сәуірдегі № А-4/159 қаулысы. Ақмола облысының Әділет департаментінде 2019 жылғы 12 сәуірде № 7129 болып тіркелді. Күші жойылды - Ақмола облысы әкімдігінің 2021 жылғы 16 сәуірдегі № А-4/176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16.04.2021 </w:t>
      </w:r>
      <w:r>
        <w:rPr>
          <w:rFonts w:ascii="Times New Roman"/>
          <w:b w:val="false"/>
          <w:i w:val="false"/>
          <w:color w:val="ff0000"/>
          <w:sz w:val="28"/>
        </w:rPr>
        <w:t>№ А-4/176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10087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Ақмола облысы әкімдігінің 2015 жылғы 30 наурыздағы № А-4/123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4784 болып тіркелген, 2015 жылғы 16 мамырда "Акмолинская правда", "Арқа ажары"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аталған мәселеге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өндіруі үшін сатып алынатын ауылшаруашылық өнімдерінің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2"/>
        <w:gridCol w:w="4716"/>
      </w:tblGrid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өнімінің атауы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Тереңдете өңделген өнімдердің атауы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