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64b8" w14:textId="c706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"Өздігінен жүретін шағын көлемдi кемелердi жүргізу құқығына куәлiктер беру" мемлекеттік көрсетілетін қызмет регламентін бекіту туралы" Ақмола облысы әкімдігінің 2015 жылғы 16 шілдедегі № А-7/336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4 наурыздағы № А-3/99 қаулысы. Ақмола облысының Әділет департаментінде 2019 жылғы 15 наурызда № 7102 болып тіркелді. Күші жойылды - Ақмола облысы әкімдігінің 2020 жылғы 13 ақпандағы № А-2/57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13.02.2020 </w:t>
      </w:r>
      <w:r>
        <w:rPr>
          <w:rFonts w:ascii="Times New Roman"/>
          <w:b w:val="false"/>
          <w:i w:val="false"/>
          <w:color w:val="ff0000"/>
          <w:sz w:val="28"/>
        </w:rPr>
        <w:t>№ А-2/57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 туралы" 2013 жылғы 15 сәуірдегі заңдарына сәйкес, Ақмола облысының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"Өздігінен жүретін шағын көлемдi кемелердi жүргізу құқығына куәлiктер беру" мемлекеттік көрсетілетін қызмет регламентін бекіту туралы" Ақмола облысы әкімдігінің 2015 жылғы 16 шілдедегі № А-7/336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4947 болып тіркелген, 2015 жылғы 3 қыркүйекте "Әділет" ақпараттық-құқықтық жүйесінде жарияланған) келесі өзгеріс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"Өздігінен жүретін шағын көлемдi кемелердi жүргізу құқығына куәлiктер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В.Л. Крыловқа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А- 3/99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А-7/336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"Өздігінен жүретін шағын көлемді кемелерді жүргізу құқығына куәліктер беру" мемлекеттік көрсетілетін қызмет регламенті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"Өздігінен жүретін шағын көлемді кемелерді жүргізу құқығына куәліктер беру" мемлекеттік көрсетілетін қызметі (бұдан әрі – мемлекеттік көрсетілетін қызмет) "Ақмола облысының жолаушылар көлігі және автомобиль жолдары басқармасы" мемлекеттік мекемесімен (бұдан әрі – көрсетілетін қызметті беруші) көрсетіледі.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алуға өтініштерді қабылдау: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қоғамы (бұдан әрі – Мемлекеттік корпорация);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www.egov.kz "электрондық үкімет" веб–порталы (бұдан әрі – портал) арқылы жүзеге асырылады.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электрондық (ішінара автоматтандырылған) және (немесе) қағаз түрінде.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 – қағаз түрінде өздігінен жүретін шағын көлемді кемені басқару құқығына куәлік (бұдан әрі – куәлік), өздігінен жүретін шағын көлемді кемені басқару құқығына куәліктің телнұсқасы (бұдан әрі – куәліктің телнұсқасы), немесе Мемлекеттік қызметті алу үшін көрсетілетін қызметті алушы Қазақстан Республикасы Инвестициялар және даму министрінің 2015 жылғы 30 сәуірдегі № 556 бұйрығымен бекітілген "Өздігінен жүретін шағын көлемді кемелерді жүргізу құқығына куәліктер беру"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10–тармағында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11369 болып тіркелген) (бұдан әрі – Стандарт) көрсетілген жағдайларда және негіздер бойынша мемлекеттік қызметті көрсетуде құжаттарды қабылдаудан бас тарту туралы дәлелді жазбаша жауап.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арқылы жүгінген жағдайда көрсетілетін қызметті алушыға мемлекеттік көрсетілетін қызмет нәтижесін алатын жері мен күнін көрсете отырып "жеке кабинетіне" хабарлама жолданады.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нәтижесін беру нысаны – электронды/қағаз түрінде.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(жұмыскерлерінің) іс-қимыл тәртібін сипаттау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алушымен ұсынылған құжаттар мемелекеттік қызмет көрсету жөніндегі рәсімді (іс-қимылды) бастау үшін негіз болып табылады.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 беру: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Мемлекеттік корпорация не болмаса портал арқылы жолданған құжаттарды қабылдауды және тіркеуді жүзеге асырады – 20 минут;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құжаттармен танысады және жауапты орындаушыны анықтайды – 1 сағат;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жауапты орындаушы ұсынылған құжаттардың толықтығын тексереді. Ұсынылған құжаттардың толық болмаған фактісі және (немесе) құжаттардың жарамдылық мерзімінен өткендігі анықталған жағдайда, сондай-ақ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 және негіздерде мемлекеттік қызметті көрсетуден бас тарту туралы жазбаша дәлелді жауап дайындайды – 1 жұмыс күні;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жауапты орындаушы куәлікті дайындайды – 1 жұмыс күні;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басшы куәлікке немесе бас тарту туралы жазбаша дәлелді жауапқа қол қояды – 1 сағат;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кеңсе маманы Мемлекеттік корпорация қызметкеріне мемлекеттік көрсетілетін қызмет нәтижесін береді немесе қызмет алушының "жеке кабинетіне" мемлекеттік көрсетілетін қызмет нәтижесін алатын жері мен күнін көрсете отырып хабарлама жолдайды – 20 минут.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Куәліктің телнұсқасын беру: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Мемлекеттік корпорация не болмаса портал арқылы жолданған құжаттарды қабылдауды және тіркеуді жүзеге асырады – 20 минут;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құжаттармен танысады және жауапты орындаушыны анықтайды – 1 сағат;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жауапты орындаушы ұсынылған құжаттардың толықтығын тексереді. Ұсынылған құжаттардың толық болмаған фактісі және (немесе) құжаттардың жарамдылық мерзімінен өткендігі анықталған жағдайда, сондай-ақ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 және негіздерде мемлекеттік қызметті көрсетуден бас тарту туралы жазбаша дәлелді жауап дайындайды – 1 сағат;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жауапты орындаушы куәліктің телнұсқасын дайындайды – 3 сағат;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басшы куәліктің телнұсқасына немесе бас тарту туралы жазбаша дәлелді жауапқа қол қояды – 1 сағат;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кеңсе маманы Мемлекеттік корпорация қызметкеріне мемлекеттік көрсетілетін қызмет нәтижесін береді немесе қызмет алушының "жеке кабинетіне" мемлекеттік көрсетілетін қызмет нәтижесін алатын жері мен күнін көрсете отырып хабарлама жолдайды – 20 минут.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Өздігінен жүретін шағын көлемді кемені басқару құқығына бұрын берілген куәліктің жарамдылық мерзімі аяқталған жағдайда куәлікті беру: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Мемлекеттік корпорация не болмаса портал арқылы жолданған құжаттарды қабылдауды және тіркеуді жүзеге асырады – 20 минут;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құжаттармен танысады және жауапты орындаушыны анықтайды – 1 сағат;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жауапты орындаушы ұсынылған құжаттардың толықтығын тексереді. Ұсынылған құжаттардың толық болмаған фактісі және (немесе) құжаттардың жарамдылық мерзімінен өткендігі анықталған жағдайда, сондай-ақ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 және негіздерде мемлекеттік қызметті көрсетуден бас тарту туралы жазбаша дәлелді жауап дайындайды – 1 жұмыс күні;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жауапты орындаушы куәлікті дайындайды – 1 жұмыс күні;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басшы куәлікке немесе бас тарту туралы жазбаша дәлелді жауапқа қол қояды – 1 сағат;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кеңсе маманы Мемлекеттік корпорация қызметкеріне мемлекеттік көрсетілетін қызмет немесе қызмет алушының "жеке кабинетіне" мемлекеттік көрсетілетін қызмет нәтижесін алатын жері мен күнін көрсете отырып хабарлама жолдайды – 20 минут.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бойынша рәсімді (іс-қимылды) орындауды бастауға негіз болатын мемлекеттік қызмет көрсету рәсімінің (іс-қимылдың) нәтижелері: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 беру: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өтінішті тіркеу;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анықтау;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ұсынылған құжаттардың толықтығын тексеру. Өтінішті одан әрі қараудан бас тарту туралы дәлелді жазбаша жауапты дайындау;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куәлікті дайындау;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куәлікке немесе бас тарту туралы дәлелді жазбаша жауапқа қол қою;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 көрсету нәтижесін беру немесе мемлекеттік көрсетілетін қызмет нәтижесін алатын жері мен күнін көрсете отырып қызмет алушының "жеке кабинетіне" хабарлама жолдау.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Куәліктің телнұсқасын беру: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өтінішті тіркеу;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анықтау;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ұсынылған құжаттардың толықтығын тексеру. Өтінішті одан әрі қараудан бас тарту туралы дәлелді жазбаша жауапты дайындау;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куәліктің телнұсқасын дайындау;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куәліктің телнұсқасын немесе бас тарту туралы дәлелді жазбаша жауапқа қол қою;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 көрсету нәтижесін беру немесе мемлекеттік көрсетілетін қызмет нәтижесін алатын жері мен күнін көрсете отырып қызмет алушының "жеке кабинетіне" хабарлама жолдау.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 берілген өздігінен жүретін шағын көлемді кемені басқару құқығына куәліктің жарамдылық мерзімі аяқталған жағдайда куәлікті беру: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өтінішті тіркеу;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анықтау;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ұсынылған құжаттардың толықтығын тексеру. Өтінішті одан әрі қараудан бас тарту туралы дәлелді жазбаша жауапты дайындау;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куәлікті дайындау;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куәлікті немесе бас тарту туралы дәлелді жазбаша жауапқа қол қою;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 көрсету нәтижесін беру немесе мемлекеттік көрсетілетін қызмет нәтижесін алатын жері мен күнін көрсете отырып қызмет алушының "жеке кабинетіне" хабарлама жолдау.</w:t>
      </w:r>
    </w:p>
    <w:bookmarkEnd w:id="50"/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 процесіне қатысатын көрсетілетін қызметті берушінің (қызметкерлердің) құрылымдық бөлімшелерінің тізбесі: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маманы;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(іс–қимылдың) ұзақтығын көрсете отырып, құрылымдық бөлімшелер (қызметкерлер) арасындағы рәсімдер (іс–қимылдар) кезеңділігінің сипаттамасы: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 беру: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Мемлекеттік корпорация не болмаса портал арқылы жолданған құжаттарды қабылдауды және тіркеуді жүзеге асырады – 20 минут;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құжаттармен танысады және жауапты орындаушыны анықтайды – 1 сағат;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жауапты орындаушы ұсынылған құжаттардың толықтығын тексереді. Ұсынылған құжаттардың толық болмаған фактісі және (немесе) құжаттардың жарамдылық мерзімінен өткендігі анықталған жағдайда, сондай-ақ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 және негіздерде мемлекеттік қызметті көрсетуден бас тарту туралы жазбаша дәлелді жауап дайындайды – 1 жұмыс күні;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жауапты орындаушы куәлікті дайындайды – 1 жұмыс күні;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басшы куәлікке немесе бас тарту туралы жазбаша дәлелді жауапқа қол қояды – 1 сағат;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кеңсе маманы Мемлекеттік корпорация қызметкеріне мемлекеттік көрсетілетін қызмет нәтижесін береді немесе қызмет алушының "жеке кабинетіне" мемлекеттік көрсетілетін қызмет нәтижесін алатын жері мен күнін көрсете отырып хабарлама жолдайды – 20 минут.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Куәліктің телнұсқасын беру: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Мемлекеттік корпорация не болмаса портал арқылы жолданған құжаттарды қабылдауды және тіркеуді жүзеге асырады – 20 минут;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құжаттармен танысады және жауапты орындаушыны анықтайды – 1 сағат;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жауапты орындаушы ұсынылған құжаттардың толықтығын тексереді. Ұсынылған құжаттардың толық болмаған фактісі және (немесе) құжаттардың жарамдылық мерзімінен өткендігі анықталған жағдайда, сондай-ақ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 және негіздерде мемлекеттік қызметті көрсетуден бас тарту туралы жазбаша дәлелді жауап дайындайды – 1 сағат;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жауапты орындаушы куәліктің телнұсқасын дайындайды – 3 сағат;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басшы куәліктің телнұсқасына немесе бас тарту туралы жазбаша дәлелді жауапқа қол қояды – 1 сағат;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кеңсе маманы Мемлекеттік корпорация қызметкеріне мемлекеттік көрсетілетін қызмет нәтижесін береді немесе қызмет алушының "жеке кабинетіне" мемлекеттік көрсетілетін қызмет нәтижесін алатын жері мен күнін көрсете отырып хабарлама жолдайды – 20 минут.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Өздігінен жүретін шағын көлемді кемені басқару құқығына бұрын берілген куәліктің жарамдылық мерзімі аяқталған жағдайда куәлікті беру: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Мемлекеттік корпорация не болмаса портал арқылы жолданған құжаттарды қабылдауды және тіркеуді жүзеге асырады – 20 минут;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құжаттармен танысады және жауапты орындаушыны анықтайды – 1 сағат;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жауапты орындаушы ұсынылған құжаттардың толықтығын тексереді. Ұсынылған құжаттардың толық болмаған фактісі және (немесе) құжаттардың жарамдылық мерзімінен өткендігі анықталған жағдайда, сондай-ақ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 және негіздерде мемлекеттік қызметті көрсетуден бас тарту туралы жазбаша дәлелді жауап дайындайды – 1 жұмыс күні;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жауапты орындаушы куәлікті дайындайды –1 жұмыс күні;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басшы куәлікке немесе бас тарту туралы жазбаша дәлелді жауапқа қол қояды – 1 сағат;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кеңсе маманы Мемлекеттік корпорация қызметкеріне мемлекеттік көрсетілетін қызмет немесе қызмет алушының "жеке кабинетіне" мемлекеттік көрсетілетін қызмет нәтижесін алатын жері мен күнін көрсете отырып хабарлама жолдайды – 20 минут.</w:t>
      </w:r>
    </w:p>
    <w:bookmarkEnd w:id="74"/>
    <w:bookmarkStart w:name="z7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өтініш білдіру тәртібін сипаттау, мемлекеттік көрсетілетін қызметті берушінің сұрау салуын өңдеу ұзақтылығы: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- Мемлекеттік корпорация қызметкері ұсынылған құжаттарды тексереді, қызмет алушының өтінішін қабылдайды және тіркейді, құжаттарды қабылдау күні мен уақыты көрсетілген құжаттарды қабылдау туралы қолхат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1-шарт –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толық ұсынбаған жағдайда Мемлекеттік корпорация қызметкері құжаттарды қабылдаудан бас тартады және өтінішті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2-процесс – көрсетілетін қызметті берушінің осы мемлекеттік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рәсімдері (іс-қимылдары);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3-процесс – Мемлекеттік корпорация қызметкері тиісті құжаттарды қабылдау туралы қолхатта көрсетілген мерзімнің ішінде көрсетілетін қызметті алушыға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негіздер бойынша мемлекеттік көрсетілетін қызметтің дайын нәтижесін немесе көрсетілетін қызметті алуға бас тарту туралы жазбаша дәлелді жауабын береді.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корпорация арқылы мемлекеттік қызмет көрсету нәтижесін алу процесінің сипаттамасы, оның ұзақтығы: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корпорациясына жүгінген кезде құжаттарды қабылдау күні мемлекеттік қызмет көрсету мерзіміне кірмейді;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көрсетілетін қызметті алушының құжаттарды көрсетілетін қызметті берушіге тапсыру үшін күтудің рұқсат етілген ең ұзақ уақыты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көрсетілетін қызметті алушыға қызмет көрсетудің рұқсат етілген ең ұзақ уақыты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 портал арқылы берген кезде Мемлекеттік корпорация қызметкері электронды нысандағы (фотографиялардан басқа) Стандартының 9-тармағының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топтамасын алғаннан кейін көрсетілетін қызметті алушының жеке кабинетіне емтихан өткізу орны мен уақыты туралы хабарламаны жібереді. Хабарлама жіберудің мерзімі порталда өтінішті қабылдаған сәттен бастап 1 сағатты құрайды. Бұл ретте, емтихан көрсетілетін қызметті алушының жеке кабинетіне хабарлама жіберген күннен бастап мынадай жұмыс күні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Емтиханды жақсы тапсырған кезде емтихан нәтижесі мен Стандартының 9-тармағының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және/немесе 9-тармағының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шағын көлемді кемені басқару құқығына куәлікті ресімдеу үшін көрсетілетін қызметті берушіге жіберіледі. Емтихан нәтижесі мен Стандартының 9-тармағының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және/немесе 9-тармағының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жіберу мерзімі бір жұмыс күнін құрайды.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портал арқылы көрсеткен кезінде көрсетілетін қызметті беруші мен көрсетілетін қызметті алушы рәсімдерінің (іс-қимылдарының) кезеңділігін және өтініш білдіру тәртібін сипаттау: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порталда жеке сәйкестендіру нөмірі (бұдан әрі – ЖСН), сондай-ақ пароль арқылы тіркеуді іске асырады (порталда тіркелмеген қызмет алушылар үшін іске асырылады);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көрсетілетін қызметті алушының қызметті алу үшін порталда ЖСН және паролін енгізу үдерісі (авторизация процесі);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порталда ЖСН және пароль арқылы тіркелген қызмет алушы туралы деректердің түпнұсқалылығын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порталдың көрсетілетін қызметті алушының деректерінде бар бұзушылықтарға байланысты авторизациялаудан бас тарту туралы хабарлама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3-процесс – көрсетілетін қызметті алушының осы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қызметті таңдап алуы, қызмет көрсету үшін сауал нысаның экранға шығару және құрылымдық пен форматтық талаптарын ескере отырып, сауал нысанына электрондық түрдегі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бекіту мен қызмет алушының үлгілерді толтыруы (деректерді енгізу), сондай-ақ сауалды куәландыру (қол қою) үшін көрсетілетін қызметті алушының электронды цифрлық қол (ЭЦҚ) тіркеу куәлігін таңдап 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– порталда ЭЦҚ тіркеу куәлігінің қолданыс мерзімін және қайта шақыртып алынған (жойылған) тіркеу куәліктерінің тізімінде жоқ екендігін, сондай-ақ сәйкестендіру деректерінің (сауалда көрсетілген ЖСН және ЭЦҚ тіркеу куәлігінде көрсетілген ЖСН арасында) сәйкестігін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4-процесс – көрсетілетін қызметті алушының ЭЦҚ түпнұсқалылығының расталмауына байланысты сұратылып отырған қызметтен бас тарту туралы хабарлама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– көрсетілетін қызметті берушімен сауалды өңдеу үшін "электрондық үкіметтің" автоматтандырылған жұмыс орнында "электрондық үкіметтің" өңірлік шлюзі арқылы көрсетілетін қызметті берушінің ЭЦҚ куәландырылған (қол қойылған) электрондық құжатын (көрсетілетін қызметті берушінің сауалы)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6-процесс – осы мемлекеттік қызмет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көрсетілетін қызметті берушінің рәсімдері (іс-қимылдары);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– көрсетілетін қызметті алушымен мемлекеттік қызмет көрсету нәтижесін 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көрсетуге тартылған ақпараттық жүйелердің функционалдық өзара іс-қимыл диаграммасы осы мемлекеттік қызмет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өзге көрсетілген қызметті берушілер және (немесе) мемлекеттік корпорациясымен өзара іс-қимыл тәртібінің және мемлекеттік қызмет көрсету процесінде ақпараттық жүйелерді қолдану тәртібінің сипаттамасы осы мемлекеттік қызмет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"Өздігінен жүретін шағын 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кемелерді жүргізу құқығына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куәліктер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8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тартылған ақпараттық жүйелердің функционалдық өзара іс-қимыл диаграммасы</w:t>
      </w:r>
    </w:p>
    <w:bookmarkEnd w:id="8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Қысқартылған шартты сөздер: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"Электрондық үкіметтің" веб-порталы: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"Өздігінен жүретін шағын көлемді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кемелерді жүргізу құқығына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куәліктер беру" мемлекеттік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Өздігінен жүретін шағын көлемді кемелерді жүргізу құқығына куәліктер беру бизнес-процестерінің анықтамалығы</w:t>
      </w:r>
    </w:p>
    <w:bookmarkEnd w:id="8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"Өздігінен жүретін шағын 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кемелерді жүргізу құқығына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куәліктер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3-қосымша</w:t>
            </w:r>
          </w:p>
        </w:tc>
      </w:tr>
    </w:tbl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Өздігінен жүретін шағын көлемді кемелерді жүргізу құқығына куәліктің телнұсқасын беру бизнес-процестерінің анықтамалығы</w:t>
      </w:r>
    </w:p>
    <w:bookmarkEnd w:id="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"Өздігінен жүретін шағын 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кемелерді жүргізу құқығына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куәліктер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4-қосымша</w:t>
            </w:r>
          </w:p>
        </w:tc>
      </w:tr>
    </w:tbl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Бұрын берілген өздігімен жүретін шағын көлемді кемені басқару құқығына куәліктің жарамдылық мерзімі аяқталған жағдайда куәлікті беру бизнес-процестерінің анықтамалығы</w:t>
      </w:r>
    </w:p>
    <w:bookmarkEnd w:id="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