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d2558" w14:textId="28d25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салу объектісінің елді мекенде орналасқан жерін ескеретін Астана қаласында аймаққа бөлудің 2019 жылға арналған коэффициентін бекіту туралы</w:t>
      </w:r>
    </w:p>
    <w:p>
      <w:pPr>
        <w:spacing w:after="0"/>
        <w:ind w:left="0"/>
        <w:jc w:val="both"/>
      </w:pPr>
      <w:r>
        <w:rPr>
          <w:rFonts w:ascii="Times New Roman"/>
          <w:b w:val="false"/>
          <w:i w:val="false"/>
          <w:color w:val="000000"/>
          <w:sz w:val="28"/>
        </w:rPr>
        <w:t>Астана қаласы әкімдігінің 2019 жылғы 18 қаңтардағы № 510-69 қаулысы. Астана қаласының Әділет департаментінде 2019 жылғы 28 қаңтарда № 1201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 9-бабының 1-тармағына, "Салық және бюджетке төленетін басқа да міндетті төлемдер туралы" 2017 жылғы 25 желтоқсандағы Қазақстан Республикасы Кодексі (Салық кодексі) 529-бабының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w:t>
      </w:r>
      <w:r>
        <w:rPr>
          <w:rFonts w:ascii="Times New Roman"/>
          <w:b w:val="false"/>
          <w:i w:val="false"/>
          <w:color w:val="000000"/>
          <w:sz w:val="28"/>
        </w:rPr>
        <w:t>37-бабының</w:t>
      </w:r>
      <w:r>
        <w:rPr>
          <w:rFonts w:ascii="Times New Roman"/>
          <w:b w:val="false"/>
          <w:i w:val="false"/>
          <w:color w:val="000000"/>
          <w:sz w:val="28"/>
        </w:rPr>
        <w:t xml:space="preserve"> 1-тармағына сәйкес Астана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Астана қаласында аймаққа бөлудің "Алматы", "Байқоңыр", "Есіл", "Сарыарқа" аудандары бойынша 2019 жылға арналған коэффициенті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"Астана қаласының Сәулет, қала құрылысы және жер қатынастары басқармасы" мемлекеттік мекемесінің басшысы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А.К. Әмринге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2019 жылдың 1 қаңтарынан бастап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Мемлекеттік кірістер комитетінің</w:t>
      </w:r>
    </w:p>
    <w:p>
      <w:pPr>
        <w:spacing w:after="0"/>
        <w:ind w:left="0"/>
        <w:jc w:val="both"/>
      </w:pPr>
      <w:r>
        <w:rPr>
          <w:rFonts w:ascii="Times New Roman"/>
          <w:b w:val="false"/>
          <w:i w:val="false"/>
          <w:color w:val="000000"/>
          <w:sz w:val="28"/>
        </w:rPr>
        <w:t>
      Астана қаласы бойынша</w:t>
      </w:r>
    </w:p>
    <w:p>
      <w:pPr>
        <w:spacing w:after="0"/>
        <w:ind w:left="0"/>
        <w:jc w:val="both"/>
      </w:pPr>
      <w:r>
        <w:rPr>
          <w:rFonts w:ascii="Times New Roman"/>
          <w:b w:val="false"/>
          <w:i w:val="false"/>
          <w:color w:val="000000"/>
          <w:sz w:val="28"/>
        </w:rPr>
        <w:t>
      Мемлекеттік кірістер департаменті"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_____________ Б. Айнабеков</w:t>
      </w:r>
    </w:p>
    <w:p>
      <w:pPr>
        <w:spacing w:after="0"/>
        <w:ind w:left="0"/>
        <w:jc w:val="both"/>
      </w:pPr>
      <w:r>
        <w:rPr>
          <w:rFonts w:ascii="Times New Roman"/>
          <w:b w:val="false"/>
          <w:i w:val="false"/>
          <w:color w:val="000000"/>
          <w:sz w:val="28"/>
        </w:rPr>
        <w:t>
      2018 жылғы "____"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2019 жылғы 18 қаңтардағы</w:t>
            </w:r>
            <w:r>
              <w:br/>
            </w:r>
            <w:r>
              <w:rPr>
                <w:rFonts w:ascii="Times New Roman"/>
                <w:b w:val="false"/>
                <w:i w:val="false"/>
                <w:color w:val="000000"/>
                <w:sz w:val="20"/>
              </w:rPr>
              <w:t>№ 510-69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Астана қаласы "Алматы" ауданы бойынша 2019 жылға арналған аймаққа бөлу коэффициенті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2"/>
        <w:gridCol w:w="8001"/>
        <w:gridCol w:w="1867"/>
      </w:tblGrid>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Ақ-бұлақ-1 тұрғын алабы, Амман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Ақ-бұлақ-2 тұрғын алабы, Амман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Ак-бұлак-3 тұрғын алабы, А. Тоқпанов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Ақ-бұлақ-2 тұрғын алабы, А. Тоқпанов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Ақ-бұлақ-3 тұрғын алабы, Қ. Жалайыри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Ақ-бұлақ-4 тұрғын алабы, А. Тоқпанов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Ақ-бұлақ-4 тұрғын алабы, Елім-ай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Ақ-бұлақ-4 тұрғын алабы, Серпер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тұрғын алабы, Ақтасты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тұрғын алабы, Бірлік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тұрғын алабы, М. Горький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тұрғын алабы, Екібастұз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тұрғын алабы, Ж. Жабаев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тұрғын алабы, Иманақ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тұрғын алабы, Көкжазық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тұрғын алабы, В. Маяковский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тұрғын алабы, Орбұлақ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тұрғын алабы, Алтындала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тұрғын алабы, Аралқұм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тұрғын алабы, Армандастар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тұрғын алабы, Жағажай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тұрғын алабы, Көксай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тұрғын алабы, Көлсай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тұрғын алабы, Мереке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тұрғын алабы, М. Сералин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тұрғын алабы, Нұрлыжол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тұрғын алабы, Х. Болғанбаев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тұрғын алабы, Қаражал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тұрғын алабы, Құрылысшылар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тұрғын алабы, Өркениет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Қараөткел қазақ ауылы, Алтыбақан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Қараөткел қазақ ауылы, Аманат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Қараөткел қазақ ауылы, Манатау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Күйгенжар тұрғын алабы, Атақоныс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Күйгенжар тұрғын алабы, Жаңатұрмыс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Күйгенжар тұрғын алабы, Кеңжайлау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Күйгенжар тұрғын алабы, Көксу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Күйгенжар тұрғын алабы, Шапағат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тұрғын алабы, Алакөл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тұрғын алабы, Асқартау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тұрғын алабы, Бақанас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тұрғын алабы, Бастау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тұрғын алабы, Бақты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тұрғын алабы, Атамұра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тұрғын алабы, Б. Серікбаев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тұрғын алабы, Балуан Шолақ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тұрғын алабы, Бастөбе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тұрғын алабы, Бәйшешек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тұрғын алабы, Г. Игишев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тұрғын алабы, Көкжелек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тұрғын алабы, Көкарал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тұрғын алабы, М. Шоқай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тұрғын алабы, С. Марков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тұрғын алабы, Шалкөде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тұрғын алабы, Шарбақты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тұрғын алабы, Қапал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тұрғын алабы, Айгөлек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тұрғын алабы, Сарыжазық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 тұрғын алабы, Алпамыс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 тұрғын алабы, Арасан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 тұрғын алабы, Белжайлау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 тұрғын алабы, Г. Алиев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 тұрғын алабы, Жерек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 тұрғын алабы, Зеңгір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 тұрғын алабы, Романтиктер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 тұрғын алабы, Саргүл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 тұрғын алабы, Современниктер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 тұрғын алабы, Тенгиз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 тұрғын алабы, Үлкен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 тұрғын алабы, В. Шукшин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 тұрғын алабы, Қызылой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(сол жағы), Іле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(сол жағы), Ақарыс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(сол жағы), Бекарыс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(сол жағы), Бурабай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(сол жағы), Бұқтырма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(сол жағы), Ғ. Мұстафин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(сол жағы), Еділ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(сол жағы), Ертіс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(сол жағы), Есіл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(сол жағы), Жайық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(сол жағы), Жанарыс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(сол жағы), Жаркент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(сол жағы), Лепсі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(сол жағы), Сілеті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(сол жағы), Шу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(сол жағы), Ырғыз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(сол жағы), Қаратал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(сол жағы), Қобыланды батыр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(сол жағы), Қозыбасы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(сол жағы), Ү. Субханбердина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Айнакөл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Аршын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Арғанаты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Арқайым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Ақсу-Аюлы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Ақыртас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Бірімжановтар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Балбырауын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Балталы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Балқантау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Баянтау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Бағаналы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Берен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Бесбалық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Бесшалқар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Бозторғай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Бұлбұл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Бөрілі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Дауылпаз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Еділ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Енесай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Ер Көкше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Ер Тарғын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Ер Қосай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Жалаңтөс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Жанкент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Жаңаарқа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Оңтүстік-Шығыс тұрғын алабы (оң жағы), Зеренді көшесі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Кеген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Кеңгір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М. Төлебаев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Майдақоңыр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Майқайың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Марқакөл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Масаты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Мойынты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Мәшһүр Жүсіп Көпейұлы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Н. Ахметбеков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Обаған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Орхон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Отыкен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Ошақты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Сарыкөл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Сарын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Сарқан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Сырымбет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Сұлутөбе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Тайқазан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Талғар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Таскескен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Түлкібас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Шертер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Қалба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Қарасаз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Қаратал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Қарқабат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Қобыз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Қордай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Қоңыраулы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Құмкент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Құндызды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Өзбекәлі Жәнібек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шағын ауданы, Ғ. Мұстафин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шағын ауданы, Ғ. Мүсірепов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шағын ауданы, Қ. Рысқұлбеков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шағын ауданы, күйші Дина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Жансүгірұлы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Пушкин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Петров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Алтынқұм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Амман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Тоқпанов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Байтұрсынұлы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Майлин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Мұстафин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ДЭУ-3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Жирентаев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Нәжімеденов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Панфилов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Рысқұлбеков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Әзірбаев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күйші Дина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Мәметова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Мақтұмқұлы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Төлебаев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Мұхамед-Хайдар Дулати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Қожанұлы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Жүргенов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Шарль де Голль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Қалдаяқов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Мүсірепов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Жалайыри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Аманжолов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Үшқиян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тұрғын алабы, А211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тұрғын алабы, А374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тұрғын алабы, № 107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тұрғын алабы, № 135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тұрғын алабы, № 38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тұрғын алабы, А347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тұрғын алабы, А135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Қараөткел қазақ ауылы, № 174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Қараөткел қазақ ауылы, № 179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Қараөткел қазақ ауылы, № 44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қазақ ауылы тұрғын алабы (Оңтүстік-Шығыс тұрғын алабының оң жағы), № 89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Күйгенжар тұрғын алабы, № 1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Күйгенжар тұрғын алабы, № 2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Күйгенжар тұрғын алабы, № 3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Күйгенжар тұрғын алабы, № 5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Күйгенжар тұрғын алабы, № 6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Күйгенжар тұрғын алабы, А246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Күйгенжар тұрғын алабы, № 249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Күйгенжар тұрғын алабы, А255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Күйгенжар тұрғын алабы, А354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тұрғын алабы, № 178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тұрғын алабы, № 117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тұрғын алабы, № 193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 32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 41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 87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 89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 9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101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135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173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187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189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196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198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215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226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23-14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23-15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23-16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23-2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23-30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23-6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23-7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23-8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231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237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92 көше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А102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А103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А123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А128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А139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А184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А185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А187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А188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А189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А19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А191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А194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А195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А197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А205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А206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А207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А21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А218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А219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А22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А220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А221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А227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А25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А26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А27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А273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А28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А29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А292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А304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А33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А333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А334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А34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А348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А349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А35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А350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А351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А353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А354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А355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А356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А357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А358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А359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А360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А361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А362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А363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А364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А365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А366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А367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А368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А369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А37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А370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А371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А372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А373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А374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А375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А376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А377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А378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А379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А38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А380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А381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А382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А383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А384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А385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А386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А387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А388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А389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А390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А391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А392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А393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А394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А395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А396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А397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А398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А399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А400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А401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А402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А403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А404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А405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А406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А407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А408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А409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А41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А410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А411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А412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А413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А414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А415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А416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А417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А418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А419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А42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А420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А421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А422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А423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А424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А425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А426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А427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А428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А429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А430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А431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А432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А433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А434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А435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А436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А437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А438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А439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А440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А441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А442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А443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А444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А445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А446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А447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А449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А450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А451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А452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А453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А454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А455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А456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А457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А458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А459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А460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А461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А462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А463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А464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А465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А466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А467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А468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А470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А471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А472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А473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А474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А475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А476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А477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А478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А479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А480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А481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А482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А483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А484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А493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А521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А522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А523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А524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А525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А526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А527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А528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А530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А531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А539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А559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А562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А564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А62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А68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А78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А82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А84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А85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А86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А87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А88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А89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А92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А94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А96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А98 көшесі (жобалық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Ақ-бұлақ-2 тұрғын алабы, Бағлан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Ақ-бұлақ-2 тұрғын алабы, Сарыкеңгір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Ақ-бұлақ-2 тұрғын алабы, Сарқырама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Ақ-бұлақ-2 тұрғын алабы, Талды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Ақ-бұлақ-2 тұрғын алабы, Тоқырауын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Ақ-бұлақ-2 тұрғын алабы, Әлқисса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Ақ-бұлақ-3 тұрғын алабы, Тасшоқы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Ақ-бұлақ-3 тұрғын алабы, Тесіктас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тұрғын алабы, Қобда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тұрғын алабы, Ашутас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тұрғын алабы, Егінді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тұрғын алабы, Жылыбұлақ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тұрғын алабы, Көкжиде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тұрғын алабы, Майбалық қысқа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тұрғын алабы, Майлыкент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тұрғын алабы, Сүткент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тұрғын алабы, Қарқара қысқа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тұрғын алабы, Ұлан қысқа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Қараөткел қазақ ауылы, Күншуақ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Қараөткел қазақ ауылы, Ойтоған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Қараөткел қазақ ауылы, Шашу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Қараөткел қазақ ауылы, Қосалқа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Қараөткел қазақ ауылы, Қосбасар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Мичурино тұрғын алабы, Көкіл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Мичурино тұрғын алабы, Мерген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Мичурино тұрғын алабы, Қызылтас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тұрғын алабы, Жігер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тұрғын алабы, Наурызым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(сол жағы), Аламан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(сол жағы), Дегелең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(сол жағы), Дегерес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(сол жағы), Тұлпар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Алмалы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Алқоңыр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Арал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Арқат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Ақберен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Ақкөл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Ақсұңқар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Ақтоған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Ақшатау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Бозінген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Бозшолақ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Жайдарман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Жаңаөзен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Келес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Кемел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Кертолғау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Керуен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Күншуақ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Кәусар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Көкорай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Көкпар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Мерей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Мұғалжар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Нұрлы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Сайрам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Сартау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Сарыағаш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Саян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Сүтбұлақ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Тарлан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Теміртау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Шабыт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Шаттық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Шырайлы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Шыңырау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Қоныраулы көшесі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Қызан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Қызылкөл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 (оң жағы), Қызылқұм орамы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 өтпе жол</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93 өтпе жол</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 өтпе жол</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даңғылы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Момышұлы даңғылы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 даңғылы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Қошқарбаев даңғылы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даңғылы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даңғылы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Құдайбердіұлы даңғылы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 тас жолы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"Автокомбинат"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 саяжай учаскелері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"Ақмоламелиорация" АҚ саяжай учаскелері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"АТК-5" саяжай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"АТП-1" (Икарус)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"Березка"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"Березовая роща"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"Вишневый сад" саяжай учаскелері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"Водолей" саяжай учаскелері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"ВРЗ-1" саяжай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"Газовик" саяжай учаскелері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 саяжай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 саяжай учаскелері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"Гидростроитель" саяжай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"Домостроитель" саяжай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 (ДЗУ-203)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 (ДЗУ-207)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саяжай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ДСК саяжай учаскелері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"Евразия" саяжай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"Журавушка"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роща" саяжай учаскелері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роща"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роща" (ВРЗ-2) саяжай учаскелері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роща" (МК-13) саяжай учаскелері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дол" саяжай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остров"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"Землеустроитель" саяжай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"Ивушка" саяжай учаскелері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"Икарус" саяжай учаскелері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"Қарлығаш" саяжай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"Қыпшақ"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"Литейщик" бағбандардың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депо"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"Маман-специалист" саяжай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 саяжай учаскелері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"Мелиоратор"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"Мичуринец" саяжай учаскелері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"Мичурино" саяжай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"Мичурино-1" саяжай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"Муза"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"Облводстрой"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"Облсвязьстрой"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"Облсвязьстрой №10"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"Облсельстрой"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 саяжай учаскелері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"Пионер-1" саяжай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"Пионер-2" саяжай учаскелері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"Полиграфист" саяжай учаскелері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"Почтовик" саяжай учаскелері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"Проектировщик" саяжай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"Проектировщик-1"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"Проектировщик-2"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"РПБ"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"РПБ-1"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"Садовод-3" саяжай учаскелері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"Связист" саяжай учаскелері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"Силикатчик" саяжай учаскелері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"Казэлеватормонтаж"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"Снабженец"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СМП"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"СМП-667" саяжай учаскелері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ЦТС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"Таксист"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 саяжай учаскелері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"Тяжстрой"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"Ударник" саяжай учаскелері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 саяжай учаскелері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"Фламинго"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 бағбандық ұжымы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"Целинник" бағбандық қоғамы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"Целинник 2"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"Целиноградстроймонтаж"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"Целинсельмаш"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"Целинсельмаш-2" саяжай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"ЦТЭЦ-2" бағбандық серіктестігі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"Щебсклад" саяжай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"Шиповник" саяжай учаскелері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"Щебсклад" саяжай учаскелері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саяжай учаскелері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"Экспресс-2" саяжай учаскелері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"Электрик-12" саяжай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"Электрик-2" саяжай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 саяжай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"Энергетик-50" саяжай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"Энергоучасток" саяжай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"Энергоучасток-1" саяжай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"Энергоучасток-2" саяжай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саяжай учаскелері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"Яблочко" саяжай учаскелері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"Ягодка" саяжай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гараж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"Ветеран" гараж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гараж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"Вторчермет" гараж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"Дзержинец" гараж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"Домостроитель" гараж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"Дорожник-1" гараж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"Дорожник-2" гараж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жеке гараждар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 141-160" гараж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 190А" гараж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"Квартал-157" гараж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"Квартал-179а" гараж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"Квартал-191" гараж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"Квартал-197-198" гараж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"Квартал-218" гараж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гараж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"Космос" гараж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 Сая" гараж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жеке гараждар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"Молодежный"-2 гараж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жеке гараждар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"Новатор" жеке гараждар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"Новатор-2" гараж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"Прогресс-2" гараж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гараж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жеке гараждар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"Самал" гараж кооперативі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 гараж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 гараж коопеоративі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жеке гараждар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(Территория-1) жеке гараждар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(Территория-2) жеке гараждар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(Территория-3) жеке гараждар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"Столичный" гараж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жеке гараждар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"Фаэтон" гараж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"Целинник" гараж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гараж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"Эксперментальный" гараж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 гараж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"Энергетик-2" гараж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жеке гараждар меншік иелерінің тұтынушылар кооперативі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2019 жылғы 18 қаңтардағы</w:t>
            </w:r>
            <w:r>
              <w:br/>
            </w:r>
            <w:r>
              <w:rPr>
                <w:rFonts w:ascii="Times New Roman"/>
                <w:b w:val="false"/>
                <w:i w:val="false"/>
                <w:color w:val="000000"/>
                <w:sz w:val="20"/>
              </w:rPr>
              <w:t>№ 510-69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Астана қаласы "Байқоңыр" ауданы бойынша 2019 жылға арналған аймаққа бөлу коэффициенті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8"/>
        <w:gridCol w:w="6295"/>
        <w:gridCol w:w="2607"/>
      </w:tblGrid>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Гоголя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Чехоев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Арқарлы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Хачатурян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Дунаевский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шағын ауданы, А. Бараев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Бараев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шағын ауданы, Ж. Ташенов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Ташенов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шағын ауданы, Таха Хусейн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Таха Хусейн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шағын ауданы, А. Кравцов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шағын ауданы, А. Кравцов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Кравцов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Тархан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шағын ауданы, Ж. Тархан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Жүнісов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Аймауытов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Сабыр Рақымов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Жангелдин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Омаров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Жиенқұлова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Лермонтов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Толстой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қайғы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Әлімжанов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Айнатас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Ағадыр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Ақбидай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Ақжелкен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Ақжол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Ақсай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Ақшағыл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Балықты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Бектау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Бестөбе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Жасыл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Жаңажол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Игілік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Кентау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Кеншілер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Кеңшағыл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Киелісай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К. Кемеңгерұлы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Құланөтпес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Құсмұрын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Көксеңгір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Майтөбе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А. Матросов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Маятас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тұрғын алабы, Мыңжылқы көшесі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Мұнайшылар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Ойыл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Ордабасы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С613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Сартүбек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Саржайлау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Сарыөзен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Сарықұм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П. Семенов-Тянь-Шанский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Сусамыр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С. Әліұлы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Тайбурыл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Талғар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Тарбағатай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Тасқұдық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Т. Шонанұлы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Төңкеріс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Шаңтөбе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Шардара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Шет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Шиелі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Ынталы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Ынтымақ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Қамысты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Үстірт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Үшқоңыр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Өзен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Өндіріс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Ақсеңгір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Жетіген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Шолохов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Досмұхамедұлы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Пушкин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Алтынқұм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Сәдуақасов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Вишневский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Вячеславский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Красноярская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Луи Пастер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Ағыбай батыр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Иманбаева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 Қараш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Ғабдуллин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Иманов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Сембинов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газеті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Бейсекбаев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Брусиловский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Жұбанов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Янушкевич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Громова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Циолковский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85көше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191 көше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C306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C311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C312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C313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C314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C315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C316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C317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C323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C357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C358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C366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C378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C379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C749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C754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А197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А198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А304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А357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А366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А367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А368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А369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А371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А380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А494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А544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А365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А370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А456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А458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А484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А553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С300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С301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С318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С320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С321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С322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С327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С328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С329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С330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С331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С336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С337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С345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С346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С349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С350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С351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С353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С354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С355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С356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С359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С360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С364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С368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С371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С372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С373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С374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С383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С385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С613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С619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С620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С622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С631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С632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С633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С634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С636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С637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С641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С643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С654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С657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С658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С666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С667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С698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С703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С721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С732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С733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С734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С735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С740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С741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С742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С743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С745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С746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С748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С752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С782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С785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С786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С787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С788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С789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С790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С827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С828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С829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С830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С837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С841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С843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С844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С846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С847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С848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С849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С860 көшесі (жобалық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Ақсу-Жабағылы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Мурадели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Ташенов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Ақкент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Күлтегін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Абыралы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Толстой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Күлтөбе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Аршалы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Ақпан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Балтакөл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Бейнеу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Бестау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Гүлдала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Гүлзар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Елек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Жазық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Жетісай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Кербұлақ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Көктамыр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Көктөбе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Көкшетау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Мойнақ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Найзатас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Сандықтас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Сарыадыр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Талас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Теңіз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Шаған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Ырыс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Қайрақты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Қарағайлы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Қатаркөл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Қостанай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Қызылжар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Құрақты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Ақсүмбе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Қыранқия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Училищный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Ломоносов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Перов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Кулибин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Радищев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Макаренко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Чичерин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Мырзашөл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Фестивальный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Дубинин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Изобильный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Громова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Морозов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Чайковский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Одесса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Волгоград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Лихачев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Минск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Циолковский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Иманов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Гастелло қысқа көшесі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 өтпе жол</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 36 өтпе жол</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 өтпе жол</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 өтпе жол</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 өтпе жол</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93 өтпе жол</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69 өтпе жол</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Толстой тұйығы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Ақпан тұйығы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Теректі тұйығы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Автоматика орамы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"Кояндинский" саяжай кооперативі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саяжай кооперативі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жеке гараждар меншік иелерінің тұтынушылар кооперативі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2019 жылғы 18 қаңтардағы</w:t>
            </w:r>
            <w:r>
              <w:br/>
            </w:r>
            <w:r>
              <w:rPr>
                <w:rFonts w:ascii="Times New Roman"/>
                <w:b w:val="false"/>
                <w:i w:val="false"/>
                <w:color w:val="000000"/>
                <w:sz w:val="20"/>
              </w:rPr>
              <w:t>№ 510-69 қаулысына</w:t>
            </w:r>
            <w:r>
              <w:br/>
            </w:r>
            <w:r>
              <w:rPr>
                <w:rFonts w:ascii="Times New Roman"/>
                <w:b w:val="false"/>
                <w:i w:val="false"/>
                <w:color w:val="000000"/>
                <w:sz w:val="20"/>
              </w:rPr>
              <w:t>3-қосымша</w:t>
            </w:r>
          </w:p>
        </w:tc>
      </w:tr>
    </w:tbl>
    <w:bookmarkStart w:name="z11" w:id="7"/>
    <w:p>
      <w:pPr>
        <w:spacing w:after="0"/>
        <w:ind w:left="0"/>
        <w:jc w:val="left"/>
      </w:pPr>
      <w:r>
        <w:rPr>
          <w:rFonts w:ascii="Times New Roman"/>
          <w:b/>
          <w:i w:val="false"/>
          <w:color w:val="000000"/>
        </w:rPr>
        <w:t xml:space="preserve"> Астана қаласы "Есіл" ауданы бойынша 2019 жылға арналған аймаққа бөлу коэффициенті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6866"/>
        <w:gridCol w:w="2359"/>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тұрғын алабы, Октябрьдің 70 жылдығы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тұрғын алабы, Ақниет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тұрғын алабы, Ақселеу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тұрғын алабы, Аққұм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тұрғын алабы, Жиделі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тұрғын алабы, Орал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тұрғын алабы, Қаратөбе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тұрғын алабы, Үшкөпір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тұрғын алабы, Ұшқыштар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Айғыржал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академик Р. Сүлейменов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Алтын сақа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Асы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Ағанас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Ақдала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Ақжайлау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Ақсүйек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Ақтамберді жырау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Ақши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Байзақ датқа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Байғозы батыра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Басықара батыра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Батыр Баян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Бекет ата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Б. Саттарханов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Белқарағай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Беғазы-Дәндібай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Бойтұмар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Ботақара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Домбауыл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Доспамбет жырау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Ер Төстік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Есет батыр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Жайлаукөл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Жантай батыр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Жанқожа батыр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Жасыбай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Ж. Шаяхметов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Зеңгі баба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Исатай батыр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Кейкі батыр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Кеңсай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Киікті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Латиф Хамиди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Малайсары батыр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Махамбет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Миялы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Мұрын жырау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Мұхамет-Салық Бабажанов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Мәди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Наурызбай батыр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Н. Байғанин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Ойсылқара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Омбы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Ордатау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Оспан батыр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Салбурын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С. Ерубаев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Сексек ата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С. Сәдуақасов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Сыпатай батыр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Сыпыра жырау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Сырым батыр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Таукент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Текес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У. Танашев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Шалкиіз жырау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Шопан ата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Қазтуған жырау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Қамбар ата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Қапшағай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Қаракемер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Қармақшы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Қастек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Қожаберген жырау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Қозыкөш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Құмжарған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Үкілі Ыбырай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Үмбетей жырау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Ә. Қастеев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Ә. Қашаубаев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тұрғын алабы, Айман-Шолпан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тұрғын алабы, Айша бибі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тұрғын алабы, Айғаным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тұрғын алабы, Ақбаян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тұрғын алабы, Ақжүніс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тұрғын алабы, Ақын Сара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тұрғын алабы, Баян сұлу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тұрғын алабы, Домалақ ана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тұрғын алабы, Жұбан ана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тұрғын алабы, Лесная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тұрғын алабы, Мәриям Жагорқызы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тұрғын алабы, Тұмар ханым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тұрғын алабы, Қарашаш ана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тұрғын алабы, Қыз Жібек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тұрғын алабы, Ұлбике ақын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тұрғын алабы, Ұмай ана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тұрғын алабы, Октябрьдің 70 жылдығы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тұрғын алабы, Айнабұлақ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тұрғын алабы, Арнасай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тұрғын алабы, Беласар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тұрғын алабы, Новый Аэропорт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тұрғын алабы, Сарытоғай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тұрғын алабы, Үшкөпір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тұрғын алабы, Ақжан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тұрғын алабы, Ақкемер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тұрғын алабы, Аңырақай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тұрғын алабы, Жайсан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тұрғын алабы, Мұғалжар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тұрғын алабы, Қоңырөлең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3 микрорайон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Адырна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Айтаңсық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А. Княгинин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Алпамыс батыр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Ә. Марғұлан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Арай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Балауса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Босаға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Весенняя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Е. Тайбеков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Ж. Шарденов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Жекебатыр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Жиембет жырау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Ж. Шанин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Р. Зорге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Қараөткел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Көктем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Космонавтар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Көшек батыр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Маржансу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Мереке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Меркі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Мирная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Н. Митченко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М. Мақатаев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Наркескен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Н. Хлудов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Н. Оңдасынов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Родниковая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С. Меңдешев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С. Мұқанов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Темірқазық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Тобылғысай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Толағай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"Нормандия-Неман" Эскадрильясы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Қалқаман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Қ. Ерімбет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Қ. Тұрысов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Қатаркөл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Құлагер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Құлынды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Құмбел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Ә. Ермеков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шағын ауданы, Арна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шағын ауданы, Атырау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шағын ауданы, Аягөз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шағын ауданы, Ақкербез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шағын ауданы, Бозарал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шағын ауданы, Гауһартас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шағын ауданы, Ерейментау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шағын ауданы, Жылой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шағын ауданы, Имантау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шағын ауданы, Күреңбел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шағын ауданы, Сұлутөр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шағын ауданы, Таңбалытас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шағын ауданы, Телқоңыр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шағын ауданы, Шарбақкөл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шағын ауданы, Қазанат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шағын ауданы, Құсни, Қорлан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Үркер шағын ауданы, Жәмеңке абыз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Үркер шағын ауданы, Нияз би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Үркер шағын ауданы, Р. Есімжанова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Үркер шағын ауданы, Ұзақ батыр көшесі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Омаров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Бөкейхан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Будапешт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Бұкар жырау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Қонаев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Шашкин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Мұхамедханов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 Жәнібек хандар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Нагорная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Орынбор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Сығанақ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Қожанұлы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Ханшайым Сүйінбике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Хусейн бен Талал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Айтматов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Өмірзақова көшесі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тұрғын алабы, № 24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тұрғын алабы, № 3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 172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 201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 202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 250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 27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 31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 36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 39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 40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 43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 47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 48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 52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 68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 77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Е1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Е147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Е185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Е202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Е254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Е506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Е514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Е575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Е576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Е577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Е578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Е579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Е580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Е582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Е583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Е584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Е585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Е586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Е587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Е588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Е589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Е590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Е591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Е593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Е594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Е601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Е611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Е612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Е613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Е614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Е615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Е616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Е617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Е618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Е619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Е630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Е631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Е632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Е633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Е634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Е635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Е638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Е717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Е722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Е723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Е794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Е800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Е804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Е805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Е806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Е807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Е808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Е816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Е879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Е250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тұрғын алабы, № 26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тұрғын алабы, Е540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 78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 86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Үркер шағын ауданы, № 201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Үркер шағын ауданы, № 202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Үркер шағын ауданы, № 205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Үркер шағын ауданы, № 213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Үркер шағын ауданы, № 25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Үркер шағын ауданы, Е608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Үркер шағын ауданы, Е609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Үркер шағын ауданы, Е610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209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211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217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22-1көше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22-2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22-3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22-5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 көше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А21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Е101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Е111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Е114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Е117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Е118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Е123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Е125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Е127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Е128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Е138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Е15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Е150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Е152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Е167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Е178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Е182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Е246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Е248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Е249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Е251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Е30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Е308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Е31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Е314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Е319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Е321 көшесі (жобалық атауы)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Е324 көшесі (жобалық атауық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Е325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Е344 көшесі (жобалық атауы)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Е346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Е351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Е356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Е357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Е369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Е376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Е382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Е388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Е390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Е394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Е401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Е402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Е404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Е409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Е418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Е426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Е429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Е430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Е435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Е444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Е445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Е446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Е449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Е452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Е453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Е458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Е460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Е472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Е473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Е474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Е475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Е476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Е477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Е478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Е479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Е480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Е481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Е482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Е483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Е486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Е488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Е489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Е49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Е490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Е491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Е492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Е495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Е496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Е497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Е51көшесі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Е517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Е518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Е522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Е535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Е538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Е542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Е546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Е565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Е587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Е589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Е604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Е605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Е606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Е607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Е629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Е649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Е652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Е653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Е654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Е656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Е657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Е658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Е659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Е660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Е661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Е662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Е663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Е664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Е665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Е666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Е667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Е668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Е669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Е67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Е670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Е671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Е672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Е673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Е674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Е675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Е676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Е677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Е678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Е679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Е680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Е681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Е682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Е683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Е684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Е685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Е686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Е687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Е688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Е689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Е690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Е691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Е692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Е693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Е694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Е695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Е696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Е697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Е698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Е699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Е700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Е701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Е702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Е703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Е704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Е705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Е706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Е707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Е708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Е709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Е710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Е711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Е712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Е713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Е714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Е715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Е716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Е717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Е718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Е719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Е720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Е721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Е722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Е723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Е724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Е725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Е726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Е727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Е728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Е729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Е730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Е731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Е732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Е733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Е734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Е735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Е736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Е737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Е738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Е739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Е74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Е740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Е741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Е742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Е743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Е744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Е745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Е746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Е747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Е748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Е749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Е750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Е751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Е752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Е753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Е754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Е755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Е756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Е757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Е758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Е759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Е760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Е765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Е768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Е781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Е792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Е809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Е810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Е865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Е866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Е867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Е868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Е871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Е872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Е95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Е103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Е230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Е232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Е233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Е235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Е236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Е237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Е238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Е239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Е240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Е241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Е247 көшесі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 250 орам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тұрғын алабы, Ләйлі-Мәжнүн орамы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тұрғын алабы, Қалқаман-Мамыр орамы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тұрғын алабы, Қорған орамы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тұрғын алабы, Ұлпан орамы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тұрғын алабы, Е620 орам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тұрғын алабы, Е621 орам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тұрғын алабы, Е622 орам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тұрғын алабы, Е623 орам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тұрғын алабы, Е624 орам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тұрғын алабы, Е625 орам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тұрғын алабы, Е626 орам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тұрғын алабы, Е627 орам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тұрғын алабы, Мырзашөл орамы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тұрғын алабы, Бурылтай орамы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тұрғын алабы, Желмая орамы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Жауқазын орамы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Жусан орамы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тұрғын алабы, Қалампыр орамы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шағын ауданы, Ақжелең орамы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шағын ауданы, Ақшоқы орамы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шағын ауданы, Манкент орамы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шағын ауданы, Машат орамы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шағын ауданы, Мәртөбе орамы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Үркер шағын ауданы, № 204 орам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Үркер шағын ауданы, № 206 орам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Үркер шағын ауданы, № 207 орам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Үркер шағын ауданы, № 208 орам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217 орам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218 орам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219 орам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220 орам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221 орам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222 орам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223 орам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224 орам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225 орам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248 орам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Ақжелен орамы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Е217 орам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Е227 орам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Е228 орам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Е229 орам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Е230 орам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Е231 орам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Е238 орам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Е240 орам (жобалық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даңғылы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даңғылы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даңғылы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даңғылы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Астана-Киевка-Теміртау тас жолы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Астана-Қорғалжын тас жолы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тас жолы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тас жолы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"Лесовод" тұтынушылар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"Целинтрансстрой" АҚ 13 саяжай учаскелері меншік иелерінің тұтынушылар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тұтынушылар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"Авиатор" саяжай учаскелері меншік иелерінің тұтынушылар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"Автобусный парк 2" бағбандық серіктестігі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"Автомобилист" бағбандық серіктестігі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"Автомобилист АТП-4"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"Автопарк-1"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"АТП-1"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"АТП-2" бағбандық серіктестігі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"АТП-4"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"АТП-4 Автомобилист-1" саяжай учаскелері меншік иелерінің тұтынушылар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"АТЭП-4"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"Березка" саяжай учаскелері меншік иелерінің тұтынушылар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"Ветераны войны" саяжай учаскелері меншік иелерінің тұтынушылар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"Вишенка" бағбандық, саяжай учаскелері меншік иелерінің тұтынушылар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"Вишневая" бағбандық серіктестігі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кентінен шығысқа қарай тұтынушылар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"ВРЗ-3" саяжай учаскелері меншік иелерінің тұтынушылар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аппаратурасы"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"Газпром" саяжай учаскелері меншік иелерінің тұтынушылар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"Гвоздика" саяжай учаскелері меншік иелерінің тұтынушылар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 саяжай учаскелері меншік иелерінің тұтынушылар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"Гидростроитель" саяжай учаскелері меншік иелерінің тұтынушылар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 ДЭУ-207" саяжай учаскелері меншік иелерінің тұтынушылар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 ДЭУ-3" саяжай учаскелері меншік иелерінің тұтынушылар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 УпрДор-44" бағбандық серіктестігі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"Дорожник-2" бағбандық серіктестігі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бағбандық қоғамы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"Дружба-2" бағбандардың тұтынушылар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"ДСК"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"Железнодорожник"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"Железнодорожник-1" саяжай учаскелері меншік иелерінің тұтынушылар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"Железнодорожник-2"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аппаратурасы зауыты"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Нест Оборуд"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 бағбандық серіктестігі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"ЗГА"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поляна" саяжай учаскелері меншік иелерінің тұтынушылар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(ДСК) "Зеленая поляна" бағбандық серіктестігі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ДСК "Зеленая поляна"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роща" бағбандық серіктестігі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"Земледелец" бағбандық серіктестігі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саяжай учаскелері меншік иелерінің тұтынушылар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"Искатель"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 саяжай учаскелері меншік иелерінің тұтынушылар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"Каздорпроект" бағбандық қоғамы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"Калинка"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"КДСМК" саяжай учаскелері меншік иелерінің тұтынушылар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"Керамик-2" бағбандық қоғамы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"Лесовод" саяжай учаскелері меншік иелерінің тұтынушылар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"Лесовод" бағбандық серіктестігі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"Майское" бағбандық серіктестігі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саяжай учаскелері меншік иелерінің тұтынушылар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"Мичурино-1" бағбандық серіктестігі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бағбандық серіктестігі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"Насосник"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 Союзцелингаз"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 СМП-49" саяжай учаскелері меншік иелерінің тұтынушылар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"Полет" саяжай учаскелері меншік иелерінің тұтынушылар кооперативі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"Приборист" бағбандық қоғамы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"Природа"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"Природа-2"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"ПРЦ" бағбандық қоғамы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"ПРЦ" (приводной радиоцентр) бағбандар қоғамы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"Родничок" бағбандық серіктестігі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"Рыбка"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"Рябинушка" бағбандық қоғамы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"Северянка"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"СМП-49" саяжай учаскелері меншік иелерінің тұтынушылар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"Соловушка"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саяжай учаскелері меншік иелерінің тұтынушылар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ЦЭМС-1"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"СУ-203" бағбандық серіктестігі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"Текстильщик"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"Текстильщик-2" бағбандық серіктестігі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тұтынушылар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"Труд-2" саяжай учаскелері меншік иелерінің тұтынушылар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"Труд-59" саяжай учаскелері меншік иелерінің тұтынушылар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"Тюльпан" саяжай учаскелері меншік иелерінің тұтынушылар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"Тяжстрой-Искатель" бағбандық серіктестігі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"Уралочка"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 саяжай учаскелері меншік иелерінің тұтынушылар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бағбандық серіктестігі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"Учитель-2" бағбандық серіктестігі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 бағбандық серіктестігі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"Целинтрансстрой" бағбандық серіктестігі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"Целинтяжстрой"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"Целинтяжстрой №95"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"Черемушки"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"Черемушки" бағбандық серіктестігі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"Черемушки АТП-1" бағбандық қоғамы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"Черемушки-1" бағбандық қоғамы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"Черемушки-2" бағбандық серіктестігі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"Черемушки-2 ЖБК-1"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"Шиповник" саяжай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бағбандық серіктестігі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бағбандық серіктестігі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саяжай учаскелері меншік иелерінің тұтынушылар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ПМК Союзцелингаз" бағбандық серіктестігі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"Авиатор" гараж қоғамы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гараж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 гараж кооперативі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"Дорожник-2" гараж қоғамы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2019 жылғы 18 қаңтардағы</w:t>
            </w:r>
            <w:r>
              <w:br/>
            </w:r>
            <w:r>
              <w:rPr>
                <w:rFonts w:ascii="Times New Roman"/>
                <w:b w:val="false"/>
                <w:i w:val="false"/>
                <w:color w:val="000000"/>
                <w:sz w:val="20"/>
              </w:rPr>
              <w:t>№ 510-69 қаулысына</w:t>
            </w:r>
            <w:r>
              <w:br/>
            </w:r>
            <w:r>
              <w:rPr>
                <w:rFonts w:ascii="Times New Roman"/>
                <w:b w:val="false"/>
                <w:i w:val="false"/>
                <w:color w:val="000000"/>
                <w:sz w:val="20"/>
              </w:rPr>
              <w:t>4-қосымша</w:t>
            </w:r>
          </w:p>
        </w:tc>
      </w:tr>
    </w:tbl>
    <w:bookmarkStart w:name="z13" w:id="8"/>
    <w:p>
      <w:pPr>
        <w:spacing w:after="0"/>
        <w:ind w:left="0"/>
        <w:jc w:val="left"/>
      </w:pPr>
      <w:r>
        <w:rPr>
          <w:rFonts w:ascii="Times New Roman"/>
          <w:b/>
          <w:i w:val="false"/>
          <w:color w:val="000000"/>
        </w:rPr>
        <w:t xml:space="preserve"> Астана қаласы "Сарыарқа" ауданы бойынша 2019 жылға арналған аймаққа бөлу коэффициенті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6"/>
        <w:gridCol w:w="7482"/>
        <w:gridCol w:w="2092"/>
      </w:tblGrid>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Абайдың 150 жылдығы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Айдарлы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Айыртау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Аққорған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Ақмола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Алмалық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Амантоғай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Ардагерлер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Арқалық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Ақжарық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Ақсу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Ақсуат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Ақтау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Ақтолқын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Ақтөбе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Ақыт Үлімжіұлы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Базарлық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Байқоңыр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Баршын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Бақтыбай ақын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Береке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Бесағаш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Болашақ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Бостандық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Көктал тұрғын алабы, Д. Бабатайұлы көшесі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Естай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Еңлік-Кебек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Жаңаконыс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Жаркайың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Жаяу Мұса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Жезді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Жетысу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Зайсан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Қайыңды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Кербезқыз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Кеңдала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Қима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Көктал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Талас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Қарасу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Сарыөзен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Қызбел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Көкжиек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Майлықожа ақын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Маятас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Мойылды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Моншақты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Мыңжылқы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Мұрат Мөңкеұлы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Нарын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Наурыз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Ордабасы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Өркен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Орынбай ақын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Сарыағаш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Саумалкөл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Сонар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Сұлукөл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Сүйінбай ақын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Тарбағатай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Тастақ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Таңжарық Жолдыұлы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Г. Титов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Торғай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Шаңтөбе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Шортанбай ақын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Шыңғыстау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Шұғыла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Шөже ақын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Қайнар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Құланөтпес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Құлтума ақын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Құсмұрын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Ұлытау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Есенберлин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Абат-Байтақ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Жанбосынұлы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Ағыбай батыр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Мәмбетов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Тұрлыбаев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Айпара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Затаевич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Алтынемел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Иманов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Аманқарағай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Арықты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Арқарлы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Кенжин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Ашхабад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сері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Ақбұғы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Ақбөкен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Бекетай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Бозбиік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Ерзакович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Боталы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Бұланты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Бұқарбай батыр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Бартольд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Радлов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Алматы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 Гагарин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Герцен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Гете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Горький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Потанин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Грязнов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Домбыралы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Дәулеткерей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Жароков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Ақпаев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Сейдалин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Жуков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Құтпанов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батыр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Карбышев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Қарталы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Күмісбеков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Киров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Колхозная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Косыгин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Кемеңгерұлы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Байсейітова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Жәлел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Мусоргский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Тынышбаев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Мұзтау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Найзақара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Ноғайлы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Ойжайлау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Орлыкөл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Оқжетпес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Павлов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коммунасы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Алматы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Дүйсенбаев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Репин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Свердлов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Серов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Разин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Кубрин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Суворов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Суриков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Мұхамеджанов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Сүйінбай ақын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Тайсойған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Бигелдинов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Тамшалы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Шевченко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Тоқтаров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Узкая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Шубин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Фахд Бен Абдул Азиз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Ғаббасов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Хмельницкий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Челюскинцев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Чехов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Чехоев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Бейсекова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Шевченко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Қосшығұлұлы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Бөкеев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Щорс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Дүкенұлы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 Қараш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Қапал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Қарлығаш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Қашаған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Қызылкеніш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Үшқара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Ділманов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Диваев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Жангелдин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Молдағұлова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 ата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 12-1 көше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 12-104 көше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 12-121 көше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 12-23 көше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 12-29 көше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 12-87 көше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 12-89 көше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 12-91 көше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 12-95 көше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 147 көше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 148 көше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 20-4 көше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С190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С191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С192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С625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С628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12-3көше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12-31 көше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12-39 көше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126 көше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167 көше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187 көше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189 көше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191 көше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 көше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 көше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20-40 көше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216 көше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С165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С189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С303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С307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С308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С309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С310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С319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С324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С326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С333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С340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С341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С342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С352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С361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С362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С409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С410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С411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С412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С617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С618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С621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С623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С624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С625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С626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С627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С629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С630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С635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С638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С639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С640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С642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С644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С645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С646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С647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С648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С649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С650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С651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С652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С653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С655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С656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С659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С660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С661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С662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С664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С665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С668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С669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С670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С671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С672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С673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С674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С675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С676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С677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С678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С679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С680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С681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С682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С683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С684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С685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С686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С687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С688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С689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С690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С691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С692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С693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С694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С695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С696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С697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С699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С700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С701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С702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С704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С705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С706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С707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С708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С709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С710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С711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С712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С713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С714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С715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С716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С717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С718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С719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С720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С722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С723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С724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С725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С726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С727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С728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С729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С730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С731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С736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С737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С738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С739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С744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С747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С751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С753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С755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С756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С758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С759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С760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С761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С762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С763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С764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С765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С766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С767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С768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С769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С770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С771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С772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С773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С774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С775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С776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С777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С778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С779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С780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С781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С783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С784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С791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С792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С793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С794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С795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С796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С797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С798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С799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С800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С801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С802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С803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С804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С805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С806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С807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С808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С809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С810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С811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С812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С813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С814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С815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С816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С817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С818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С819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С820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С821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С822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С823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С824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С825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С826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С831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С832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С833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С834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С835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С836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С838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С839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С840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С842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С845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С850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С851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С852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С853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С854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С855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С856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С857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С858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С859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С861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С862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С863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С864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С865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С866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С867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С868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С869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С870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С871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С872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С873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С874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С875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С876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С877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С316 көшесі (жобалық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Алдаспан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Аушадияр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Ақтүбек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Аққайың қысқа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Бастаңғы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Береке қысқа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Бестөре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Бидайык қысқа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Бытығай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Бәсіре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Ю. Гагарин қысқа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Дайрабай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Жаркөл қысқа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Жұмбақтас қысқа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Изенді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Келешек қысқа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Көктөбе қысқа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Күршім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Нұра қысқа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Перне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Сырғалы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Сұлама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Сәйгүлік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Тайтөбе қысқа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Талас қысқа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Шамшырақ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Шымбұлақ қысқа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алабы, Әсемқоңыр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 Разин 2 қысқа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Төлеубаева 2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қысқа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Арақарағай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Арқат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Асаукөк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Атакент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қысқа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Ақмая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Байынқол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Беляков қысқа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Бесшатыр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Алматы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Дальний қысқа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Төлеубаев қысқа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Жалаулы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Жезкиік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Желдірме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қысқа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Загородный қысқа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Карбышев қысқа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Қарталы қысқа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Көктомар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Крылов қысқа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Байсейітова қысқа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Төлеубаев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Маралсай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Мартылоги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Оғыланды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Алматы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Разин № 1 қысқа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қысқа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Саққорған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Сүмбе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Сұлутал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Тасбұлақ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қысқа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Чехов қысқа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қысқа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қысқа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Шарын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Шерқала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Шыршық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Шыңтас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Қамажай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Қамқалы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Қаражорға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Қырат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Қырыққыз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Құмсуат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Құрақты қысқа көшесі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орамы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даңғылы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даңғылы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Тілендиев даңғылы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даңғылы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өтпе жол</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өтпе жол</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өтпе жол</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Дунаевский өтпе жолы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Сеченов тұйығы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тұйығы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"Автолюбитель" тұтынушылар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тұтынушылар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"Айнур" тұтынушылар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 2" бағбандық серіктестігі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"Ветеран" жеке гараждар меншік иелерінің тұтынушылар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"Дорожник-32" жеке гараждар меншік иелерінің тұтынушылар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жеке гараждар меншік иелерінің тұтынушылар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жеке гараждар меншік иелерінің тұтынушылар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"Дружба-2" бағбандық серіктестігі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"Железнодорожник" жеке гараждар меншік иелерінің тұтынушылар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 жеке гараждар меншік иелерінің тұтынушылар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роща" саяжай учаскелері меншік иелерінің тұтынушылар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роща" ВРЗ-2 саяжай учаскелері меншік иелерінің тұтынушылар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роща-1" саяжай учаскелері меншік иелерінің тұтынушылар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роща-2" саяжай учаскелері меншік иелерінің тұтынушылар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"С.Киров атындағы" бағбандық серіктестігі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"КДСМК" бағбандық серіктестігі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"КЖБИ-56" бағбандық серіктестігі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бағбандық серіктестігі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"Лесовод" бағбандық серіктестігі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депо" саяжай учаскелері меншік иелерінің тұтынушылар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"Луч-2" тұтынушылар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 саяжай учаскелері меншік иелерінің тұтынушылар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"Машиносторитель" саяжай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жеке гараждар меншік иелерінің тұтынушылар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жеке гараждар меншік иелерінің тұтынушылар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"Москвич" жеке гараждар меншік иелерінің тұтынушылар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"Мясокомбинат" тұтынушылар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"Олимпиада-80" жеке гараждар меншік иелерінің тұтынушылар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"Полянка" тұтынушылар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"Природа" бағбандық серіктестігі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"Родничок" бағбандық серіктестігі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"Рыбка" бағбандық серіктестігі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"Садовод-3" саяжай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"Связист" жеке гараждар меншік иелерінің тұтынушылар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"Связист" саяжай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"Симер" саяжай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"Союзцелингаз" бағбандық серіктестігі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"Станционник" саяжай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бағбандық серіктестігі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СМП-209" бағбандар қоғамы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Спецстрой" саяжай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"СУ-203" саяжай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"Тополек" бағбандық серіктестігі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"Труд-59" бағбандық серіктестігі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"Учитель-2" бағбандық серіктестігі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"Целинтрансстрой" саяжай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жеке гараждар меншік иелерінің тұтынушылар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"Экспресс-2" саяжай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"Энергоучасток" бағбандық серіктестігі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"Автолюбитель" тұтынушылар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тұтынушылар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"Автомобилист"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"Вагонник"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"Ветеран-2"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"Достык-1"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жеке гараждар меншік иелерінің тұтынушылар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"Железнодорожник" жеке гараждар меншік иелерінің тұтынушылар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"Жигули"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"Запорожец"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гараж"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сарай"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 109а"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"Квартал-100"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"Квартал-101"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"Квартал-102-103"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"Квартал-107"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"Квартал-110"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"Квартал-113"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"Квартал-119"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"Квартал-120"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"Квартал-122"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"Квартал-124"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"Квартал-125"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"Квартал-126"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"Квартал-126а"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"Квартал-127а"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"Квартал-128"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"Квартал-134"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"Квартал-134 Малыш"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"Квартал-135"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"Квартал-136"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"Квартал-137"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"Квартал-138"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"Квартал-138б"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"Квартал-139"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"Квартал-139а"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"Квартал-142"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"Квартал-69б"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"Квартал-69в"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"Квартал-72"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"Квартал-83"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"Квартал-94"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"Квартал-97"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"Квартал-97б"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"Квартал-98"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"Квартал-99"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"Луч-2" тұтынушылар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"Малыш"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"Колокольчик"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 гараж қоғамы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"Малыш"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жеке гараждар меншік иелерінің тұтынушылар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"Мостовик"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"Связист-1"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"Связист-2" гараж қоғамы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гараж қоғамы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"Тепловик"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"Тепловой"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Центральный-2"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"Целингражданпроект"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Железнодорожник"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жеке гараждар меншік иелерінің тұтынушылар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"Чайка"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"Квартал-104"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"Квартал-105" гараж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