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170ca" w14:textId="a5170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Азаматтардың жекелеген санаттарына амбулаториялық емдеу кезінде тегін және жеңілдікті шарттармен дәрілік заттарды, бейімделген емдік өнімдерді, медициналық бұйымдарды косымша беру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Нұр-Сұлтан қаласы мәслихатының 2019 жылғы 27 маусымдағы № 396/52-VI шешімі. Нұр-Сұлтан қаласының Әділет департаментінде 2019 жылғы 3 шілдеде № 1234 болып тіркелді. Күші жойылды - Нұр-Сұлтан қаласы мәслихатының 2020 жылғы 2 маусымдағы № 500/66-VI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Нұр-Сұлтан қаласы мәслихатының 02.06.2020 </w:t>
      </w:r>
      <w:r>
        <w:rPr>
          <w:rFonts w:ascii="Times New Roman"/>
          <w:b w:val="false"/>
          <w:i w:val="false"/>
          <w:color w:val="ff0000"/>
          <w:sz w:val="28"/>
        </w:rPr>
        <w:t>№ 500/66-VI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2009 жылғы 18 қыркүйектегі "Халық денсаулығы және денсаулық сақтау жүйесі туралы" кодексінің 9-бабы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5) тармақшасын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6 бабы 1- 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Нұр-Сұлтан қаласының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қосымшасына сәйкес азаматтардың жекелеген санаттарына амбулаториялық емдеу кезінде тегін және жеңілдікті шарттармен дәрілік заттарды, бейімделген емдік өнімдерді, медициналық бұйымдарды қосымша беру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"Азаматтардың жекелеген санаттарына амбулаториялық емдеу кезінде тегін және жеңілдікті шарттармен дәрілік заттарды, бейімделген емдік өнімдерді, медициналық бұйымдарды қосымша беру туралы" Астана қаласы мәслихатының 2018 жылғы 12 желтоқсандағы № 341/42-VI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 (Нормативтік құқықтық актілерді мемлекеттік тіркеу тізілімінде № 1204 нөмірімен тіркелген, 2019 жылғы 25 ақпанда Қазақстан Республикасы нормативтiк құқықтық актiлерiнiң эталондық бақылау банкiнде, 2019 жылғы 26 ақпанда "Вечерняя Астана" және "Астана ақшамы" газеттерінде жарияланған).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шешiм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Нұр-Сұлтан қаласы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Күрішбаев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Нұр-Сұлтан қаласы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Нұрпейісов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Нұр-Сұлтан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396/52-VI шешімімен бекітілген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Азаматтардың жекелеген санаттарына амбулаториялық емдеу кезінде тегін және жеңілдікті шарттармен дәрілік заттарды, бейімделген емдік өнімдерді, медициналық бұйымдарды қосымша беру тізбесі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6"/>
        <w:gridCol w:w="5820"/>
        <w:gridCol w:w="1749"/>
        <w:gridCol w:w="2081"/>
        <w:gridCol w:w="1824"/>
      </w:tblGrid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5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санаты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Дәрілік заттарды тағайындау көрсеткіші (дәрежесі, сатысы, ағым ауырлығы)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Дәрілік заттардың атауы (шығару нысаны)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Муковисцидоз</w:t>
            </w:r>
          </w:p>
        </w:tc>
        <w:tc>
          <w:tcPr>
            <w:tcW w:w="1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Диспансерлік есепте тұрған азаматтардың барлық санаттары</w:t>
            </w:r>
          </w:p>
        </w:tc>
        <w:tc>
          <w:tcPr>
            <w:tcW w:w="2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сатылар және ауырлық дәрежесі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Тобрамицин, ұнтақ, ингаляцияға арналған ерітінді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колиместаты, ингаляцияға арналған ұнтақ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Урсодезоксихол қышқылы, капсула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Бейімделген емдік өнімдер</w:t>
            </w:r>
          </w:p>
        </w:tc>
      </w:tr>
      <w:tr>
        <w:trPr>
          <w:trHeight w:val="30" w:hRule="atLeast"/>
        </w:trPr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Бастапқы өкпелік гипертензия</w:t>
            </w:r>
          </w:p>
        </w:tc>
        <w:tc>
          <w:tcPr>
            <w:tcW w:w="1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Диспансерлік есепте тұрған азаматтардың барлық санаттары</w:t>
            </w:r>
          </w:p>
        </w:tc>
        <w:tc>
          <w:tcPr>
            <w:tcW w:w="2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сатылар және ауырлық дәрежесі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Бозентан, таблетка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Силденафил, таблетка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 біткен жүрек ақауы кезіндегі Эйзенменгер синдромы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Илопрост, ингаляцияға арналған ерітінді</w:t>
            </w:r>
          </w:p>
        </w:tc>
      </w:tr>
      <w:tr>
        <w:trPr>
          <w:trHeight w:val="30" w:hRule="atLeast"/>
        </w:trPr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Драве синдромы</w:t>
            </w:r>
          </w:p>
        </w:tc>
        <w:tc>
          <w:tcPr>
            <w:tcW w:w="1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Диспансерлік есепте тұрған азаматтардың барлық санаттары</w:t>
            </w:r>
          </w:p>
        </w:tc>
        <w:tc>
          <w:tcPr>
            <w:tcW w:w="2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сатылар және ауырлық дәрежесі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Стирипентол, капсула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Клобазам, таблетка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Қалқанша безінің медуллярлық ісігі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Диспансерлік есепте тұрған азаматтардың барлық санаттары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сатылар және ауырлық дәрежесі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Вандетаниб, таблетка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Ниман-Пик ауруы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Диспансерлік есепте тұрған азаматтардың барлық санаттары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сатылар және ауырлық дәрежесі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Миглустат, капсула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Шорбуындаушы спондилоартрит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Диспансерлік есепте тұрған азаматтардың барлық санаттары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Дәстүрлі терапияға толық жауап бермейтін белсенді сатыдағы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Инфликсимаб, инъекцияға арналған ұнтақ</w:t>
            </w:r>
          </w:p>
        </w:tc>
      </w:tr>
      <w:tr>
        <w:trPr>
          <w:trHeight w:val="30" w:hRule="atLeast"/>
        </w:trPr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Ювенильді идиопатиялық артрит, жүйелік нұсқасы</w:t>
            </w:r>
          </w:p>
        </w:tc>
        <w:tc>
          <w:tcPr>
            <w:tcW w:w="1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Диспансерлік есепте тұрған 18 жасқа дейінгі балалар</w:t>
            </w:r>
          </w:p>
        </w:tc>
        <w:tc>
          <w:tcPr>
            <w:tcW w:w="2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Дәстүрлі терапияға толық жауап бермейтін белсенді сатыдағы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Тоцилизумаб, инъекцияға арналған ұнтақ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Адалимумаб, инъекцияға арналған ұнтақ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Тофацитиниб, таблетка</w:t>
            </w:r>
          </w:p>
        </w:tc>
      </w:tr>
      <w:tr>
        <w:trPr>
          <w:trHeight w:val="30" w:hRule="atLeast"/>
        </w:trPr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Буллезді эпидермолиз</w:t>
            </w:r>
          </w:p>
        </w:tc>
        <w:tc>
          <w:tcPr>
            <w:tcW w:w="1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Диспансерлік есепте тұрған азаматтардың барлық санаттары</w:t>
            </w:r>
          </w:p>
        </w:tc>
        <w:tc>
          <w:tcPr>
            <w:tcW w:w="2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Ауырлықтың барлық сатылары және дәрежелері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бұйымдар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Бейімделген емдік өнімдер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Идиопатиялық өкпе фиброзы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Диспансерлік есепте тұрған азаматтардың барлық санаттары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Ауырлықтың барлық сатылары және дәрежелері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Пирфенидон, капсула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Өкпенің бронхоөкпелік дисплазиясы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жасқа дейінгі балалар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г дейінгі салмақпен өте шала туған нәрестелер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Паливизумаб, ерітінді дайындауға арналған ұнтақ, инъекцияға арналған ерітінді</w:t>
            </w:r>
          </w:p>
        </w:tc>
      </w:tr>
      <w:tr>
        <w:trPr>
          <w:trHeight w:val="30" w:hRule="atLeast"/>
        </w:trPr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 глаукома, басқа көз аурулары салдарынан туындаған екінші глаукома</w:t>
            </w:r>
          </w:p>
        </w:tc>
        <w:tc>
          <w:tcPr>
            <w:tcW w:w="1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Нұр-Сұлтан қаласында кем дегенде бір жыл диспансерлік есепте тұрған азаматтардың барлық санаттары</w:t>
            </w:r>
          </w:p>
        </w:tc>
        <w:tc>
          <w:tcPr>
            <w:tcW w:w="2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Дәстүрлі емдеуге толық жауап бермейтін белсенді сатыдағы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Бринзоламид, көзге арналған тамшылар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Тимолол, көзге арналған тамшылар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Травопрост+ тимолол малеаты, көзге арналған тамшылар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Бронх демікпесі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Диспансерлік есепте тұрған азаматтардың барлық санаттары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көтералмаушылық жағдайында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Серетид (сальметерол + флутиказон пропионаты), ингаляцияларға арналған аэрозоль</w:t>
            </w:r>
          </w:p>
        </w:tc>
      </w:tr>
      <w:tr>
        <w:trPr>
          <w:trHeight w:val="30" w:hRule="atLeast"/>
        </w:trPr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Артериялық гипертензия</w:t>
            </w:r>
          </w:p>
        </w:tc>
        <w:tc>
          <w:tcPr>
            <w:tcW w:w="1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Диспансерлік есепте тұрған азаматтардың барлық санаттары</w:t>
            </w:r>
          </w:p>
        </w:tc>
        <w:tc>
          <w:tcPr>
            <w:tcW w:w="2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көтералмаушылық жағдайында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Ванатекс (валсартан), таблетка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Микардис (телмисартан), таблетка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Микардис плюс (телмисартан + гидрохлортиазид), таблетка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 безінің ұсақстатикалық қатерлі ісігі гормондық рецепторлары оң (HR+), адам өсу факторының (HER2-) 2-ші типі рецепторлары теріс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Диспансерлік есепте тұрған азаматтардың барлық санаттары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Дәстүрлі терапияға толық жауап бермейтін белсенді сатыдағы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Палбоциклиб, капсула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Латеральды (жанармай) амиотрофиялық склероз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Диспансерлік есепте тұрған азаматтардың барлық санаттары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Ауырлықтың барлық сатылары және дәрежелері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Рилузол, таблетка</w:t>
            </w:r>
          </w:p>
        </w:tc>
      </w:tr>
      <w:tr>
        <w:trPr>
          <w:trHeight w:val="30" w:hRule="atLeast"/>
        </w:trPr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Контрацепция</w:t>
            </w:r>
          </w:p>
        </w:tc>
        <w:tc>
          <w:tcPr>
            <w:tcW w:w="1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 экстрагениталды аурулары бар әйелдер</w:t>
            </w:r>
          </w:p>
        </w:tc>
        <w:tc>
          <w:tcPr>
            <w:tcW w:w="2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Ауырлықтың барлық сатылары және дәрежелері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Этинилэстрадиол + дроспиренон, таблетка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Дезогестрел, таблетка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Жүктілікке қарсы аурулары бар әйелдер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Этинилэстрадиол + левоноргестрел, таблетка, драже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 туу жастағы барлық әйелдердің әлеуметтік осал топтары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бұйымдар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Созылмалы жүрек жеткіліксіздігі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Диспансерлік есепте тұрған ересек адамдар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 құралдарды имплантациялау, жасанды жүрек пен жүректі трансплантациялау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бұйымдар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Акромегалия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Диспансерлік есепте тұрған азаматтардың барлық санаттары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көтералмаушылық жағдайында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Соматулин аутогель (Ланреотид), инъекцияға арналған ерітінді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CAPS синдромы мутацияда NLRP3 генін іздеу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Диспансерлік есепте тұрған азаматтардың барлық санаттары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Ауырлықтың барлық сатылары және дәрежелері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Канакинумаб, ерітінді дайындауға арналған лиофилизат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Созылмалы вирустық C гепатиті, бауыр циррозын қоса алғанда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Диспансерлік есепте тұрған азаматтардың барлық санаттары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Дәстүрлі терапияға толық жауап бермейтін белсенді сатыдағы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Глекапревир + пибрентасвир, таблетка</w:t>
            </w:r>
          </w:p>
        </w:tc>
      </w:tr>
      <w:tr>
        <w:trPr>
          <w:trHeight w:val="30" w:hRule="atLeast"/>
        </w:trPr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Көмей стенозы</w:t>
            </w:r>
          </w:p>
        </w:tc>
        <w:tc>
          <w:tcPr>
            <w:tcW w:w="1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Диспансерлік есепте тұрған азаматтардың барлық санаттары</w:t>
            </w:r>
          </w:p>
        </w:tc>
        <w:tc>
          <w:tcPr>
            <w:tcW w:w="2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Трахеостомиялық түтікшелер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бұйымдар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Бейімделген емдік өнімдер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5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Эпилепсия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Диспансерлік есепте тұрған азаматтардың барлық санаттары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көтералмаушылық жағдайында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Бензобарбитал, таблетка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5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Қалқанша безінің қатерлі ісігі T3N0M0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Диспансерлік есепте тұрған азаматтардың барлық санаттары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Дәстүрлі терапияға толық жауап бермейтін белсенді сатыдағы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Ленватиниб, капсула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5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Фабри ауруы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Диспансерлік есепте тұрған азаматтардың барлық санаттары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Ауырлықтың барлық сатылары және дәрежелері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Агалзидаза бета, инфузияға арналған ерітінді жасауға концентратты жасауға лиофилизат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5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Көпжақты миелома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Диспансерлік есепте тұрған азаматтардың барлық санаттары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Дәстүрлі терапияға толық жауап бермейтін белсенді сатыдағы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Даратумумаб, инфузияға арналған ерітінді жасауға концентрат</w:t>
            </w:r>
          </w:p>
        </w:tc>
      </w:tr>
      <w:tr>
        <w:trPr>
          <w:trHeight w:val="30" w:hRule="atLeast"/>
        </w:trPr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5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Целиакия</w:t>
            </w:r>
          </w:p>
        </w:tc>
        <w:tc>
          <w:tcPr>
            <w:tcW w:w="1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Диспансерлік есепте тұрған азаматтардың барлық санаттары</w:t>
            </w:r>
          </w:p>
        </w:tc>
        <w:tc>
          <w:tcPr>
            <w:tcW w:w="2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Ұлпалық трансглюта-миназаға қарсы денелері бар, гистологиялық және генетикалық расталған, белсенді сатыда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Бейімделген емдік өнімдер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Панкреатин, капсула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5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Өсу факторының эпидермальды тирозинкиназды ингибиторының рецепторы генінің белсенді мутациясы бар (EGFR TKI) метастатикалық ұсақ емес жасушалық өкпенің қатерлі ісігі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Диспансерлік есепте тұрған азаматтардың барлық санаттары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Дәстүрлі терапияға толық жауап бермейтін белсенді сатыдағы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Афатиниб, таблетка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5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Өсу факторының эпидермальды рецепторы генінің белсенді мутациясы бар (EGFR) метастатикалық ұсақ емес жасушалық өкпенің қатерлі ісігі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Диспансерлік есепте тұрған азаматтардың барлық санаттары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Дәстүрлі терапияға толық жауап бермейтін белсенді сатыдағы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Осимертиниб, таблетка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