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5089" w14:textId="b6050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Кепілдендірілген сатып алу бағасы мен сатып алу бағасы белгіленетін ауыл шаруашылығы өнімінің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2019 жылғы 31 желтоқсандағы № 477 бұйрығы. Қазақстан Республикасының Әділет министрлігінде 2020 жылғы 9 қаңтарда № 19856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11) тармақшасына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Преамбула жаңа редакцияда - ҚР Ауыл шаруашылығы министрінің 03.09.2025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кепілдендірілген сатып алу бағасы мен сатып алу бағасы белгіленетін ауыл шаруашылығы өнімінің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477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Кепілдендірілген сатып алу бағасы мен сатып алу бағасы белгіленетін ауыл шаруашылығы өнімінің тізбесі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Ауыл шаруашылығы министрінің 03.09.2025 </w:t>
      </w:r>
      <w:r>
        <w:rPr>
          <w:rFonts w:ascii="Times New Roman"/>
          <w:b w:val="false"/>
          <w:i w:val="false"/>
          <w:color w:val="ff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Құрғақ сүт (қаймағы алынбаған, майсыздандырылған), сары май және қатты ірімшік өндіруге арналған шикі сүт.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Бидайдың құрғақ дәнмаңызын (бидай глютенін) өндіруге арналған бидай.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