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e0c6" w14:textId="718e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және коллекторлық агенттіктердің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274 қаулысы. Қазақстан Республикасының Әділет министрлігінде 2020 жылғы 9 қаңтарда № 19851 болып тіркелді. Күші жойылды - Қазақстан Республикасының Қаржы нарығын реттеу және дамыту агенттігі Басқармасының 2020 жылғы 30 наурыздағы № 49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Есептік тіркеуден өту және коллекторлық агенттіктердің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"Есептік тіркеуден өту және коллекторлық агенттіктердің тізілімін жүргізу қағидаларын бекіту туралы" Қазақстан Республикасы Ұлттық Банкі Басқармасының 2017 жылғы 29 мамырдағы № 92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15400 болып тіркелген, 2017 жылғы 3 тамызда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қаулысымен (Нормативтік құқықтық актілерді мемлекеттік тіркеу тізілімінде № 17559 болып тіркелген, 2018 жылғы 22 қазанда Қазақстан Республикасы нормативтік құқықтық актілерінің эталондық бақылау банкінде жарияланған) бекітілген Қазақстан Республикасының қаржы нарығын реттеу мәселелері бойынша өзгерістер енгізілетін нормативтік құқықтық актілерінің тізбесі </w:t>
      </w:r>
      <w:r>
        <w:rPr>
          <w:rFonts w:ascii="Times New Roman"/>
          <w:b w:val="false"/>
          <w:i w:val="false"/>
          <w:color w:val="000000"/>
          <w:sz w:val="28"/>
        </w:rPr>
        <w:t>11-тармағының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10"/>
    <w:bookmarkStart w:name="z12" w:id="11"/>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 ___ "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 ___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274 қаулысымен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Есептік тіркеуден өту және коллекторлық агенттіктердің тізілімін жүргізу қағидалары</w:t>
      </w:r>
    </w:p>
    <w:bookmarkEnd w:id="12"/>
    <w:bookmarkStart w:name="z15" w:id="13"/>
    <w:p>
      <w:pPr>
        <w:spacing w:after="0"/>
        <w:ind w:left="0"/>
        <w:jc w:val="both"/>
      </w:pPr>
      <w:r>
        <w:rPr>
          <w:rFonts w:ascii="Times New Roman"/>
          <w:b w:val="false"/>
          <w:i w:val="false"/>
          <w:color w:val="000000"/>
          <w:sz w:val="28"/>
        </w:rPr>
        <w:t xml:space="preserve">
      1. Осы Есептік тіркеуден өту және коллекторлық агенттіктердің тізілімін жүргізу қағидалары (бұдан әрі – Қағидалар)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есептік тіркеуден өту және коллекторлық агенттіктердің тізілімін жүргізу тәртібін айқындайды.</w:t>
      </w:r>
    </w:p>
    <w:bookmarkEnd w:id="13"/>
    <w:bookmarkStart w:name="z16" w:id="14"/>
    <w:p>
      <w:pPr>
        <w:spacing w:after="0"/>
        <w:ind w:left="0"/>
        <w:jc w:val="both"/>
      </w:pPr>
      <w:r>
        <w:rPr>
          <w:rFonts w:ascii="Times New Roman"/>
          <w:b w:val="false"/>
          <w:i w:val="false"/>
          <w:color w:val="000000"/>
          <w:sz w:val="28"/>
        </w:rPr>
        <w:t>
      2. Коллекторлық қызметті жүзеге асыруға ниеті бар заңды тұлға (бұдан әрі – өтініш беруші) есептік тіркелуге жатады.</w:t>
      </w:r>
    </w:p>
    <w:bookmarkEnd w:id="14"/>
    <w:bookmarkStart w:name="z17" w:id="15"/>
    <w:p>
      <w:pPr>
        <w:spacing w:after="0"/>
        <w:ind w:left="0"/>
        <w:jc w:val="both"/>
      </w:pPr>
      <w:r>
        <w:rPr>
          <w:rFonts w:ascii="Times New Roman"/>
          <w:b w:val="false"/>
          <w:i w:val="false"/>
          <w:color w:val="000000"/>
          <w:sz w:val="28"/>
        </w:rPr>
        <w:t xml:space="preserve">
      3. Өтініш беруші есептік тіркеуден өту үшін қаржы нарығы мен қаржы ұйымдарын реттеу, бақылау және қадағалау жөніндегі уәкілетті органға (бұдан әрі – уәкілетті орган)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ұсынады.</w:t>
      </w:r>
    </w:p>
    <w:bookmarkEnd w:id="15"/>
    <w:p>
      <w:pPr>
        <w:spacing w:after="0"/>
        <w:ind w:left="0"/>
        <w:jc w:val="both"/>
      </w:pPr>
      <w:r>
        <w:rPr>
          <w:rFonts w:ascii="Times New Roman"/>
          <w:b w:val="false"/>
          <w:i w:val="false"/>
          <w:color w:val="000000"/>
          <w:sz w:val="28"/>
        </w:rPr>
        <w:t>
      Уәкілетті орган есептік тіркеуден өтуге арналған құжаттарды алған сәттен бастап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Өтініш беруші құжаттардың толық емес топтамасын ұсынған жағдайда, уәкілетті орган осы тармақтың екінші бөлігінде көрсетілген мерзімде өтінішті одан әрі қараудан дәлелді бас тартуды жазбаша нысанда жібереді.</w:t>
      </w:r>
    </w:p>
    <w:bookmarkStart w:name="z18" w:id="16"/>
    <w:p>
      <w:pPr>
        <w:spacing w:after="0"/>
        <w:ind w:left="0"/>
        <w:jc w:val="both"/>
      </w:pPr>
      <w:r>
        <w:rPr>
          <w:rFonts w:ascii="Times New Roman"/>
          <w:b w:val="false"/>
          <w:i w:val="false"/>
          <w:color w:val="000000"/>
          <w:sz w:val="28"/>
        </w:rPr>
        <w:t>
      4. Өтініш талап етілетін құжаттар қоса беріле отырып қағаз тасымалдағышта немесе "электрондық үкіметтің" веб-порталы арқылы электрондық түрде ұсынылады.</w:t>
      </w:r>
    </w:p>
    <w:bookmarkEnd w:id="16"/>
    <w:bookmarkStart w:name="z19" w:id="17"/>
    <w:p>
      <w:pPr>
        <w:spacing w:after="0"/>
        <w:ind w:left="0"/>
        <w:jc w:val="both"/>
      </w:pPr>
      <w:r>
        <w:rPr>
          <w:rFonts w:ascii="Times New Roman"/>
          <w:b w:val="false"/>
          <w:i w:val="false"/>
          <w:color w:val="000000"/>
          <w:sz w:val="28"/>
        </w:rPr>
        <w:t xml:space="preserve">
      5. Құжаттар электрондық түрде ұсынылған кезде өтініш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беріле отырып, өтініш беруге уәкілетті тұлғаның электрондық цифрлық қолтаңбасымен куәландырылады.</w:t>
      </w:r>
    </w:p>
    <w:bookmarkEnd w:id="17"/>
    <w:p>
      <w:pPr>
        <w:spacing w:after="0"/>
        <w:ind w:left="0"/>
        <w:jc w:val="both"/>
      </w:pPr>
      <w:r>
        <w:rPr>
          <w:rFonts w:ascii="Times New Roman"/>
          <w:b w:val="false"/>
          <w:i w:val="false"/>
          <w:color w:val="000000"/>
          <w:sz w:val="28"/>
        </w:rPr>
        <w:t xml:space="preserve">
      Заңның 7-бабы </w:t>
      </w:r>
      <w:r>
        <w:rPr>
          <w:rFonts w:ascii="Times New Roman"/>
          <w:b w:val="false"/>
          <w:i w:val="false"/>
          <w:color w:val="000000"/>
          <w:sz w:val="28"/>
        </w:rPr>
        <w:t>2-тармағының</w:t>
      </w:r>
      <w:r>
        <w:rPr>
          <w:rFonts w:ascii="Times New Roman"/>
          <w:b w:val="false"/>
          <w:i w:val="false"/>
          <w:color w:val="000000"/>
          <w:sz w:val="28"/>
        </w:rPr>
        <w:t xml:space="preserve"> 2), 3), 4), 5), 6) тармақшаларында көзделген құжаттар PDF форматында құжаттардың электрондық көшірмелері түрінде ұсынылады.</w:t>
      </w:r>
    </w:p>
    <w:bookmarkStart w:name="z20" w:id="18"/>
    <w:p>
      <w:pPr>
        <w:spacing w:after="0"/>
        <w:ind w:left="0"/>
        <w:jc w:val="both"/>
      </w:pPr>
      <w:r>
        <w:rPr>
          <w:rFonts w:ascii="Times New Roman"/>
          <w:b w:val="false"/>
          <w:i w:val="false"/>
          <w:color w:val="000000"/>
          <w:sz w:val="28"/>
        </w:rPr>
        <w:t xml:space="preserve">
      6. Құжаттар қағаз тасымалдағышта ұсынылған кезде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бірнеше парақтан тұратын құжаттар нөмірленіп және тігіліп ұсынылады.</w:t>
      </w:r>
    </w:p>
    <w:bookmarkEnd w:id="18"/>
    <w:bookmarkStart w:name="z21" w:id="19"/>
    <w:p>
      <w:pPr>
        <w:spacing w:after="0"/>
        <w:ind w:left="0"/>
        <w:jc w:val="both"/>
      </w:pPr>
      <w:r>
        <w:rPr>
          <w:rFonts w:ascii="Times New Roman"/>
          <w:b w:val="false"/>
          <w:i w:val="false"/>
          <w:color w:val="000000"/>
          <w:sz w:val="28"/>
        </w:rPr>
        <w:t xml:space="preserve">
      7. Өтініш берушінің құрылтайшысы (қатысушысы) - заңды тұлғасы туралы мәліметтер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bookmarkEnd w:id="19"/>
    <w:p>
      <w:pPr>
        <w:spacing w:after="0"/>
        <w:ind w:left="0"/>
        <w:jc w:val="both"/>
      </w:pPr>
      <w:r>
        <w:rPr>
          <w:rFonts w:ascii="Times New Roman"/>
          <w:b w:val="false"/>
          <w:i w:val="false"/>
          <w:color w:val="000000"/>
          <w:sz w:val="28"/>
        </w:rPr>
        <w:t xml:space="preserve">
      Жарғылық капиталындағы қатысу үлестерінің он және одан көп пайызын тікелей немесе жанама иеленетін және (немесе) пайдаланатын және (немесе) оларға билік ететін тұлғалар туралы ақпаратты ашу мақсатында өтініш беруші өтініш берушінің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туралы мәліметтерді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xml:space="preserve">
      Өтініш берушінің құрылтайшысы (қатысушысы) - жеке тұлғасы туралы мәліметтер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Start w:name="z22" w:id="20"/>
    <w:p>
      <w:pPr>
        <w:spacing w:after="0"/>
        <w:ind w:left="0"/>
        <w:jc w:val="both"/>
      </w:pPr>
      <w:r>
        <w:rPr>
          <w:rFonts w:ascii="Times New Roman"/>
          <w:b w:val="false"/>
          <w:i w:val="false"/>
          <w:color w:val="000000"/>
          <w:sz w:val="28"/>
        </w:rPr>
        <w:t xml:space="preserve">
      8. Өтініш берушінің басшы қызметкері туралы мәліметтер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End w:id="20"/>
    <w:bookmarkStart w:name="z23" w:id="21"/>
    <w:p>
      <w:pPr>
        <w:spacing w:after="0"/>
        <w:ind w:left="0"/>
        <w:jc w:val="both"/>
      </w:pPr>
      <w:r>
        <w:rPr>
          <w:rFonts w:ascii="Times New Roman"/>
          <w:b w:val="false"/>
          <w:i w:val="false"/>
          <w:color w:val="000000"/>
          <w:sz w:val="28"/>
        </w:rPr>
        <w:t xml:space="preserve">
      9.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жасасатын қызметкерлер туралы мәліметтер Қағидаларға </w:t>
      </w:r>
      <w:r>
        <w:rPr>
          <w:rFonts w:ascii="Times New Roman"/>
          <w:b w:val="false"/>
          <w:i w:val="false"/>
          <w:color w:val="000000"/>
          <w:sz w:val="28"/>
        </w:rPr>
        <w:t>6- қосымшаға</w:t>
      </w:r>
      <w:r>
        <w:rPr>
          <w:rFonts w:ascii="Times New Roman"/>
          <w:b w:val="false"/>
          <w:i w:val="false"/>
          <w:color w:val="000000"/>
          <w:sz w:val="28"/>
        </w:rPr>
        <w:t xml:space="preserve"> сәйкес нысан бойынша ұсынылады.</w:t>
      </w:r>
    </w:p>
    <w:bookmarkEnd w:id="21"/>
    <w:bookmarkStart w:name="z24" w:id="22"/>
    <w:p>
      <w:pPr>
        <w:spacing w:after="0"/>
        <w:ind w:left="0"/>
        <w:jc w:val="both"/>
      </w:pPr>
      <w:r>
        <w:rPr>
          <w:rFonts w:ascii="Times New Roman"/>
          <w:b w:val="false"/>
          <w:i w:val="false"/>
          <w:color w:val="000000"/>
          <w:sz w:val="28"/>
        </w:rPr>
        <w:t xml:space="preserve">
      10. Филиалдар және (немесе) өкілдіктер туралы мәліметтер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ұсынылады.</w:t>
      </w:r>
    </w:p>
    <w:bookmarkEnd w:id="22"/>
    <w:bookmarkStart w:name="z25" w:id="23"/>
    <w:p>
      <w:pPr>
        <w:spacing w:after="0"/>
        <w:ind w:left="0"/>
        <w:jc w:val="both"/>
      </w:pPr>
      <w:r>
        <w:rPr>
          <w:rFonts w:ascii="Times New Roman"/>
          <w:b w:val="false"/>
          <w:i w:val="false"/>
          <w:color w:val="000000"/>
          <w:sz w:val="28"/>
        </w:rPr>
        <w:t xml:space="preserve">
      11. Уәкілетті орган Қағидалардың 7, 8 және 9-тармақтарында көрсетілген құжаттардың Заңның </w:t>
      </w:r>
      <w:r>
        <w:rPr>
          <w:rFonts w:ascii="Times New Roman"/>
          <w:b w:val="false"/>
          <w:i w:val="false"/>
          <w:color w:val="000000"/>
          <w:sz w:val="28"/>
        </w:rPr>
        <w:t>12-бабының</w:t>
      </w:r>
      <w:r>
        <w:rPr>
          <w:rFonts w:ascii="Times New Roman"/>
          <w:b w:val="false"/>
          <w:i w:val="false"/>
          <w:color w:val="000000"/>
          <w:sz w:val="28"/>
        </w:rPr>
        <w:t xml:space="preserve"> талаптарына сәйкестігін тексереді.</w:t>
      </w:r>
    </w:p>
    <w:bookmarkEnd w:id="23"/>
    <w:bookmarkStart w:name="z26" w:id="24"/>
    <w:p>
      <w:pPr>
        <w:spacing w:after="0"/>
        <w:ind w:left="0"/>
        <w:jc w:val="both"/>
      </w:pPr>
      <w:r>
        <w:rPr>
          <w:rFonts w:ascii="Times New Roman"/>
          <w:b w:val="false"/>
          <w:i w:val="false"/>
          <w:color w:val="000000"/>
          <w:sz w:val="28"/>
        </w:rPr>
        <w:t xml:space="preserve">
      12. Уәкілетті орган Заңның 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мерзімнен кешіктірмей есептік тіркеуден өткен коллекторлық агенттікті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уәкілетті органның коллекторлық агенттіктер тізіліміне енгізеді. Уәкілетті орган уәкілетті органның коллекторлық агенттіктер тізілімін уәкілетті органның интернет-ресурсына орналастырады.</w:t>
      </w:r>
    </w:p>
    <w:bookmarkEnd w:id="24"/>
    <w:bookmarkStart w:name="z27" w:id="25"/>
    <w:p>
      <w:pPr>
        <w:spacing w:after="0"/>
        <w:ind w:left="0"/>
        <w:jc w:val="both"/>
      </w:pPr>
      <w:r>
        <w:rPr>
          <w:rFonts w:ascii="Times New Roman"/>
          <w:b w:val="false"/>
          <w:i w:val="false"/>
          <w:color w:val="000000"/>
          <w:sz w:val="28"/>
        </w:rPr>
        <w:t xml:space="preserve">
      13. Уәкілетті орган өтініш берушіні уәкілетті органның коллекторлық агенттіктер тізіліміне енгізгеннен кейін Заңның 7-бабының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мерзім ішінде оған есептік тіркеу нөмірін көрсете отырып, осы шешім туралы жазбаша нысанда хабарлайды.</w:t>
      </w:r>
    </w:p>
    <w:bookmarkEnd w:id="25"/>
    <w:bookmarkStart w:name="z28" w:id="26"/>
    <w:p>
      <w:pPr>
        <w:spacing w:after="0"/>
        <w:ind w:left="0"/>
        <w:jc w:val="both"/>
      </w:pPr>
      <w:r>
        <w:rPr>
          <w:rFonts w:ascii="Times New Roman"/>
          <w:b w:val="false"/>
          <w:i w:val="false"/>
          <w:color w:val="000000"/>
          <w:sz w:val="28"/>
        </w:rPr>
        <w:t>
      14. Коллекторлық агенттіктердің тізіліміндегі есептік тіркеу нөмірінде 11 (он бір) белгі болады және мынадай құрылымнан – ФФ.К.ЖЖ.ННН тұрады, мұнда:</w:t>
      </w:r>
    </w:p>
    <w:bookmarkEnd w:id="26"/>
    <w:p>
      <w:pPr>
        <w:spacing w:after="0"/>
        <w:ind w:left="0"/>
        <w:jc w:val="both"/>
      </w:pPr>
      <w:r>
        <w:rPr>
          <w:rFonts w:ascii="Times New Roman"/>
          <w:b w:val="false"/>
          <w:i w:val="false"/>
          <w:color w:val="000000"/>
          <w:sz w:val="28"/>
        </w:rPr>
        <w:t xml:space="preserve">
      ФФ -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өңір коды;</w:t>
      </w:r>
    </w:p>
    <w:p>
      <w:pPr>
        <w:spacing w:after="0"/>
        <w:ind w:left="0"/>
        <w:jc w:val="both"/>
      </w:pPr>
      <w:r>
        <w:rPr>
          <w:rFonts w:ascii="Times New Roman"/>
          <w:b w:val="false"/>
          <w:i w:val="false"/>
          <w:color w:val="000000"/>
          <w:sz w:val="28"/>
        </w:rPr>
        <w:t>
      К - коллекторлық агенттік;</w:t>
      </w:r>
    </w:p>
    <w:p>
      <w:pPr>
        <w:spacing w:after="0"/>
        <w:ind w:left="0"/>
        <w:jc w:val="both"/>
      </w:pPr>
      <w:r>
        <w:rPr>
          <w:rFonts w:ascii="Times New Roman"/>
          <w:b w:val="false"/>
          <w:i w:val="false"/>
          <w:color w:val="000000"/>
          <w:sz w:val="28"/>
        </w:rPr>
        <w:t>
      ЖЖ – ағымдағы жылдың соңғы 2 (екі) цифры;</w:t>
      </w:r>
    </w:p>
    <w:p>
      <w:pPr>
        <w:spacing w:after="0"/>
        <w:ind w:left="0"/>
        <w:jc w:val="both"/>
      </w:pPr>
      <w:r>
        <w:rPr>
          <w:rFonts w:ascii="Times New Roman"/>
          <w:b w:val="false"/>
          <w:i w:val="false"/>
          <w:color w:val="000000"/>
          <w:sz w:val="28"/>
        </w:rPr>
        <w:t>
      ННН – коллекторлық агенттікті есептік тіркеудің реттік нөмірі.</w:t>
      </w:r>
    </w:p>
    <w:p>
      <w:pPr>
        <w:spacing w:after="0"/>
        <w:ind w:left="0"/>
        <w:jc w:val="both"/>
      </w:pPr>
      <w:r>
        <w:rPr>
          <w:rFonts w:ascii="Times New Roman"/>
          <w:b w:val="false"/>
          <w:i w:val="false"/>
          <w:color w:val="000000"/>
          <w:sz w:val="28"/>
        </w:rPr>
        <w:t>
      Коллекторлық агенттікті есептік тіркеудің реттік нөмірі әрбір күнтізбелік жылда 001-ден басталады.</w:t>
      </w:r>
    </w:p>
    <w:p>
      <w:pPr>
        <w:spacing w:after="0"/>
        <w:ind w:left="0"/>
        <w:jc w:val="both"/>
      </w:pPr>
      <w:r>
        <w:rPr>
          <w:rFonts w:ascii="Times New Roman"/>
          <w:b w:val="false"/>
          <w:i w:val="false"/>
          <w:color w:val="000000"/>
          <w:sz w:val="28"/>
        </w:rPr>
        <w:t>
      Егер есептік тіркеудің реттік нөмірі үш таңбалы саннан (999 (тоғыз жүз тоқсан тоғыз)) асып кетсе, төрт таңбалы реттік нөмір санын (НННН) пайдалануға жол беріледі.</w:t>
      </w:r>
    </w:p>
    <w:bookmarkStart w:name="z29" w:id="27"/>
    <w:p>
      <w:pPr>
        <w:spacing w:after="0"/>
        <w:ind w:left="0"/>
        <w:jc w:val="both"/>
      </w:pPr>
      <w:r>
        <w:rPr>
          <w:rFonts w:ascii="Times New Roman"/>
          <w:b w:val="false"/>
          <w:i w:val="false"/>
          <w:color w:val="000000"/>
          <w:sz w:val="28"/>
        </w:rPr>
        <w:t xml:space="preserve">
      15. Есептік тіркеуден бас тарту Заңның 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жүргізіледі.</w:t>
      </w:r>
    </w:p>
    <w:bookmarkEnd w:id="27"/>
    <w:bookmarkStart w:name="z30" w:id="28"/>
    <w:p>
      <w:pPr>
        <w:spacing w:after="0"/>
        <w:ind w:left="0"/>
        <w:jc w:val="both"/>
      </w:pPr>
      <w:r>
        <w:rPr>
          <w:rFonts w:ascii="Times New Roman"/>
          <w:b w:val="false"/>
          <w:i w:val="false"/>
          <w:color w:val="000000"/>
          <w:sz w:val="28"/>
        </w:rPr>
        <w:t xml:space="preserve">
      16. Уәкілетті органның коллекторлық агенттіктер тізілімінен шығару Заңның 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жүргізіледі.</w:t>
      </w:r>
    </w:p>
    <w:bookmarkEnd w:id="28"/>
    <w:bookmarkStart w:name="z31" w:id="29"/>
    <w:p>
      <w:pPr>
        <w:spacing w:after="0"/>
        <w:ind w:left="0"/>
        <w:jc w:val="both"/>
      </w:pPr>
      <w:r>
        <w:rPr>
          <w:rFonts w:ascii="Times New Roman"/>
          <w:b w:val="false"/>
          <w:i w:val="false"/>
          <w:color w:val="000000"/>
          <w:sz w:val="28"/>
        </w:rPr>
        <w:t xml:space="preserve">
      18. Коллекторлық агенттік он бес жұмыс күні ішінде тиісінше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Заңның 7-бабы </w:t>
      </w:r>
      <w:r>
        <w:rPr>
          <w:rFonts w:ascii="Times New Roman"/>
          <w:b w:val="false"/>
          <w:i w:val="false"/>
          <w:color w:val="000000"/>
          <w:sz w:val="28"/>
        </w:rPr>
        <w:t>2-тармағының</w:t>
      </w:r>
      <w:r>
        <w:rPr>
          <w:rFonts w:ascii="Times New Roman"/>
          <w:b w:val="false"/>
          <w:i w:val="false"/>
          <w:color w:val="000000"/>
          <w:sz w:val="28"/>
        </w:rPr>
        <w:t xml:space="preserve"> 3), 5) және 6) тармақшаларында көзделген құжаттарға енгізілген өзгерістер туралы уәкілетті органды жазбаша хабардар етеді.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bookmarkStart w:name="z33"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Коллекторлық агенттік ретінде есептік тіркеуден өткізуді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Бизнес-сәйкестендіру нөмірі _________________________________________</w:t>
      </w:r>
    </w:p>
    <w:p>
      <w:pPr>
        <w:spacing w:after="0"/>
        <w:ind w:left="0"/>
        <w:jc w:val="both"/>
      </w:pPr>
      <w:r>
        <w:rPr>
          <w:rFonts w:ascii="Times New Roman"/>
          <w:b w:val="false"/>
          <w:i w:val="false"/>
          <w:color w:val="000000"/>
          <w:sz w:val="28"/>
        </w:rPr>
        <w:t xml:space="preserve">
      2. Өтініш берушінің орналасқан орны және нақты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(индексі, қаласы,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(ауданы, облысы, көшесі,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телефоны, факсы, электрондық пошта мекенжайы, интернет-ресурсы)</w:t>
      </w:r>
    </w:p>
    <w:p>
      <w:pPr>
        <w:spacing w:after="0"/>
        <w:ind w:left="0"/>
        <w:jc w:val="both"/>
      </w:pPr>
      <w:r>
        <w:rPr>
          <w:rFonts w:ascii="Times New Roman"/>
          <w:b w:val="false"/>
          <w:i w:val="false"/>
          <w:color w:val="000000"/>
          <w:sz w:val="28"/>
        </w:rPr>
        <w:t>
      3. Жіберілген құжаттардың тізбесі, данасы және олардың әрқайсысының парақтарының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 мен ақпараттың дәйектілігін, сондай-ақ өтінішті қарауға байланысты сұратылған қосымша ақпарат пен құжаттардың уәкілетті органға уақтылы ұсынылғанын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Өтініш берушінің құрылтайшысы (қатысушысы) - заңды тұлға туралы мәліметтер</w:t>
      </w:r>
    </w:p>
    <w:bookmarkEnd w:id="3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20 __ жылғы "___" __________ </w:t>
      </w:r>
    </w:p>
    <w:bookmarkStart w:name="z36" w:id="32"/>
    <w:p>
      <w:pPr>
        <w:spacing w:after="0"/>
        <w:ind w:left="0"/>
        <w:jc w:val="both"/>
      </w:pPr>
      <w:r>
        <w:rPr>
          <w:rFonts w:ascii="Times New Roman"/>
          <w:b w:val="false"/>
          <w:i w:val="false"/>
          <w:color w:val="000000"/>
          <w:sz w:val="28"/>
        </w:rPr>
        <w:t xml:space="preserve">
      1. Өтініш берушінің құрылтайшысы (қатысушысы) __________________ </w:t>
      </w:r>
    </w:p>
    <w:bookmarkEnd w:id="32"/>
    <w:p>
      <w:pPr>
        <w:spacing w:after="0"/>
        <w:ind w:left="0"/>
        <w:jc w:val="both"/>
      </w:pPr>
      <w:r>
        <w:rPr>
          <w:rFonts w:ascii="Times New Roman"/>
          <w:b w:val="false"/>
          <w:i w:val="false"/>
          <w:color w:val="000000"/>
          <w:sz w:val="28"/>
        </w:rPr>
        <w:t>
                                                      (толық атауы)</w:t>
      </w:r>
    </w:p>
    <w:bookmarkStart w:name="z37" w:id="33"/>
    <w:p>
      <w:pPr>
        <w:spacing w:after="0"/>
        <w:ind w:left="0"/>
        <w:jc w:val="both"/>
      </w:pPr>
      <w:r>
        <w:rPr>
          <w:rFonts w:ascii="Times New Roman"/>
          <w:b w:val="false"/>
          <w:i w:val="false"/>
          <w:color w:val="000000"/>
          <w:sz w:val="28"/>
        </w:rPr>
        <w:t xml:space="preserve">
      2. Орналасқан орны ___________________________________________ </w:t>
      </w:r>
    </w:p>
    <w:bookmarkEnd w:id="33"/>
    <w:p>
      <w:pPr>
        <w:spacing w:after="0"/>
        <w:ind w:left="0"/>
        <w:jc w:val="both"/>
      </w:pPr>
      <w:r>
        <w:rPr>
          <w:rFonts w:ascii="Times New Roman"/>
          <w:b w:val="false"/>
          <w:i w:val="false"/>
          <w:color w:val="000000"/>
          <w:sz w:val="28"/>
        </w:rPr>
        <w:t xml:space="preserve">
            (пошта индексі, мекенжайы, телефон және факс нөмірлері,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бар болса – электрондық пошта мекенжайы)</w:t>
      </w:r>
    </w:p>
    <w:bookmarkStart w:name="z38" w:id="34"/>
    <w:p>
      <w:pPr>
        <w:spacing w:after="0"/>
        <w:ind w:left="0"/>
        <w:jc w:val="both"/>
      </w:pPr>
      <w:r>
        <w:rPr>
          <w:rFonts w:ascii="Times New Roman"/>
          <w:b w:val="false"/>
          <w:i w:val="false"/>
          <w:color w:val="000000"/>
          <w:sz w:val="28"/>
        </w:rPr>
        <w:t>
      3. Бизнес-сәйкестендіру нөмірі __________________________________</w:t>
      </w:r>
    </w:p>
    <w:bookmarkEnd w:id="34"/>
    <w:bookmarkStart w:name="z39" w:id="35"/>
    <w:p>
      <w:pPr>
        <w:spacing w:after="0"/>
        <w:ind w:left="0"/>
        <w:jc w:val="both"/>
      </w:pPr>
      <w:r>
        <w:rPr>
          <w:rFonts w:ascii="Times New Roman"/>
          <w:b w:val="false"/>
          <w:i w:val="false"/>
          <w:color w:val="000000"/>
          <w:sz w:val="28"/>
        </w:rPr>
        <w:t>
      4. Мемлекеттік тіркеу (қайта тіркеу) туралы мәліметтер _____________</w:t>
      </w:r>
    </w:p>
    <w:bookmarkEnd w:id="35"/>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bookmarkStart w:name="z40" w:id="36"/>
    <w:p>
      <w:pPr>
        <w:spacing w:after="0"/>
        <w:ind w:left="0"/>
        <w:jc w:val="both"/>
      </w:pPr>
      <w:r>
        <w:rPr>
          <w:rFonts w:ascii="Times New Roman"/>
          <w:b w:val="false"/>
          <w:i w:val="false"/>
          <w:color w:val="000000"/>
          <w:sz w:val="28"/>
        </w:rPr>
        <w:t>
      5. Резиденттігі ________________________________________________</w:t>
      </w:r>
    </w:p>
    <w:bookmarkEnd w:id="36"/>
    <w:bookmarkStart w:name="z41" w:id="37"/>
    <w:p>
      <w:pPr>
        <w:spacing w:after="0"/>
        <w:ind w:left="0"/>
        <w:jc w:val="both"/>
      </w:pPr>
      <w:r>
        <w:rPr>
          <w:rFonts w:ascii="Times New Roman"/>
          <w:b w:val="false"/>
          <w:i w:val="false"/>
          <w:color w:val="000000"/>
          <w:sz w:val="28"/>
        </w:rPr>
        <w:t>
      6. Негізгі қызмет түрі __________________________________________</w:t>
      </w:r>
    </w:p>
    <w:bookmarkEnd w:id="37"/>
    <w:p>
      <w:pPr>
        <w:spacing w:after="0"/>
        <w:ind w:left="0"/>
        <w:jc w:val="both"/>
      </w:pPr>
      <w:r>
        <w:rPr>
          <w:rFonts w:ascii="Times New Roman"/>
          <w:b w:val="false"/>
          <w:i w:val="false"/>
          <w:color w:val="000000"/>
          <w:sz w:val="28"/>
        </w:rPr>
        <w:t>
      ____________________________________________________________</w:t>
      </w:r>
    </w:p>
    <w:bookmarkStart w:name="z42" w:id="38"/>
    <w:p>
      <w:pPr>
        <w:spacing w:after="0"/>
        <w:ind w:left="0"/>
        <w:jc w:val="both"/>
      </w:pPr>
      <w:r>
        <w:rPr>
          <w:rFonts w:ascii="Times New Roman"/>
          <w:b w:val="false"/>
          <w:i w:val="false"/>
          <w:color w:val="000000"/>
          <w:sz w:val="28"/>
        </w:rPr>
        <w:t>
      7. Өтініш берушінің жарғылық капиталындағы қатысу үлесі _________</w:t>
      </w:r>
    </w:p>
    <w:bookmarkEnd w:id="38"/>
    <w:p>
      <w:pPr>
        <w:spacing w:after="0"/>
        <w:ind w:left="0"/>
        <w:jc w:val="both"/>
      </w:pPr>
      <w:r>
        <w:rPr>
          <w:rFonts w:ascii="Times New Roman"/>
          <w:b w:val="false"/>
          <w:i w:val="false"/>
          <w:color w:val="000000"/>
          <w:sz w:val="28"/>
        </w:rPr>
        <w:t>
      ____________________________________________________________</w:t>
      </w:r>
    </w:p>
    <w:bookmarkStart w:name="z43" w:id="39"/>
    <w:p>
      <w:pPr>
        <w:spacing w:after="0"/>
        <w:ind w:left="0"/>
        <w:jc w:val="both"/>
      </w:pPr>
      <w:r>
        <w:rPr>
          <w:rFonts w:ascii="Times New Roman"/>
          <w:b w:val="false"/>
          <w:i w:val="false"/>
          <w:color w:val="000000"/>
          <w:sz w:val="28"/>
        </w:rPr>
        <w:t>
      8. Өтініш беруші құрылтайшысының (қатысушысының) өзге заңды тұлғаларды құруға және олардың қызметіне құрылтайшы (қатысушысы), акционер ретінде қатысуы туралы заңды тұлғалардың толық атауы және орналасқан орны көрсетілген мәліметтер</w:t>
      </w:r>
    </w:p>
    <w:bookmarkEnd w:id="3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bookmarkStart w:name="z44" w:id="40"/>
    <w:p>
      <w:pPr>
        <w:spacing w:after="0"/>
        <w:ind w:left="0"/>
        <w:jc w:val="both"/>
      </w:pPr>
      <w:r>
        <w:rPr>
          <w:rFonts w:ascii="Times New Roman"/>
          <w:b w:val="false"/>
          <w:i w:val="false"/>
          <w:color w:val="000000"/>
          <w:sz w:val="28"/>
        </w:rPr>
        <w:t>
      9. Өтініш беруші құрылтайшысы (қатысушысы) қатысатын өнеркәсіптік, банктік, қаржылық топтар, холдингтер, концерндер, қауымдастықтар, консорциумдар туралы ұйымдардың толық атауы, орналасқан орны көрсетілген мәліметтер</w:t>
      </w:r>
    </w:p>
    <w:bookmarkEnd w:id="40"/>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bookmarkStart w:name="z45" w:id="41"/>
    <w:p>
      <w:pPr>
        <w:spacing w:after="0"/>
        <w:ind w:left="0"/>
        <w:jc w:val="both"/>
      </w:pPr>
      <w:r>
        <w:rPr>
          <w:rFonts w:ascii="Times New Roman"/>
          <w:b w:val="false"/>
          <w:i w:val="false"/>
          <w:color w:val="000000"/>
          <w:sz w:val="28"/>
        </w:rPr>
        <w:t>
      10. Құрылтайшы (акционер, қатысушы) не құрылтайшының (қатысушының) басшы қызметкері бұрын, уәкілетті орган аталған коллекторлық агенттікті "Коллекторлық қызмет туралы" 2017 жылғы 6 мамырдағы Қазақстан Республикасының Заңы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болғаны жөніндегі мәліметтер</w:t>
      </w:r>
    </w:p>
    <w:bookmarkEnd w:id="41"/>
    <w:p>
      <w:pPr>
        <w:spacing w:after="0"/>
        <w:ind w:left="0"/>
        <w:jc w:val="both"/>
      </w:pPr>
      <w:r>
        <w:rPr>
          <w:rFonts w:ascii="Times New Roman"/>
          <w:b w:val="false"/>
          <w:i w:val="false"/>
          <w:color w:val="000000"/>
          <w:sz w:val="28"/>
        </w:rPr>
        <w:t>
      ____________________________________________________________</w:t>
      </w:r>
    </w:p>
    <w:bookmarkStart w:name="z46" w:id="42"/>
    <w:p>
      <w:pPr>
        <w:spacing w:after="0"/>
        <w:ind w:left="0"/>
        <w:jc w:val="both"/>
      </w:pPr>
      <w:r>
        <w:rPr>
          <w:rFonts w:ascii="Times New Roman"/>
          <w:b w:val="false"/>
          <w:i w:val="false"/>
          <w:color w:val="000000"/>
          <w:sz w:val="28"/>
        </w:rPr>
        <w:t>
      11. Өтініш беруші құрылтайшысының (қатысушысының) басшысы туралы мәліметтер</w:t>
      </w:r>
    </w:p>
    <w:bookmarkEnd w:id="42"/>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3"/>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(бұдан әрі – қатысушы, (иеленуші)) туралы мәліметтер</w:t>
      </w:r>
    </w:p>
    <w:bookmarkEnd w:id="43"/>
    <w:p>
      <w:pPr>
        <w:spacing w:after="0"/>
        <w:ind w:left="0"/>
        <w:jc w:val="both"/>
      </w:pPr>
      <w:r>
        <w:rPr>
          <w:rFonts w:ascii="Times New Roman"/>
          <w:b w:val="false"/>
          <w:i w:val="false"/>
          <w:color w:val="000000"/>
          <w:sz w:val="28"/>
        </w:rPr>
        <w:t>
      1-кесте. Қатысушы (иеленуші)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67"/>
        <w:gridCol w:w="241"/>
        <w:gridCol w:w="241"/>
        <w:gridCol w:w="2479"/>
        <w:gridCol w:w="6890"/>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басқа сәйкестендіру нөмірі (Қазақстан Республикасының бейрезиденттері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аталған коллекторлық агенттікті "Коллекторлық қызмет туралы" 2017 жылғы 6 мамырдағы Қазақстан Республикасының Заңы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 құрылтайшы (акционер, қатысушы) немесе басшы қызметкер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сипаттамасы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(иеленушіге) тиесілі қатысу үлестерінің коллекторлық агенттіктің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капиталындағы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қатысушының (иеленушінің)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бес пайызынан астамын иеленетін жеке тұлғалар туралы мәліметтер көрсетіледі.</w:t>
      </w:r>
    </w:p>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007"/>
        <w:gridCol w:w="3507"/>
        <w:gridCol w:w="452"/>
        <w:gridCol w:w="1178"/>
        <w:gridCol w:w="270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бақылауды жүзеге асыратын тұлғаның дауыс беретін акцияларының (жарғылық капиталдағы қатысу үлестері) 20 (жиырма) пайызынан астамын иеленетіні ұйымдар туралы мәліметтер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иелену (жарғылық капиталдағы) үлесі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3-бағанда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35-бабы бірінші бөлігінің 1) және 2) тармақшалары негізінде тоқтатылған адамдарды қоспағанда) туралы ақпарат көрсетіледі.</w:t>
      </w:r>
    </w:p>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Бірінші басшы немесе қол қоюға уәкілетті адам 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Қол қойылған күн 20_____ жылғы "_____"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6"/>
    <w:p>
      <w:pPr>
        <w:spacing w:after="0"/>
        <w:ind w:left="0"/>
        <w:jc w:val="left"/>
      </w:pPr>
      <w:r>
        <w:rPr>
          <w:rFonts w:ascii="Times New Roman"/>
          <w:b/>
          <w:i w:val="false"/>
          <w:color w:val="000000"/>
        </w:rPr>
        <w:t xml:space="preserve"> Өтініш берушінің құрылтайшысы (қатысушысы) - жеке тұлғасы туралы мәліметтер</w:t>
      </w:r>
    </w:p>
    <w:bookmarkEnd w:id="4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20 __ жылғы "___" __________</w:t>
      </w:r>
    </w:p>
    <w:bookmarkStart w:name="z53" w:id="47"/>
    <w:p>
      <w:pPr>
        <w:spacing w:after="0"/>
        <w:ind w:left="0"/>
        <w:jc w:val="both"/>
      </w:pPr>
      <w:r>
        <w:rPr>
          <w:rFonts w:ascii="Times New Roman"/>
          <w:b w:val="false"/>
          <w:i w:val="false"/>
          <w:color w:val="000000"/>
          <w:sz w:val="28"/>
        </w:rPr>
        <w:t>
      1. Өтініш берушінің құрылтайшысы (қатысушысы _________________________</w:t>
      </w:r>
    </w:p>
    <w:bookmarkEnd w:id="4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Start w:name="z54" w:id="48"/>
    <w:p>
      <w:pPr>
        <w:spacing w:after="0"/>
        <w:ind w:left="0"/>
        <w:jc w:val="both"/>
      </w:pPr>
      <w:r>
        <w:rPr>
          <w:rFonts w:ascii="Times New Roman"/>
          <w:b w:val="false"/>
          <w:i w:val="false"/>
          <w:color w:val="000000"/>
          <w:sz w:val="28"/>
        </w:rPr>
        <w:t>
      2. Туған күні _________________________________________________________</w:t>
      </w:r>
    </w:p>
    <w:bookmarkEnd w:id="48"/>
    <w:bookmarkStart w:name="z55" w:id="49"/>
    <w:p>
      <w:pPr>
        <w:spacing w:after="0"/>
        <w:ind w:left="0"/>
        <w:jc w:val="both"/>
      </w:pPr>
      <w:r>
        <w:rPr>
          <w:rFonts w:ascii="Times New Roman"/>
          <w:b w:val="false"/>
          <w:i w:val="false"/>
          <w:color w:val="000000"/>
          <w:sz w:val="28"/>
        </w:rPr>
        <w:t>
      3. Азаматтығы _______________________________________________________</w:t>
      </w:r>
    </w:p>
    <w:bookmarkEnd w:id="49"/>
    <w:bookmarkStart w:name="z56" w:id="50"/>
    <w:p>
      <w:pPr>
        <w:spacing w:after="0"/>
        <w:ind w:left="0"/>
        <w:jc w:val="both"/>
      </w:pPr>
      <w:r>
        <w:rPr>
          <w:rFonts w:ascii="Times New Roman"/>
          <w:b w:val="false"/>
          <w:i w:val="false"/>
          <w:color w:val="000000"/>
          <w:sz w:val="28"/>
        </w:rPr>
        <w:t>
      4. Жеке басын куәландыратын құжаттың деректері ________________________</w:t>
      </w:r>
    </w:p>
    <w:bookmarkEnd w:id="5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bookmarkStart w:name="z57" w:id="51"/>
    <w:p>
      <w:pPr>
        <w:spacing w:after="0"/>
        <w:ind w:left="0"/>
        <w:jc w:val="both"/>
      </w:pPr>
      <w:r>
        <w:rPr>
          <w:rFonts w:ascii="Times New Roman"/>
          <w:b w:val="false"/>
          <w:i w:val="false"/>
          <w:color w:val="000000"/>
          <w:sz w:val="28"/>
        </w:rPr>
        <w:t>
      5. Жеке сәйкестендіру нөмірі __________________________________________</w:t>
      </w:r>
    </w:p>
    <w:bookmarkEnd w:id="51"/>
    <w:bookmarkStart w:name="z58" w:id="52"/>
    <w:p>
      <w:pPr>
        <w:spacing w:after="0"/>
        <w:ind w:left="0"/>
        <w:jc w:val="both"/>
      </w:pPr>
      <w:r>
        <w:rPr>
          <w:rFonts w:ascii="Times New Roman"/>
          <w:b w:val="false"/>
          <w:i w:val="false"/>
          <w:color w:val="000000"/>
          <w:sz w:val="28"/>
        </w:rPr>
        <w:t xml:space="preserve">
      6. Тұрғылықты жері __________________________________________________ </w:t>
      </w:r>
    </w:p>
    <w:bookmarkEnd w:id="52"/>
    <w:p>
      <w:pPr>
        <w:spacing w:after="0"/>
        <w:ind w:left="0"/>
        <w:jc w:val="both"/>
      </w:pPr>
      <w:r>
        <w:rPr>
          <w:rFonts w:ascii="Times New Roman"/>
          <w:b w:val="false"/>
          <w:i w:val="false"/>
          <w:color w:val="000000"/>
          <w:sz w:val="28"/>
        </w:rPr>
        <w:t xml:space="preserve">
                              (пошта индексі,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телефон нөмірі, бар болса - электрондық пошта мекенжайы)</w:t>
      </w:r>
    </w:p>
    <w:bookmarkStart w:name="z59" w:id="53"/>
    <w:p>
      <w:pPr>
        <w:spacing w:after="0"/>
        <w:ind w:left="0"/>
        <w:jc w:val="both"/>
      </w:pPr>
      <w:r>
        <w:rPr>
          <w:rFonts w:ascii="Times New Roman"/>
          <w:b w:val="false"/>
          <w:i w:val="false"/>
          <w:color w:val="000000"/>
          <w:sz w:val="28"/>
        </w:rPr>
        <w:t>
      6. Жұмыс орны (мекенжайын көрсете отырып), лауазымы</w:t>
      </w:r>
    </w:p>
    <w:bookmarkEnd w:id="53"/>
    <w:p>
      <w:pPr>
        <w:spacing w:after="0"/>
        <w:ind w:left="0"/>
        <w:jc w:val="both"/>
      </w:pPr>
      <w:r>
        <w:rPr>
          <w:rFonts w:ascii="Times New Roman"/>
          <w:b w:val="false"/>
          <w:i w:val="false"/>
          <w:color w:val="000000"/>
          <w:sz w:val="28"/>
        </w:rPr>
        <w:t>
      ___________________________________________________________________</w:t>
      </w:r>
    </w:p>
    <w:bookmarkStart w:name="z60" w:id="54"/>
    <w:p>
      <w:pPr>
        <w:spacing w:after="0"/>
        <w:ind w:left="0"/>
        <w:jc w:val="both"/>
      </w:pPr>
      <w:r>
        <w:rPr>
          <w:rFonts w:ascii="Times New Roman"/>
          <w:b w:val="false"/>
          <w:i w:val="false"/>
          <w:color w:val="000000"/>
          <w:sz w:val="28"/>
        </w:rPr>
        <w:t>
      7. Заңды тұлғалардың толық атауын және орналасқан жерін көрсете отырып, өтініш беруші құрылтайшысының (қатысушысының) өзге заңды тұлғаларды құруға және олардың қызметіне қатысушы (иеленуші), акционер ретінде қатысуы туралы мәліметтер,</w:t>
      </w:r>
    </w:p>
    <w:bookmarkEnd w:id="5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61" w:id="55"/>
    <w:p>
      <w:pPr>
        <w:spacing w:after="0"/>
        <w:ind w:left="0"/>
        <w:jc w:val="both"/>
      </w:pPr>
      <w:r>
        <w:rPr>
          <w:rFonts w:ascii="Times New Roman"/>
          <w:b w:val="false"/>
          <w:i w:val="false"/>
          <w:color w:val="000000"/>
          <w:sz w:val="28"/>
        </w:rPr>
        <w:t>
      8. Өтелмеген немесе алынбаған соттылығының болуы туралы мәліметтер</w:t>
      </w:r>
    </w:p>
    <w:bookmarkEnd w:id="5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 __ жылғы "___" _____________ </w:t>
      </w:r>
    </w:p>
    <w:p>
      <w:pPr>
        <w:spacing w:after="0"/>
        <w:ind w:left="0"/>
        <w:jc w:val="both"/>
      </w:pPr>
      <w:r>
        <w:rPr>
          <w:rFonts w:ascii="Times New Roman"/>
          <w:b w:val="false"/>
          <w:i w:val="false"/>
          <w:color w:val="000000"/>
          <w:sz w:val="28"/>
        </w:rPr>
        <w:t>
      Өтініш беруші құрылтайшысының (қатысушысының)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6"/>
    <w:p>
      <w:pPr>
        <w:spacing w:after="0"/>
        <w:ind w:left="0"/>
        <w:jc w:val="left"/>
      </w:pPr>
      <w:r>
        <w:rPr>
          <w:rFonts w:ascii="Times New Roman"/>
          <w:b/>
          <w:i w:val="false"/>
          <w:color w:val="000000"/>
        </w:rPr>
        <w:t xml:space="preserve"> Өтініш берушінің басшы қызметкері туралы мәліметтер</w:t>
      </w:r>
    </w:p>
    <w:bookmarkEnd w:id="5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басшы қызметкерінің лауазымы және өтініш берушініңатауы көрсетіледі)</w:t>
      </w:r>
    </w:p>
    <w:bookmarkStart w:name="z64" w:id="57"/>
    <w:p>
      <w:pPr>
        <w:spacing w:after="0"/>
        <w:ind w:left="0"/>
        <w:jc w:val="both"/>
      </w:pPr>
      <w:r>
        <w:rPr>
          <w:rFonts w:ascii="Times New Roman"/>
          <w:b w:val="false"/>
          <w:i w:val="false"/>
          <w:color w:val="000000"/>
          <w:sz w:val="28"/>
        </w:rPr>
        <w:t>
      1. Жалпы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0655"/>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басты куәландыратын құжатта көрсетілсе)</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(жеке басын куәландыратын құжатқа толық сәйкестікпен, тегін, атын, әкесінің атын өзгерткен жағдайда, олардың қашан және қандай себептермен өзгертілгенін көрсету)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(елді мекенінің кодын қосқанда, толық мекенжайын, қызмет, үй, байланыс телефондарының нөмірлерін көрсету)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r>
    </w:tbl>
    <w:bookmarkStart w:name="z65" w:id="58"/>
    <w:p>
      <w:pPr>
        <w:spacing w:after="0"/>
        <w:ind w:left="0"/>
        <w:jc w:val="both"/>
      </w:pPr>
      <w:r>
        <w:rPr>
          <w:rFonts w:ascii="Times New Roman"/>
          <w:b w:val="false"/>
          <w:i w:val="false"/>
          <w:color w:val="000000"/>
          <w:sz w:val="28"/>
        </w:rPr>
        <w:t>
      2. Білімі: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369"/>
        <w:gridCol w:w="2637"/>
        <w:gridCol w:w="1370"/>
        <w:gridCol w:w="5555"/>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59"/>
    <w:p>
      <w:pPr>
        <w:spacing w:after="0"/>
        <w:ind w:left="0"/>
        <w:jc w:val="both"/>
      </w:pPr>
      <w:r>
        <w:rPr>
          <w:rFonts w:ascii="Times New Roman"/>
          <w:b w:val="false"/>
          <w:i w:val="false"/>
          <w:color w:val="000000"/>
          <w:sz w:val="28"/>
        </w:rPr>
        <w:t>
      3. Басшы қызметкерінің заңды тұлғалардың жарғылық капиталына қатысуы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842"/>
        <w:gridCol w:w="1563"/>
        <w:gridCol w:w="7891"/>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заңды тұлғаның жарғылық капиталына қатысу үлесі, акциялардың саны және лауазымды тұлғаға тиесілі акциялардың заңды тұлғаның дауыс беретін акцияларының жалпы санына арақатынасы (пайызбен)</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0"/>
    <w:p>
      <w:pPr>
        <w:spacing w:after="0"/>
        <w:ind w:left="0"/>
        <w:jc w:val="both"/>
      </w:pPr>
      <w:r>
        <w:rPr>
          <w:rFonts w:ascii="Times New Roman"/>
          <w:b w:val="false"/>
          <w:i w:val="false"/>
          <w:color w:val="000000"/>
          <w:sz w:val="28"/>
        </w:rPr>
        <w:t>
      4. Еңбек қызметі туралы мәліметтер:</w:t>
      </w:r>
    </w:p>
    <w:bookmarkEnd w:id="60"/>
    <w:p>
      <w:pPr>
        <w:spacing w:after="0"/>
        <w:ind w:left="0"/>
        <w:jc w:val="both"/>
      </w:pPr>
      <w:r>
        <w:rPr>
          <w:rFonts w:ascii="Times New Roman"/>
          <w:b w:val="false"/>
          <w:i w:val="false"/>
          <w:color w:val="000000"/>
          <w:sz w:val="28"/>
        </w:rPr>
        <w:t>
      Бұл тармақта ұйымдарда қаржы, сақтандыру қызметі, білім беру, мемлекеттік басқару және қорғаныс, міндетті әлеуметтік қамсыздандыру секцияларында, құқық және бухгалтерлік есеп саласында, сондай-ақ техникалық реттеу саласындағы уәкілетті орган бекіткен экономикалық қызмет түрлерінің жалпы сыныптауышына сәйкес айқындалған төлемдерді жинау жөніндегі агенттіктер мен кредиттік бюроларда лауазымын көрсете отырып, басшы қызметкердің жоғары оқу орнын аяқтаған сәттен бастап барлық еңбек қызметі (сондай-ақ басқару органындағы мүшелігі) 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357"/>
        <w:gridCol w:w="7493"/>
        <w:gridCol w:w="1623"/>
        <w:gridCol w:w="476"/>
        <w:gridCol w:w="875"/>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(ұйымдарда қаржы, сақтандыру қызметі, білім беру, мемлекеттік басқару және қорғаныс, міндетті әлеуметтік қамсыздандыру секцияларында, құқық және бухгалтерлік есеп саласында, сондай-ақ техникалық реттеу саласындағы уәкілетті орган бекіткен экономикалық қызмет түрлерінің жалпы сыныптауышына сәйкес айқындалған төлемдерді жинау жөніндегі агенттіктер мен кредиттік бюроларда тіркелген елін көрсете отырып)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күнін көрсете отырып, егер талап етілсе)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1"/>
    <w:p>
      <w:pPr>
        <w:spacing w:after="0"/>
        <w:ind w:left="0"/>
        <w:jc w:val="both"/>
      </w:pPr>
      <w:r>
        <w:rPr>
          <w:rFonts w:ascii="Times New Roman"/>
          <w:b w:val="false"/>
          <w:i w:val="false"/>
          <w:color w:val="000000"/>
          <w:sz w:val="28"/>
        </w:rPr>
        <w:t>
      5. Өзінің лауазымдық өкілеттіктеріне орай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мемлекеттік функцияларды орындауы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458"/>
        <w:gridCol w:w="1221"/>
        <w:gridCol w:w="5207"/>
        <w:gridCol w:w="2459"/>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органының атауы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лауазымдық өкілеттіктер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(жұмыстан шығару, лауазымнан босату)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2"/>
    <w:p>
      <w:pPr>
        <w:spacing w:after="0"/>
        <w:ind w:left="0"/>
        <w:jc w:val="both"/>
      </w:pPr>
      <w:r>
        <w:rPr>
          <w:rFonts w:ascii="Times New Roman"/>
          <w:b w:val="false"/>
          <w:i w:val="false"/>
          <w:color w:val="000000"/>
          <w:sz w:val="28"/>
        </w:rPr>
        <w:t>
      6.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немесе қылмыстық қудалауға ұшырайтын немесе ұшыраған туралы мәліметтер (өздеріне қатысты қылмыстық қудалау Қазақстан Республикасы Қылмыстық-процестік кодексінің 35-бабы бірінші бөлігінің 1) және 2) тармақшалары негізінде тоқтатылған адамдарды қоспағанда)</w:t>
      </w:r>
    </w:p>
    <w:bookmarkEnd w:id="62"/>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сипаттамасы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жауаптылыққа тарту негіздемелерін көрсете отырып,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қылмыстық жауаптылыққа тарту туралы үкімнің деректемелері) </w:t>
      </w:r>
    </w:p>
    <w:p>
      <w:pPr>
        <w:spacing w:after="0"/>
        <w:ind w:left="0"/>
        <w:jc w:val="both"/>
      </w:pPr>
      <w:r>
        <w:rPr>
          <w:rFonts w:ascii="Times New Roman"/>
          <w:b w:val="false"/>
          <w:i w:val="false"/>
          <w:color w:val="000000"/>
          <w:sz w:val="28"/>
        </w:rPr>
        <w:t>
      __________________________________________________________</w:t>
      </w:r>
    </w:p>
    <w:bookmarkStart w:name="z70" w:id="63"/>
    <w:p>
      <w:pPr>
        <w:spacing w:after="0"/>
        <w:ind w:left="0"/>
        <w:jc w:val="both"/>
      </w:pPr>
      <w:r>
        <w:rPr>
          <w:rFonts w:ascii="Times New Roman"/>
          <w:b w:val="false"/>
          <w:i w:val="false"/>
          <w:color w:val="000000"/>
          <w:sz w:val="28"/>
        </w:rPr>
        <w:t>
      7. Бұдан бұрын басшы қызметкер уәкілетті орган осы коллекторлық агенттікті "Коллекторлық қызмет туралы" 2017 жылғы 6 мамырдағы Қазақстан Республикасының Заңы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болған-болмағандығы туралы мәліметтер</w:t>
      </w:r>
    </w:p>
    <w:bookmarkEnd w:id="63"/>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ұйымның атауы, лауазымы, жұмыс кезеңі)</w:t>
      </w:r>
    </w:p>
    <w:bookmarkStart w:name="z71" w:id="64"/>
    <w:p>
      <w:pPr>
        <w:spacing w:after="0"/>
        <w:ind w:left="0"/>
        <w:jc w:val="both"/>
      </w:pPr>
      <w:r>
        <w:rPr>
          <w:rFonts w:ascii="Times New Roman"/>
          <w:b w:val="false"/>
          <w:i w:val="false"/>
          <w:color w:val="000000"/>
          <w:sz w:val="28"/>
        </w:rPr>
        <w:t>
      8. Бұдан бұрын басшы қызметкер өзіне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өмір бойына айыру түрінде қылмыстық жаза қолдану туралы сот шешімі заңды күшіне енген тұлға болған-болмағандығы туралы мәліметтер</w:t>
      </w:r>
    </w:p>
    <w:bookmarkEnd w:id="6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жауаптылыққа тарту негіздемелерін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қылмыстық жауаптылыққа тарту туралы үкімнің деректемелері)</w:t>
      </w:r>
    </w:p>
    <w:bookmarkStart w:name="z72" w:id="65"/>
    <w:p>
      <w:pPr>
        <w:spacing w:after="0"/>
        <w:ind w:left="0"/>
        <w:jc w:val="both"/>
      </w:pPr>
      <w:r>
        <w:rPr>
          <w:rFonts w:ascii="Times New Roman"/>
          <w:b w:val="false"/>
          <w:i w:val="false"/>
          <w:color w:val="000000"/>
          <w:sz w:val="28"/>
        </w:rPr>
        <w:t>
      9. Бұдан бұрын басшы қызметкер, уәкілетті орган қаржы ұйымын таратуға және (немесе) қаржы нарығында қызметін жүзеге асыруын тоқтатуға алып келген, оны консервациялау не оның акцияларын мәжбүрлеп сатып алу, қаржы ұйымын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қаржы ұйымының ірі қатысушысы - жеке тұлғасы, ірі қатысушысының, банк және (немесе) сақтандыру холдингінің - заңды тұлғасының басшысы болған-болмағандығы туралы мәліметтер</w:t>
      </w:r>
    </w:p>
    <w:bookmarkEnd w:id="6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 лауазымы, жұмыс кезеңі)</w:t>
      </w:r>
    </w:p>
    <w:bookmarkStart w:name="z73" w:id="66"/>
    <w:p>
      <w:pPr>
        <w:spacing w:after="0"/>
        <w:ind w:left="0"/>
        <w:jc w:val="both"/>
      </w:pPr>
      <w:r>
        <w:rPr>
          <w:rFonts w:ascii="Times New Roman"/>
          <w:b w:val="false"/>
          <w:i w:val="false"/>
          <w:color w:val="000000"/>
          <w:sz w:val="28"/>
        </w:rPr>
        <w:t>
      10. Бұдан бұрын басшы қызметкер,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bookmarkEnd w:id="66"/>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ұйымның атауы, лауазымы, жұмыс кезеңі)</w:t>
      </w:r>
    </w:p>
    <w:bookmarkStart w:name="z74" w:id="67"/>
    <w:p>
      <w:pPr>
        <w:spacing w:after="0"/>
        <w:ind w:left="0"/>
        <w:jc w:val="both"/>
      </w:pPr>
      <w:r>
        <w:rPr>
          <w:rFonts w:ascii="Times New Roman"/>
          <w:b w:val="false"/>
          <w:i w:val="false"/>
          <w:color w:val="000000"/>
          <w:sz w:val="28"/>
        </w:rPr>
        <w:t>
      11. Басшы қызметкер психологиялық-неврологиялық, туберкулездік, наркологиялық диспансерлерде есепте тұра ма</w:t>
      </w:r>
    </w:p>
    <w:bookmarkEnd w:id="67"/>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(иә (жоқ) есепке қою күні және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есепке қойған ұйымның атауы)</w:t>
      </w:r>
    </w:p>
    <w:bookmarkStart w:name="z75" w:id="68"/>
    <w:p>
      <w:pPr>
        <w:spacing w:after="0"/>
        <w:ind w:left="0"/>
        <w:jc w:val="both"/>
      </w:pPr>
      <w:r>
        <w:rPr>
          <w:rFonts w:ascii="Times New Roman"/>
          <w:b w:val="false"/>
          <w:i w:val="false"/>
          <w:color w:val="000000"/>
          <w:sz w:val="28"/>
        </w:rPr>
        <w:t>
      12. Бұдан бұрын басшы қызметкердің мемлекеттік қызметтен немесе арнаулы және құқық қорғау органдарынан теріс себептер бойынша босатылғандығы туралы мәліметтер</w:t>
      </w:r>
    </w:p>
    <w:bookmarkEnd w:id="68"/>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(иә (жоқ) жұмыстан босатылған күні)</w:t>
      </w:r>
    </w:p>
    <w:bookmarkStart w:name="z76" w:id="69"/>
    <w:p>
      <w:pPr>
        <w:spacing w:after="0"/>
        <w:ind w:left="0"/>
        <w:jc w:val="both"/>
      </w:pPr>
      <w:r>
        <w:rPr>
          <w:rFonts w:ascii="Times New Roman"/>
          <w:b w:val="false"/>
          <w:i w:val="false"/>
          <w:color w:val="000000"/>
          <w:sz w:val="28"/>
        </w:rPr>
        <w:t>
      13. Бұдан бұрын басшы қызметкердің "Коллекторлық қызмет туралы" 2017 жылғы 6 мамырдағы Қазақстан Республикасы Заңының 5-бабында көзделген талаптарды бұзғаны үшін коллекторлық агенттіктен босатылғандығы туралы мәліметтер</w:t>
      </w:r>
    </w:p>
    <w:bookmarkEnd w:id="69"/>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(иә (жоқ) жұмыстан босатылған күні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және коллекторлық агенттіктің атауы)</w:t>
      </w:r>
    </w:p>
    <w:p>
      <w:pPr>
        <w:spacing w:after="0"/>
        <w:ind w:left="0"/>
        <w:jc w:val="both"/>
      </w:pPr>
      <w:r>
        <w:rPr>
          <w:rFonts w:ascii="Times New Roman"/>
          <w:b w:val="false"/>
          <w:i w:val="false"/>
          <w:color w:val="000000"/>
          <w:sz w:val="28"/>
        </w:rPr>
        <w:t>
      Осы өтініштегі ақпаратты өзім тексергенімді және оның дұрыс және толық екендігін растаймын. Мемлекеттік қызмет көрсетуге қажетті дербес деректерді жинауға және өңдеуге және ақпараттық жүйелердегі заңмен қорғалатын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20 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0"/>
    <w:p>
      <w:pPr>
        <w:spacing w:after="0"/>
        <w:ind w:left="0"/>
        <w:jc w:val="left"/>
      </w:pPr>
      <w:r>
        <w:rPr>
          <w:rFonts w:ascii="Times New Roman"/>
          <w:b/>
          <w:i w:val="false"/>
          <w:color w:val="000000"/>
        </w:rPr>
        <w:t xml:space="preserve">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қызметкерлер туралы мәліметтер</w:t>
      </w:r>
    </w:p>
    <w:bookmarkEnd w:id="70"/>
    <w:p>
      <w:pPr>
        <w:spacing w:after="0"/>
        <w:ind w:left="0"/>
        <w:jc w:val="both"/>
      </w:pPr>
      <w:r>
        <w:rPr>
          <w:rFonts w:ascii="Times New Roman"/>
          <w:b w:val="false"/>
          <w:i w:val="false"/>
          <w:color w:val="000000"/>
          <w:sz w:val="28"/>
        </w:rPr>
        <w:t>
      Есепті кезең: 20___ жылғы "___" __________ жағдай бойынша</w:t>
      </w:r>
    </w:p>
    <w:p>
      <w:pPr>
        <w:spacing w:after="0"/>
        <w:ind w:left="0"/>
        <w:jc w:val="both"/>
      </w:pPr>
      <w:r>
        <w:rPr>
          <w:rFonts w:ascii="Times New Roman"/>
          <w:b w:val="false"/>
          <w:i w:val="false"/>
          <w:color w:val="000000"/>
          <w:sz w:val="28"/>
        </w:rPr>
        <w:t>
      Өтініш берушінің толық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921"/>
        <w:gridCol w:w="539"/>
        <w:gridCol w:w="2966"/>
        <w:gridCol w:w="422"/>
        <w:gridCol w:w="775"/>
        <w:gridCol w:w="1832"/>
        <w:gridCol w:w="423"/>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бар болса) (жеке басын куәландыратын құжатқа толық сәйкестікпен, тегі, аты, әкесінің аты өзгерген жағдайда – олар қашан және қандай себепке байланысты өзгергенін көрсету)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телефон нөмірлері (елді мекенінің кодын қоса алғанда, мекенжайын, қызметтік, үй, байланыс телефондарының нөмірлерін толық көрсету)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техникалық және кәсіби білімі, орта білімнен кейін немесе жоғары білімі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047"/>
        <w:gridCol w:w="1225"/>
        <w:gridCol w:w="1431"/>
        <w:gridCol w:w="2509"/>
        <w:gridCol w:w="1456"/>
        <w:gridCol w:w="2741"/>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(иә (жоқ)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 (иә (жоқ)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Психологиялық-неврологиялық, туберкулездік, наркологиялық диспансерлерде есепте тұрған (иә (жоқ)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немесе арнаулы және құқық қорғау органдарынан теріс себептер бойынша босатылған (иә (жоқ)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өзінің лауазымдық өкілеттіктеріне орай осы коллекторлық агенттіктің қызметін тексеру нысанында бақылау жөніндегі мемлекеттік функцияларды орындаған не өзінің құзыретіне сәйкес осы коллекторлық агенттіктің қызметіне байланысты болған (иә (жоқ)</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5-бабында</w:t>
            </w:r>
            <w:r>
              <w:rPr>
                <w:rFonts w:ascii="Times New Roman"/>
                <w:b w:val="false"/>
                <w:i w:val="false"/>
                <w:color w:val="000000"/>
                <w:sz w:val="20"/>
              </w:rPr>
              <w:t xml:space="preserve"> көзделген талаптарды бұзғаны үшін коллекторлық агенттіктен босатылған (иә (жоқ)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ақпаратты өзім тексергенімді және оның дұрыс және толық екендігін растаймын, сондай-ақ дербес деректерді жинауға және өңдеуге және ақпараттық жүйелердегі заңмен қорғалатын құпияны құрайтын мәліметтерді пайдалануға келісім беремін (қызметкердің қолы)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1"/>
    <w:p>
      <w:pPr>
        <w:spacing w:after="0"/>
        <w:ind w:left="0"/>
        <w:jc w:val="both"/>
      </w:pPr>
      <w:r>
        <w:rPr>
          <w:rFonts w:ascii="Times New Roman"/>
          <w:b w:val="false"/>
          <w:i w:val="false"/>
          <w:color w:val="000000"/>
          <w:sz w:val="28"/>
        </w:rPr>
        <w:t>
      Ескертпе:</w:t>
      </w:r>
    </w:p>
    <w:bookmarkEnd w:id="71"/>
    <w:bookmarkStart w:name="z80" w:id="72"/>
    <w:p>
      <w:pPr>
        <w:spacing w:after="0"/>
        <w:ind w:left="0"/>
        <w:jc w:val="both"/>
      </w:pPr>
      <w:r>
        <w:rPr>
          <w:rFonts w:ascii="Times New Roman"/>
          <w:b w:val="false"/>
          <w:i w:val="false"/>
          <w:color w:val="000000"/>
          <w:sz w:val="28"/>
        </w:rPr>
        <w:t>
      1. 8-бағанда лауазымдық міндеттемелерді, кәсіптік дағдыны көрсете отырып, басшы қызметте жұмыс тәжірибесінің бар екендігі көрсетіледі.</w:t>
      </w:r>
    </w:p>
    <w:bookmarkEnd w:id="72"/>
    <w:bookmarkStart w:name="z81" w:id="73"/>
    <w:p>
      <w:pPr>
        <w:spacing w:after="0"/>
        <w:ind w:left="0"/>
        <w:jc w:val="both"/>
      </w:pPr>
      <w:r>
        <w:rPr>
          <w:rFonts w:ascii="Times New Roman"/>
          <w:b w:val="false"/>
          <w:i w:val="false"/>
          <w:color w:val="000000"/>
          <w:sz w:val="28"/>
        </w:rPr>
        <w:t xml:space="preserve">
      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w:t>
      </w:r>
    </w:p>
    <w:bookmarkEnd w:id="73"/>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bookmarkStart w:name="z82" w:id="74"/>
    <w:p>
      <w:pPr>
        <w:spacing w:after="0"/>
        <w:ind w:left="0"/>
        <w:jc w:val="both"/>
      </w:pPr>
      <w:r>
        <w:rPr>
          <w:rFonts w:ascii="Times New Roman"/>
          <w:b w:val="false"/>
          <w:i w:val="false"/>
          <w:color w:val="000000"/>
          <w:sz w:val="28"/>
        </w:rPr>
        <w:t xml:space="preserve">
      3. 10-бағанда егер қызметкер бұдан бұрын уәкілетті орган аталған коллекторлық агенттікті "Коллекторлық қызмет туралы" 2017 жылғы 6 мамырдағы Қазақстан Республикасының Заңы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табылғаны туралы ақпарат көрсетіледі.</w:t>
      </w:r>
    </w:p>
    <w:bookmarkEnd w:id="74"/>
    <w:p>
      <w:pPr>
        <w:spacing w:after="0"/>
        <w:ind w:left="0"/>
        <w:jc w:val="both"/>
      </w:pPr>
      <w:r>
        <w:rPr>
          <w:rFonts w:ascii="Times New Roman"/>
          <w:b w:val="false"/>
          <w:i w:val="false"/>
          <w:color w:val="000000"/>
          <w:sz w:val="28"/>
        </w:rPr>
        <w:t>
      Егер солай болса, онда ұйымның атауын, лауазымын, жұмыс кезеңін көрсету қажет.</w:t>
      </w:r>
    </w:p>
    <w:bookmarkStart w:name="z83" w:id="75"/>
    <w:p>
      <w:pPr>
        <w:spacing w:after="0"/>
        <w:ind w:left="0"/>
        <w:jc w:val="both"/>
      </w:pPr>
      <w:r>
        <w:rPr>
          <w:rFonts w:ascii="Times New Roman"/>
          <w:b w:val="false"/>
          <w:i w:val="false"/>
          <w:color w:val="000000"/>
          <w:sz w:val="28"/>
        </w:rPr>
        <w:t>
      4. 11-бағанда егер солай болса, есепке қою күні және есепке қойылған ұйымның атауын көрсету қажет.</w:t>
      </w:r>
    </w:p>
    <w:bookmarkEnd w:id="75"/>
    <w:bookmarkStart w:name="z84" w:id="76"/>
    <w:p>
      <w:pPr>
        <w:spacing w:after="0"/>
        <w:ind w:left="0"/>
        <w:jc w:val="both"/>
      </w:pPr>
      <w:r>
        <w:rPr>
          <w:rFonts w:ascii="Times New Roman"/>
          <w:b w:val="false"/>
          <w:i w:val="false"/>
          <w:color w:val="000000"/>
          <w:sz w:val="28"/>
        </w:rPr>
        <w:t>
      5. 12-бағанда егер солай болса, мемлекеттік қызметтен немесе арнайы және құқық қорғау органдарынан босатылған күнін көрсету қажет.</w:t>
      </w:r>
    </w:p>
    <w:bookmarkEnd w:id="76"/>
    <w:bookmarkStart w:name="z85" w:id="77"/>
    <w:p>
      <w:pPr>
        <w:spacing w:after="0"/>
        <w:ind w:left="0"/>
        <w:jc w:val="both"/>
      </w:pPr>
      <w:r>
        <w:rPr>
          <w:rFonts w:ascii="Times New Roman"/>
          <w:b w:val="false"/>
          <w:i w:val="false"/>
          <w:color w:val="000000"/>
          <w:sz w:val="28"/>
        </w:rPr>
        <w:t>
      6. 13-бағанда егер солай болса, мемлекеттік қызметтің тоқтаған күнін көрсету қажет.</w:t>
      </w:r>
    </w:p>
    <w:bookmarkEnd w:id="77"/>
    <w:bookmarkStart w:name="z86" w:id="78"/>
    <w:p>
      <w:pPr>
        <w:spacing w:after="0"/>
        <w:ind w:left="0"/>
        <w:jc w:val="both"/>
      </w:pPr>
      <w:r>
        <w:rPr>
          <w:rFonts w:ascii="Times New Roman"/>
          <w:b w:val="false"/>
          <w:i w:val="false"/>
          <w:color w:val="000000"/>
          <w:sz w:val="28"/>
        </w:rPr>
        <w:t>
      7. 14-бағанда егер солай болса, босатылған күнін және коллекторлық агенттіктің атауын көрсету қажет.</w:t>
      </w:r>
    </w:p>
    <w:bookmarkEnd w:id="78"/>
    <w:p>
      <w:pPr>
        <w:spacing w:after="0"/>
        <w:ind w:left="0"/>
        <w:jc w:val="both"/>
      </w:pPr>
      <w:r>
        <w:rPr>
          <w:rFonts w:ascii="Times New Roman"/>
          <w:b w:val="false"/>
          <w:i w:val="false"/>
          <w:color w:val="000000"/>
          <w:sz w:val="28"/>
        </w:rPr>
        <w:t xml:space="preserve">
      Бірінші басшы немесе қол қоюға уәкілетті адам 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Қол қойылған күн 20_____ жылғы "_____"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9"/>
    <w:p>
      <w:pPr>
        <w:spacing w:after="0"/>
        <w:ind w:left="0"/>
        <w:jc w:val="left"/>
      </w:pPr>
      <w:r>
        <w:rPr>
          <w:rFonts w:ascii="Times New Roman"/>
          <w:b/>
          <w:i w:val="false"/>
          <w:color w:val="000000"/>
        </w:rPr>
        <w:t xml:space="preserve"> Филиалдар және (немесе) өкілдіктер туралы мәліметтер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664"/>
        <w:gridCol w:w="2485"/>
        <w:gridCol w:w="4554"/>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және (немесе) өкілдіктің атауы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және нақты мекенжайы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деректер (нөмірі, күні)</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0"/>
    <w:p>
      <w:pPr>
        <w:spacing w:after="0"/>
        <w:ind w:left="0"/>
        <w:jc w:val="left"/>
      </w:pPr>
      <w:r>
        <w:rPr>
          <w:rFonts w:ascii="Times New Roman"/>
          <w:b/>
          <w:i w:val="false"/>
          <w:color w:val="000000"/>
        </w:rPr>
        <w:t xml:space="preserve"> Уәкілетті органның коллекторлық агенттіктер тізілімі 20 __ жылғы "___" ____________ жағдай бойынша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44"/>
        <w:gridCol w:w="733"/>
        <w:gridCol w:w="3719"/>
        <w:gridCol w:w="733"/>
        <w:gridCol w:w="2838"/>
        <w:gridCol w:w="733"/>
        <w:gridCol w:w="733"/>
        <w:gridCol w:w="734"/>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 тізілімінде есептік тіркеу нөмірі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атауы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(егер ол жеке басты куәландыратын құжатта көрсетілсе)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w:t>
            </w:r>
            <w:r>
              <w:br/>
            </w:r>
            <w:r>
              <w:rPr>
                <w:rFonts w:ascii="Times New Roman"/>
                <w:b w:val="false"/>
                <w:i w:val="false"/>
                <w:color w:val="000000"/>
                <w:sz w:val="20"/>
              </w:rPr>
              <w:t>
нақты мекенжайы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 электрондық пошта мекенжайы, интернет - ресурс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шығарылған күн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9-қосымша</w:t>
            </w:r>
          </w:p>
        </w:tc>
      </w:tr>
    </w:tbl>
    <w:bookmarkStart w:name="z92" w:id="81"/>
    <w:p>
      <w:pPr>
        <w:spacing w:after="0"/>
        <w:ind w:left="0"/>
        <w:jc w:val="left"/>
      </w:pPr>
      <w:r>
        <w:rPr>
          <w:rFonts w:ascii="Times New Roman"/>
          <w:b/>
          <w:i w:val="false"/>
          <w:color w:val="000000"/>
        </w:rPr>
        <w:t xml:space="preserve"> Коллекторлық агенттіктерді есептік тіркеу кезінде пайдаланылатын Қазақстан Республикасы өңірлерінің кодтары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3587"/>
        <w:gridCol w:w="4357"/>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өңірінің атауы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өңірінің коды</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