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4c40" w14:textId="daa4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136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2019 жылғы 30 желтоқсандағы № 1450 бұйрығы. Қазақстан Республикасының Әділет министрлігінде 2020 жылғы 8 қаңтарда № 19849 болып тіркелді. Күші жойылды - Қазақстан Республикасы Қаржы министрінің 2025 жылғы 24 маусымдағы № 318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24.06.2025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16423 болып тіркелген, Қазақстан Республикасының Нормативтік құқықтық актілердің эталондық бақылау банкінде 2018 жылғы 16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w:t>
      </w:r>
      <w:r>
        <w:rPr>
          <w:rFonts w:ascii="Times New Roman"/>
          <w:b w:val="false"/>
          <w:i w:val="false"/>
          <w:color w:val="000000"/>
          <w:sz w:val="28"/>
        </w:rPr>
        <w:t>тізбесін</w:t>
      </w:r>
      <w:r>
        <w:rPr>
          <w:rFonts w:ascii="Times New Roman"/>
          <w:b w:val="false"/>
          <w:i w:val="false"/>
          <w:color w:val="000000"/>
          <w:sz w:val="28"/>
        </w:rPr>
        <w:t xml:space="preserve"> (бұдан әрі – Тізбе)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бұйрықпен бекітілетін Тізбенің 2020 жылғы 1 шілдеден бастап қолданысқа енгізілетін 12-тармағын қоспағанда, осы бұйрық алғашқы ресми жарияланған күннен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 - 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2019 жылғы 30 желтоқсандағы</w:t>
            </w:r>
            <w:r>
              <w:br/>
            </w:r>
            <w:r>
              <w:rPr>
                <w:rFonts w:ascii="Times New Roman"/>
                <w:b w:val="false"/>
                <w:i w:val="false"/>
                <w:color w:val="000000"/>
                <w:sz w:val="20"/>
              </w:rPr>
              <w:t xml:space="preserve">№ 1450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7 ақпандағы</w:t>
            </w:r>
            <w:r>
              <w:br/>
            </w:r>
            <w:r>
              <w:rPr>
                <w:rFonts w:ascii="Times New Roman"/>
                <w:b w:val="false"/>
                <w:i w:val="false"/>
                <w:color w:val="000000"/>
                <w:sz w:val="20"/>
              </w:rPr>
              <w:t>№ 136 бұйрығымен</w:t>
            </w:r>
            <w:r>
              <w:br/>
            </w:r>
            <w:r>
              <w:rPr>
                <w:rFonts w:ascii="Times New Roman"/>
                <w:b w:val="false"/>
                <w:i w:val="false"/>
                <w:color w:val="000000"/>
                <w:sz w:val="20"/>
              </w:rPr>
              <w:t>бекітілді</w:t>
            </w:r>
          </w:p>
        </w:tc>
      </w:tr>
    </w:tbl>
    <w:bookmarkStart w:name="z11" w:id="8"/>
    <w:p>
      <w:pPr>
        <w:spacing w:after="0"/>
        <w:ind w:left="0"/>
        <w:jc w:val="left"/>
      </w:pPr>
      <w:r>
        <w:rPr>
          <w:rFonts w:ascii="Times New Roman"/>
          <w:b/>
          <w:i w:val="false"/>
          <w:color w:val="000000"/>
        </w:rPr>
        <w:t xml:space="preserve">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түсімдердің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Салыққа жатпайтын түсімдер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кәсіпорындарға қатысты тиісті салалардың уәкілетті органдары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кірісі бөлігінің түсімдері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пакетін иелену және пайдалану құқығын жүзеге асыратын мемлекеттік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акциялардың мемлекеттік пакеттеріне дивидендтер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серіктестіктердегі қатысу үлестерін иелену және пайдалану құқығын жүзеге асыратын мемлекеттік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заңды тұлғалардағы қатысу үлесіне кірістер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қызметтерді) сатуынан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дебиторлық, депоненттік берешегінің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қаражаттарды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ұйымдастыратын мемлекеттік сатып алуды өткізуден түсетін ақша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кепілдер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Қазақстан Республикасының Ұлттық қорынан берілетін нысаналы трансферт есебінен республикалық бюджеттен алынған, пайдаланылмаған (түгел пайдаланылмаған) қаражатты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полигондарды пайдаланғаны үшін жалдау ақысынан түсетін түсімдер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техниканы сатудан түсетін түсімдер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Аэроғарыш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 пайдаланғаны үшін жалдау ақысынан түсетін түсімдер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уәкілетті мемлекеттік органдар, Қазақстан Республикасының Ұлттық Банкі (келісім бойынша), Қазақстан Республикасының Әділет министрлігі (мәжбүрлеп орындату туралы сот қаулысы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орталық мемлекеттік органдар, олардың аумақтық бөлімшелері салатын әкiмшiлiк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(мәжбүрлеп орындауға сот қаулысы келіп түскен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өндіріп алатын мәжбүрлі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бергені үшін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зиянды өтеу туралы талаптар бойынша табиғат пайдаланушылардан алынған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зиянды өтеуі туралы талаптар бойынша табиғат пайдаланушылардан алынған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 жүргізуге байланысты емес мақсаттарда орман алқаптарын пайдалану үшін алып қойған кезде орман шаруашылығы өндірістерінің зияндарын өтеуден түсетін түсімдер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регрестік талаптар тәртібінде өндіріп алынған ақша түсiмдері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жүргізуге байланысты емес мақсаттарда ауыл шаруашылығы алқаптарын пайдалану үшін оларды алған кезде ауыл шаруашылығы өндірістерінің зияндарын өтеуден түсетін түсімдер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мүлікті жалға алудан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Қазақстан Республикасы Үкіметінің депозиттері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шоттарда мемлекеттік сыртқы қарыздардың қаражатын орналастырғаны үшін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органдарына үкiметтiк сыртқы қарыздар қаражаты есебiнен республикалық бюджеттен берiлген бюджеттiк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2005 жылға дейін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мемлекеттік кепілдіктер бойынша төлеген талаптар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нарығында сатып алынған мемлекеттік эмиссиялық бағалы қағаздардан түскен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жер учаскелері бойынша сервитут үшін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мүлікті өз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республикалық бюджетке түсетін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басқа да салықтық емес түсiмдер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қатысты соттың айыптау үкімі заңды күшіне енген және түзеу жұмыстары түрінде жаза тағайындалған сотталған адамнан ақшалай өндіріп алулар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Мемлекеттік материалдық резервтер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сатудан түсетін түсімдер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(жете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бюджетінен бюджеттік алып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қалалардың, астана бюджеттерiнен републикалық бюджеттің шығындарына өтемақыға берілетін трансферттердің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кепiлдендірілген трансферт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өткен жылы аударылмаған кепiлдендірілген трансферт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бюджеткe берiлетiн нысаналы трансферт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заңнамасында көзделген жағдайларда жалпы сипаттағы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жете пайдалануға рұқсат етілген, өткен қаржы жылында бөлінген, пайдаланылмаған (жете пайдаланылмаған) нысаналы даму трансферттерінің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(жете пайдаланылмаған) нысаналы трансферттердің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мақсатқа сай пайдаланылмаған нысаналы трансферттерді қайтару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үкіметтік сыртқы қарыздар қаражаты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 қаражаты есебінен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облыстардың, республикалық маңызы бар қалалардың, астананың жергілікті атқару органдарының қайтаруы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жеке және заңды тұлғаларлың қайтаруы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орындауға бағытталған қаражатты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сондай-ақ мемлекеттік кепілдіктер бойынша міндеттемелерді орындауға бағытталған бюджет қаражаты бойынша берешекті өтеу есебіне мемлекет пайдасына алынған немесе өндірілген мүлікті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облыстық бюджеттерінен, республикалық маңызы бар қалалардың, астананың бюджеттерінен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берілген пайдаланылмаған бюджеттік кредиттерді облыстық бюджеттерден, республикалық маңызы бар қалалардың, астананың бюджеттерінен қайтару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заңды тұлғаларының қатысу үлестерін, бағалы қағаздарын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түсетін түсімдер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ұзақ мерзімді қазынашылық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мерзімді қазынашылық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қысқа мерзімді қазынашылық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қағаздарды ұйымдастырылған бағалы қағаздар рыногында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алатын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мемлекеттерден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коммерциялық банктер мен фирмалардан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капитал рыноктарында орналыстырылған мемлекеттік борыштық міндеттемелер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