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fe53" w14:textId="ee1f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ілеспе жүкқұжаттарды ресімдеу жөніндегі міндет қолданылатын тауарлар тізбесін, сондай-ақ Тауарларға арналған ілеспе жүкқұжаттарды ресімдеу және олардың құжат айналымы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желтоқсандағы № 1424 бұйрығы. Қазақстан Республикасының Әділет министрлігінде 2019 жылғы 30 желтоқсанда № 19784 болып тіркелді. Күші жойылды - Қазақстан Республикасы Қаржы министрінің м.а. 2025 жылғы 31 қазандағы № 657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м.а. 31.10.2025 </w:t>
      </w:r>
      <w:r>
        <w:rPr>
          <w:rFonts w:ascii="Times New Roman"/>
          <w:b w:val="false"/>
          <w:i w:val="false"/>
          <w:color w:val="000000"/>
          <w:sz w:val="28"/>
        </w:rPr>
        <w:t>№ 657</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176-бабына</w:t>
      </w:r>
      <w:r>
        <w:rPr>
          <w:rFonts w:ascii="Times New Roman"/>
          <w:b w:val="false"/>
          <w:i w:val="false"/>
          <w:color w:val="000000"/>
          <w:sz w:val="28"/>
        </w:rPr>
        <w:t xml:space="preserve">,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Тауарларға арналған ілеспе жүкқұжаттарды рәсімдеу жөніндегі міндет қолданылатын тауарлар тізбесі (бұдан әрі – Тауарлар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Тауарларға арналған ілеспе жүкқұжаттарды ресімдеу және олардың құжат айналымы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 (бұдан әрі – Тізбесі).</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(М.Е. Сұлтанғазиев)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2019 жылғы 1 сәуірден бастап күшіне енетін, Тізбенің 1, 2, 3, 4, 5, 6, 8 және 9-тармақтарын қоспағанда, 2020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Тауарларға ілеспе жүкқұжаттарды ресімдеу жөніндегі міндеттеме қолданылатын тауарлардың тізбесі</w:t>
      </w:r>
    </w:p>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Қаржы министрінің 15.03.2023 </w:t>
      </w:r>
      <w:r>
        <w:rPr>
          <w:rFonts w:ascii="Times New Roman"/>
          <w:b w:val="false"/>
          <w:i w:val="false"/>
          <w:color w:val="ff0000"/>
          <w:sz w:val="28"/>
        </w:rPr>
        <w:t>№ 278</w:t>
      </w:r>
      <w:r>
        <w:rPr>
          <w:rFonts w:ascii="Times New Roman"/>
          <w:b w:val="false"/>
          <w:i w:val="false"/>
          <w:color w:val="ff0000"/>
          <w:sz w:val="28"/>
        </w:rPr>
        <w:t xml:space="preserve"> (01.04.2023 бастап қолданысқа енгiзiледi); өзгеріс енгізілді – ҚР Премьер-Министрінің орынбасары - Қаржы министрінің 26.12.2023 </w:t>
      </w:r>
      <w:r>
        <w:rPr>
          <w:rFonts w:ascii="Times New Roman"/>
          <w:b w:val="false"/>
          <w:i w:val="false"/>
          <w:color w:val="ff0000"/>
          <w:sz w:val="28"/>
        </w:rPr>
        <w:t>№ 1321</w:t>
      </w:r>
      <w:r>
        <w:rPr>
          <w:rFonts w:ascii="Times New Roman"/>
          <w:b w:val="false"/>
          <w:i w:val="false"/>
          <w:color w:val="ff0000"/>
          <w:sz w:val="28"/>
        </w:rPr>
        <w:t xml:space="preserve"> (15.03.2024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11.09.2024 </w:t>
      </w:r>
      <w:r>
        <w:rPr>
          <w:rFonts w:ascii="Times New Roman"/>
          <w:b w:val="false"/>
          <w:i w:val="false"/>
          <w:color w:val="ff0000"/>
          <w:sz w:val="28"/>
        </w:rPr>
        <w:t>№ 619</w:t>
      </w:r>
      <w:r>
        <w:rPr>
          <w:rFonts w:ascii="Times New Roman"/>
          <w:b w:val="false"/>
          <w:i w:val="false"/>
          <w:color w:val="ff0000"/>
          <w:sz w:val="28"/>
        </w:rPr>
        <w:t xml:space="preserve"> (01.12.2024 бастап қолданысқа енгізілетін); 20.06.2025 </w:t>
      </w:r>
      <w:r>
        <w:rPr>
          <w:rFonts w:ascii="Times New Roman"/>
          <w:b w:val="false"/>
          <w:i w:val="false"/>
          <w:color w:val="ff0000"/>
          <w:sz w:val="28"/>
        </w:rPr>
        <w:t>№ 312</w:t>
      </w:r>
      <w:r>
        <w:rPr>
          <w:rFonts w:ascii="Times New Roman"/>
          <w:b w:val="false"/>
          <w:i w:val="false"/>
          <w:color w:val="ff0000"/>
          <w:sz w:val="28"/>
        </w:rPr>
        <w:t xml:space="preserve"> (01.09.2025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ресімдеудің басталған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"Биоотын өндірісін және айналымын мемлекеттік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биоотын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"Этил спирті мен (немесе)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этил спирті және (немесе) алкоголь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мұнай өнімдерінің жекелеген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туралы" Қазақстан Республикасы Кодексінің (Салық кодексі) 462-бабының 5) тармақшасына сәйкес газохол, бензол, нефрас, жеңіл көмірсутектер қоспасы, экологиялық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"Газ және газбен жабдықтау туралы" Қазақстан Республикасының Заңымен реттелетін сұйытылған мұнай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p>
          <w:p>
            <w:pPr>
              <w:spacing w:after="20"/>
              <w:ind w:left="20"/>
              <w:jc w:val="both"/>
            </w:pPr>
            <w:r>
              <w:rPr>
                <w:rFonts w:ascii="Times New Roman"/>
                <w:b w:val="false"/>
                <w:i w:val="false"/>
                <w:color w:val="000000"/>
                <w:sz w:val="20"/>
              </w:rPr>
              <w:t>
1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Заңымен реттелетін есiрткi құралдары, психотроптық заттар, сол тектестер, прекурсорлар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
1 қыркүйек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 тетігі туралы келісімге сәйкес қадағалап отыруға жататын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1001990000, 1001912000, 1001190000, 1001919000, 1001110000, 1001911000, 0708100000, 0710210000, 0713101000, 0713109001, 0713109009, 0713200000, 0713400000, 1002100000, 1002900000, 1003100000, 1003900000, 1004100000, 1004900000, 1005109000, 1005900000, 1007109000, 1008100001, 1008100009, 1008900000, 1103119000, 1103192000, 1103199009, 1103202500, 1103203000, 1104290400, 1104290500, 1201100000, 1201900000, 1204001009, 1204009000, 1205101000, 1206009100, 1206009900, 1207600000, 1207992000, 1209210000, 1209298000, 2005400000, 2302109000, 2302301000, 2302309000, 2302400800, 2302409000, 2304000001, 2306300000, 2309903100, 2309909601, 3501105000, 5301210000, 5301290000 кодтары бойынша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1001990000, 1001912000, 1001190000, 1001919000, 1001110000, 1001911000, 0708100000, 0710210000, 0713101000, 0713109001, 0713109009, 0713200000, 0713400000, 1002100000, 1002900000, 1003100000, 1003900000, 1004100000, 1004900000, 1005109000, 1005900000, 1007109000, 1008100001, 1008100009, 1008900000, 1103119000, 1103192000, 1103199009, 1103202500, 1103203000, 1104290400, 1104290500, 1201100000, 1201900000, 1204001009, 1204009000, 1205101000, 1206009100, 1206009900, 1207600000, 1207992000, 1209210000, 1209298000, 2005400000, 2302109000, 2302301000, 2302309000, 2302400800, 2302409000, 2304000001, 2306300000, 2309903100, 2309909601, 3501105000, 5301210000, 5301290000 кодтары бойынша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ақпан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Тауарларға арналған ілеспе жүкқұжаттарды ресімдеу және олардың құжат айналымы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Қаржы министрінің 15.03.2023 </w:t>
      </w:r>
      <w:r>
        <w:rPr>
          <w:rFonts w:ascii="Times New Roman"/>
          <w:b w:val="false"/>
          <w:i w:val="false"/>
          <w:color w:val="ff0000"/>
          <w:sz w:val="28"/>
        </w:rPr>
        <w:t>№ 278</w:t>
      </w:r>
      <w:r>
        <w:rPr>
          <w:rFonts w:ascii="Times New Roman"/>
          <w:b w:val="false"/>
          <w:i w:val="false"/>
          <w:color w:val="ff0000"/>
          <w:sz w:val="28"/>
        </w:rPr>
        <w:t xml:space="preserve"> (01.04.2023 бастап қолданысқа енгiзiледi) бұйрығымен.</w:t>
      </w:r>
    </w:p>
    <w:bookmarkStart w:name="z15" w:id="11"/>
    <w:p>
      <w:pPr>
        <w:spacing w:after="0"/>
        <w:ind w:left="0"/>
        <w:jc w:val="left"/>
      </w:pPr>
      <w:r>
        <w:rPr>
          <w:rFonts w:ascii="Times New Roman"/>
          <w:b/>
          <w:i w:val="false"/>
          <w:color w:val="000000"/>
        </w:rPr>
        <w:t xml:space="preserve"> 1-тарау. Жалпы ережелер</w:t>
      </w:r>
    </w:p>
    <w:bookmarkEnd w:id="11"/>
    <w:bookmarkStart w:name="z392" w:id="12"/>
    <w:p>
      <w:pPr>
        <w:spacing w:after="0"/>
        <w:ind w:left="0"/>
        <w:jc w:val="both"/>
      </w:pPr>
      <w:r>
        <w:rPr>
          <w:rFonts w:ascii="Times New Roman"/>
          <w:b w:val="false"/>
          <w:i w:val="false"/>
          <w:color w:val="000000"/>
          <w:sz w:val="28"/>
        </w:rPr>
        <w:t xml:space="preserve">
      1. Осы Тауарларға ілеспе жүкқұжаттарды ресімдеу қағидалары және олардың құжат айналымы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176-бабына</w:t>
      </w:r>
      <w:r>
        <w:rPr>
          <w:rFonts w:ascii="Times New Roman"/>
          <w:b w:val="false"/>
          <w:i w:val="false"/>
          <w:color w:val="000000"/>
          <w:sz w:val="28"/>
        </w:rPr>
        <w:t xml:space="preserve">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тауарлардың қозғалысын бақылауға арналған тауарларға ілеспе жүкқұжаттарды (бұдан әрі – ТІЖ) ресімдеу тәртібін айқындайды.</w:t>
      </w:r>
    </w:p>
    <w:bookmarkEnd w:id="12"/>
    <w:bookmarkStart w:name="z393" w:id="13"/>
    <w:p>
      <w:pPr>
        <w:spacing w:after="0"/>
        <w:ind w:left="0"/>
        <w:jc w:val="both"/>
      </w:pPr>
      <w:r>
        <w:rPr>
          <w:rFonts w:ascii="Times New Roman"/>
          <w:b w:val="false"/>
          <w:i w:val="false"/>
          <w:color w:val="000000"/>
          <w:sz w:val="28"/>
        </w:rPr>
        <w:t>
      2. Салық салу, сондай-ақ салықтық және кедендік әкімшілендіру мақсаттары үшін ТІЖ:</w:t>
      </w:r>
    </w:p>
    <w:bookmarkEnd w:id="13"/>
    <w:bookmarkStart w:name="z395" w:id="14"/>
    <w:p>
      <w:pPr>
        <w:spacing w:after="0"/>
        <w:ind w:left="0"/>
        <w:jc w:val="both"/>
      </w:pPr>
      <w:r>
        <w:rPr>
          <w:rFonts w:ascii="Times New Roman"/>
          <w:b w:val="false"/>
          <w:i w:val="false"/>
          <w:color w:val="000000"/>
          <w:sz w:val="28"/>
        </w:rPr>
        <w:t>
      1) тауарға ілеспе, оның ішінде салық төлеушіге тауарларды тиеп жөнелтуді растайтын құжат;</w:t>
      </w:r>
    </w:p>
    <w:bookmarkEnd w:id="14"/>
    <w:bookmarkStart w:name="z396" w:id="15"/>
    <w:p>
      <w:pPr>
        <w:spacing w:after="0"/>
        <w:ind w:left="0"/>
        <w:jc w:val="both"/>
      </w:pPr>
      <w:r>
        <w:rPr>
          <w:rFonts w:ascii="Times New Roman"/>
          <w:b w:val="false"/>
          <w:i w:val="false"/>
          <w:color w:val="000000"/>
          <w:sz w:val="28"/>
        </w:rPr>
        <w:t>
      2) бастапқы бухгалтерлік құжат болып табылады.</w:t>
      </w:r>
    </w:p>
    <w:bookmarkEnd w:id="15"/>
    <w:bookmarkStart w:name="z394" w:id="16"/>
    <w:p>
      <w:pPr>
        <w:spacing w:after="0"/>
        <w:ind w:left="0"/>
        <w:jc w:val="both"/>
      </w:pPr>
      <w:r>
        <w:rPr>
          <w:rFonts w:ascii="Times New Roman"/>
          <w:b w:val="false"/>
          <w:i w:val="false"/>
          <w:color w:val="000000"/>
          <w:sz w:val="28"/>
        </w:rPr>
        <w:t>
      3. Осы Қағидаларда мынадай ұғымдар мен қысқартулар пайдаланылады:</w:t>
      </w:r>
    </w:p>
    <w:bookmarkEnd w:id="16"/>
    <w:bookmarkStart w:name="z397" w:id="17"/>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17"/>
    <w:bookmarkStart w:name="z398" w:id="18"/>
    <w:p>
      <w:pPr>
        <w:spacing w:after="0"/>
        <w:ind w:left="0"/>
        <w:jc w:val="both"/>
      </w:pPr>
      <w:r>
        <w:rPr>
          <w:rFonts w:ascii="Times New Roman"/>
          <w:b w:val="false"/>
          <w:i w:val="false"/>
          <w:color w:val="000000"/>
          <w:sz w:val="28"/>
        </w:rPr>
        <w:t>
      2) виртуалды қойма – Қазақстан Республикасы ратификациялаған халықаралық шартқа сәйкес тауарларды қадағалап отыру тетігінің жұмыс істеуін автоматты режимде қамтамасыз етуге арналған электрондық шот-фактуралар ақпараттық жүйесінің (бұдан әрі – ЭШФ АЖ) модулі;</w:t>
      </w:r>
    </w:p>
    <w:bookmarkEnd w:id="18"/>
    <w:bookmarkStart w:name="z399" w:id="19"/>
    <w:p>
      <w:pPr>
        <w:spacing w:after="0"/>
        <w:ind w:left="0"/>
        <w:jc w:val="both"/>
      </w:pPr>
      <w:r>
        <w:rPr>
          <w:rFonts w:ascii="Times New Roman"/>
          <w:b w:val="false"/>
          <w:i w:val="false"/>
          <w:color w:val="000000"/>
          <w:sz w:val="28"/>
        </w:rPr>
        <w:t>
      3) қойманың сәйкестендіру нөмірі (ІD) – салық төлеушінің ЭШФ АЖ-ғы виртуалды қоймасының тіркеу нөмірі;</w:t>
      </w:r>
    </w:p>
    <w:bookmarkEnd w:id="19"/>
    <w:bookmarkStart w:name="z400" w:id="20"/>
    <w:p>
      <w:pPr>
        <w:spacing w:after="0"/>
        <w:ind w:left="0"/>
        <w:jc w:val="both"/>
      </w:pPr>
      <w:r>
        <w:rPr>
          <w:rFonts w:ascii="Times New Roman"/>
          <w:b w:val="false"/>
          <w:i w:val="false"/>
          <w:color w:val="000000"/>
          <w:sz w:val="28"/>
        </w:rPr>
        <w:t xml:space="preserve">
      4) тауар – кез келген жылжымалы мүлік, оның ішінде Еуразиялық экономикалық одаққа (бұдан әрі - ЕАЭО) мүше мемлекеттердің валюталары, бағалы қағаздар және (немесе) валюталық құндылықтар, жол чектері, электр энергиясы, сондай-ақ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жылжымайтын мүлікке теңестірілген өзге де өткізілетін заттар;</w:t>
      </w:r>
    </w:p>
    <w:bookmarkEnd w:id="20"/>
    <w:bookmarkStart w:name="z401" w:id="21"/>
    <w:p>
      <w:pPr>
        <w:spacing w:after="0"/>
        <w:ind w:left="0"/>
        <w:jc w:val="both"/>
      </w:pPr>
      <w:r>
        <w:rPr>
          <w:rFonts w:ascii="Times New Roman"/>
          <w:b w:val="false"/>
          <w:i w:val="false"/>
          <w:color w:val="000000"/>
          <w:sz w:val="28"/>
        </w:rPr>
        <w:t>
      5) тауардың ID – виртуалды қоймадағы тауарлар үшін автоматты түрде жинақталатын сәйкестендіргіш;</w:t>
      </w:r>
    </w:p>
    <w:bookmarkEnd w:id="21"/>
    <w:bookmarkStart w:name="z402" w:id="22"/>
    <w:p>
      <w:pPr>
        <w:spacing w:after="0"/>
        <w:ind w:left="0"/>
        <w:jc w:val="both"/>
      </w:pPr>
      <w:r>
        <w:rPr>
          <w:rFonts w:ascii="Times New Roman"/>
          <w:b w:val="false"/>
          <w:i w:val="false"/>
          <w:color w:val="000000"/>
          <w:sz w:val="28"/>
        </w:rPr>
        <w:t>
      6) тауарларды өткізу - тауарларды бір тұлға шегінде Қазақстан Республикасының аумағында өткізу және (немесе) Қазақстан Республикасының аумағына әкелу және (немесе) Қазақстан Республикасының аумағынан әкету.</w:t>
      </w:r>
    </w:p>
    <w:bookmarkEnd w:id="22"/>
    <w:bookmarkStart w:name="z403" w:id="23"/>
    <w:p>
      <w:pPr>
        <w:spacing w:after="0"/>
        <w:ind w:left="0"/>
        <w:jc w:val="both"/>
      </w:pPr>
      <w:r>
        <w:rPr>
          <w:rFonts w:ascii="Times New Roman"/>
          <w:b w:val="false"/>
          <w:i w:val="false"/>
          <w:color w:val="000000"/>
          <w:sz w:val="28"/>
        </w:rPr>
        <w:t>
      4. Виртуалды қоймалардың түрлері:</w:t>
      </w:r>
    </w:p>
    <w:bookmarkEnd w:id="23"/>
    <w:bookmarkStart w:name="z404" w:id="24"/>
    <w:p>
      <w:pPr>
        <w:spacing w:after="0"/>
        <w:ind w:left="0"/>
        <w:jc w:val="both"/>
      </w:pPr>
      <w:r>
        <w:rPr>
          <w:rFonts w:ascii="Times New Roman"/>
          <w:b w:val="false"/>
          <w:i w:val="false"/>
          <w:color w:val="000000"/>
          <w:sz w:val="28"/>
        </w:rPr>
        <w:t>
      1) "Қойма" – салық төлеушінің негізгі қоймасы (бірнеше қойманы құруға жол беріледі);</w:t>
      </w:r>
    </w:p>
    <w:bookmarkEnd w:id="24"/>
    <w:bookmarkStart w:name="z405" w:id="25"/>
    <w:p>
      <w:pPr>
        <w:spacing w:after="0"/>
        <w:ind w:left="0"/>
        <w:jc w:val="both"/>
      </w:pPr>
      <w:r>
        <w:rPr>
          <w:rFonts w:ascii="Times New Roman"/>
          <w:b w:val="false"/>
          <w:i w:val="false"/>
          <w:color w:val="000000"/>
          <w:sz w:val="28"/>
        </w:rPr>
        <w:t>
      2) "Бөлінбеген қойма" – ЭШФ АЖ пайдаланушылары үшін және бөлшек саудада, оның ішінде ЭШФ АЖ тіркелмеген тауарды өткізуді жүзеге асыратын алушылар үшін автоматты түрде құрылатын қойма;</w:t>
      </w:r>
    </w:p>
    <w:bookmarkEnd w:id="25"/>
    <w:bookmarkStart w:name="z406" w:id="26"/>
    <w:p>
      <w:pPr>
        <w:spacing w:after="0"/>
        <w:ind w:left="0"/>
        <w:jc w:val="both"/>
      </w:pPr>
      <w:r>
        <w:rPr>
          <w:rFonts w:ascii="Times New Roman"/>
          <w:b w:val="false"/>
          <w:i w:val="false"/>
          <w:color w:val="000000"/>
          <w:sz w:val="28"/>
        </w:rPr>
        <w:t>
      3) "Сату нүктесі" – дүкеннің сауда залында орналасқан тауарды сату орны, сату нүктесі;</w:t>
      </w:r>
    </w:p>
    <w:bookmarkEnd w:id="26"/>
    <w:bookmarkStart w:name="z407" w:id="27"/>
    <w:p>
      <w:pPr>
        <w:spacing w:after="0"/>
        <w:ind w:left="0"/>
        <w:jc w:val="both"/>
      </w:pPr>
      <w:r>
        <w:rPr>
          <w:rFonts w:ascii="Times New Roman"/>
          <w:b w:val="false"/>
          <w:i w:val="false"/>
          <w:color w:val="000000"/>
          <w:sz w:val="28"/>
        </w:rPr>
        <w:t>
      4) "Архив" – ТІЖ ресімдеу кезінде "Шағын сауда нүктесі" белгісі берілген салық төлеушінің автоматты түрде есептен шығарылған тауарларын сақтау қоймасы.</w:t>
      </w:r>
    </w:p>
    <w:bookmarkEnd w:id="27"/>
    <w:bookmarkStart w:name="z408" w:id="28"/>
    <w:p>
      <w:pPr>
        <w:spacing w:after="0"/>
        <w:ind w:left="0"/>
        <w:jc w:val="both"/>
      </w:pPr>
      <w:r>
        <w:rPr>
          <w:rFonts w:ascii="Times New Roman"/>
          <w:b w:val="false"/>
          <w:i w:val="false"/>
          <w:color w:val="000000"/>
          <w:sz w:val="28"/>
        </w:rPr>
        <w:t>
      5. Виртуалды қоймалардың белгілері:</w:t>
      </w:r>
    </w:p>
    <w:bookmarkEnd w:id="28"/>
    <w:bookmarkStart w:name="z409" w:id="29"/>
    <w:p>
      <w:pPr>
        <w:spacing w:after="0"/>
        <w:ind w:left="0"/>
        <w:jc w:val="both"/>
      </w:pPr>
      <w:r>
        <w:rPr>
          <w:rFonts w:ascii="Times New Roman"/>
          <w:b w:val="false"/>
          <w:i w:val="false"/>
          <w:color w:val="000000"/>
          <w:sz w:val="28"/>
        </w:rPr>
        <w:t>
      1) "Басымдылық берілген қойма" – ЭШФ АЖ қатысушысы автоматты түрде кіріске алу және тауарларды виртуалды қоймадан есептен шығару үшін айқындаған қойма;</w:t>
      </w:r>
    </w:p>
    <w:bookmarkEnd w:id="29"/>
    <w:bookmarkStart w:name="z410" w:id="30"/>
    <w:p>
      <w:pPr>
        <w:spacing w:after="0"/>
        <w:ind w:left="0"/>
        <w:jc w:val="both"/>
      </w:pPr>
      <w:r>
        <w:rPr>
          <w:rFonts w:ascii="Times New Roman"/>
          <w:b w:val="false"/>
          <w:i w:val="false"/>
          <w:color w:val="000000"/>
          <w:sz w:val="28"/>
        </w:rPr>
        <w:t>
      2) "Тауарларға арналған декларациялар бойынша тауарларды кіріске алу қоймасы" – тауарларға арналған декларациялар бойынша тауарларды автоматты түрде кіріске алуға арналған қойма;</w:t>
      </w:r>
    </w:p>
    <w:bookmarkEnd w:id="30"/>
    <w:bookmarkStart w:name="z411" w:id="31"/>
    <w:p>
      <w:pPr>
        <w:spacing w:after="0"/>
        <w:ind w:left="0"/>
        <w:jc w:val="both"/>
      </w:pPr>
      <w:r>
        <w:rPr>
          <w:rFonts w:ascii="Times New Roman"/>
          <w:b w:val="false"/>
          <w:i w:val="false"/>
          <w:color w:val="000000"/>
          <w:sz w:val="28"/>
        </w:rPr>
        <w:t>
      3) "Жария қойма" – тауарларды өткізу және сату кезінде қойманы таңдау үшін жеткізушіге сатып алушы ұсынатын қойма;</w:t>
      </w:r>
    </w:p>
    <w:bookmarkEnd w:id="31"/>
    <w:bookmarkStart w:name="z412" w:id="32"/>
    <w:p>
      <w:pPr>
        <w:spacing w:after="0"/>
        <w:ind w:left="0"/>
        <w:jc w:val="both"/>
      </w:pPr>
      <w:r>
        <w:rPr>
          <w:rFonts w:ascii="Times New Roman"/>
          <w:b w:val="false"/>
          <w:i w:val="false"/>
          <w:color w:val="000000"/>
          <w:sz w:val="28"/>
        </w:rPr>
        <w:t>
      4) "Бірлескен қызмет қатысушыларының қоймасы" – бірлескен қызмет қатысушылары пайдаланатын қойма (бұдан әрі – БҚҚ қоймасы);</w:t>
      </w:r>
    </w:p>
    <w:bookmarkEnd w:id="32"/>
    <w:bookmarkStart w:name="z413" w:id="33"/>
    <w:p>
      <w:pPr>
        <w:spacing w:after="0"/>
        <w:ind w:left="0"/>
        <w:jc w:val="both"/>
      </w:pPr>
      <w:r>
        <w:rPr>
          <w:rFonts w:ascii="Times New Roman"/>
          <w:b w:val="false"/>
          <w:i w:val="false"/>
          <w:color w:val="000000"/>
          <w:sz w:val="28"/>
        </w:rPr>
        <w:t>
      5) "Лизингке арналған қойма" – белгілі бір уақыт ішінде әртүрлі контрагенттермен (жеткізуші немесе алушы) бірлесіп пайдалануға арналған қойма;</w:t>
      </w:r>
    </w:p>
    <w:bookmarkEnd w:id="33"/>
    <w:bookmarkStart w:name="z414" w:id="34"/>
    <w:p>
      <w:pPr>
        <w:spacing w:after="0"/>
        <w:ind w:left="0"/>
        <w:jc w:val="both"/>
      </w:pPr>
      <w:r>
        <w:rPr>
          <w:rFonts w:ascii="Times New Roman"/>
          <w:b w:val="false"/>
          <w:i w:val="false"/>
          <w:color w:val="000000"/>
          <w:sz w:val="28"/>
        </w:rPr>
        <w:t>
      6) "Алыс-беріс шикізатын қайта өңдеу бойынша қойма" – шикізаттың алушы-берушілері және қайта өңдеушілері пайдаланатын қойма;</w:t>
      </w:r>
    </w:p>
    <w:bookmarkEnd w:id="34"/>
    <w:bookmarkStart w:name="z415" w:id="35"/>
    <w:p>
      <w:pPr>
        <w:spacing w:after="0"/>
        <w:ind w:left="0"/>
        <w:jc w:val="both"/>
      </w:pPr>
      <w:r>
        <w:rPr>
          <w:rFonts w:ascii="Times New Roman"/>
          <w:b w:val="false"/>
          <w:i w:val="false"/>
          <w:color w:val="000000"/>
          <w:sz w:val="28"/>
        </w:rPr>
        <w:t>
      7) "Қайта ұйымдастырылатын тұлғаның қоймасы" – кәсіпорынды қайта ұйымдастыру кезінде пайдаланылатын қойма.</w:t>
      </w:r>
    </w:p>
    <w:bookmarkEnd w:id="35"/>
    <w:bookmarkStart w:name="z508" w:id="36"/>
    <w:p>
      <w:pPr>
        <w:spacing w:after="0"/>
        <w:ind w:left="0"/>
        <w:jc w:val="both"/>
      </w:pPr>
      <w:r>
        <w:rPr>
          <w:rFonts w:ascii="Times New Roman"/>
          <w:b w:val="false"/>
          <w:i w:val="false"/>
          <w:color w:val="000000"/>
          <w:sz w:val="28"/>
        </w:rPr>
        <w:t>
      5-1. Тауар қалдықтары бойынша қоймадағы тауар қалдықтарының нақты саны бойынша мәліметтерге сәйкес келуге тиіс "Қалдықтар" нысаны арқылы виртуалды қойма нысандары журналына енгізілетін мәліметтер.</w:t>
      </w:r>
    </w:p>
    <w:bookmarkEnd w:id="36"/>
    <w:p>
      <w:pPr>
        <w:spacing w:after="0"/>
        <w:ind w:left="0"/>
        <w:jc w:val="both"/>
      </w:pPr>
      <w:r>
        <w:rPr>
          <w:rFonts w:ascii="Times New Roman"/>
          <w:b w:val="false"/>
          <w:i w:val="false"/>
          <w:color w:val="000000"/>
          <w:sz w:val="28"/>
        </w:rPr>
        <w:t>
      Қазақстан Республикасының аумағында өндірілген тауарлар бойынша қоймадағы тауар қалдықтарының нақты саны бойынша мәліметтерге сәйкес келуге тиіс "Өндіріс" нысаны арқылы виртуалды қойма нысандары журналына енгізілетін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6" w:id="37"/>
    <w:p>
      <w:pPr>
        <w:spacing w:after="0"/>
        <w:ind w:left="0"/>
        <w:jc w:val="left"/>
      </w:pPr>
      <w:r>
        <w:rPr>
          <w:rFonts w:ascii="Times New Roman"/>
          <w:b/>
          <w:i w:val="false"/>
          <w:color w:val="000000"/>
        </w:rPr>
        <w:t xml:space="preserve"> 2-тарау. Тауарларға ілеспе жүкқұжаттарды ресімдеу және олардың құжат айналымы тәртібі</w:t>
      </w:r>
    </w:p>
    <w:bookmarkEnd w:id="37"/>
    <w:bookmarkStart w:name="z417" w:id="3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64-тармағында</w:t>
      </w:r>
      <w:r>
        <w:rPr>
          <w:rFonts w:ascii="Times New Roman"/>
          <w:b w:val="false"/>
          <w:i w:val="false"/>
          <w:color w:val="000000"/>
          <w:sz w:val="28"/>
        </w:rPr>
        <w:t xml:space="preserve"> көрсетілген, ТІЖ қағаз жеткізгіште рәсімдеуге жататын жағдайларды қоспағанда, ЭШФ АЖ электрондық нысанда рәсімделеді.</w:t>
      </w:r>
    </w:p>
    <w:bookmarkEnd w:id="38"/>
    <w:p>
      <w:pPr>
        <w:spacing w:after="0"/>
        <w:ind w:left="0"/>
        <w:jc w:val="both"/>
      </w:pPr>
      <w:r>
        <w:rPr>
          <w:rFonts w:ascii="Times New Roman"/>
          <w:b w:val="false"/>
          <w:i w:val="false"/>
          <w:color w:val="000000"/>
          <w:sz w:val="28"/>
        </w:rPr>
        <w:t xml:space="preserve">
      Өнім беруші (әкелу кезінде – алушы) ТІЖ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"Виртуалды қойма" модулі арқылы мемлекеттік немесе орыс тілдерінде рәсімдейді.</w:t>
      </w:r>
    </w:p>
    <w:p>
      <w:pPr>
        <w:spacing w:after="0"/>
        <w:ind w:left="0"/>
        <w:jc w:val="both"/>
      </w:pPr>
      <w:r>
        <w:rPr>
          <w:rFonts w:ascii="Times New Roman"/>
          <w:b w:val="false"/>
          <w:i w:val="false"/>
          <w:color w:val="000000"/>
          <w:sz w:val="28"/>
        </w:rPr>
        <w:t>
      Тауарлар тізбесінің реттік нөмірлері 5, 6, 7 және 8-жолдарында көрсетілген тауарлар бойынша ТІЖ "Виртуалды қойма" модулін қолданбай рәсімделеді.</w:t>
      </w:r>
    </w:p>
    <w:p>
      <w:pPr>
        <w:spacing w:after="0"/>
        <w:ind w:left="0"/>
        <w:jc w:val="both"/>
      </w:pPr>
      <w:r>
        <w:rPr>
          <w:rFonts w:ascii="Times New Roman"/>
          <w:b w:val="false"/>
          <w:i w:val="false"/>
          <w:color w:val="000000"/>
          <w:sz w:val="28"/>
        </w:rPr>
        <w:t xml:space="preserve">
      ТІЖ қағаз жеткізгіштерде рәсімдеу кезінде өнім беруші (әкелу кезінде –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тауарларға қағаз ілеспе жүкқұжаттарды тіркеу және есепке алу журналын (бұдан әрі – Журнал)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39"/>
    <w:p>
      <w:pPr>
        <w:spacing w:after="0"/>
        <w:ind w:left="0"/>
        <w:jc w:val="both"/>
      </w:pPr>
      <w:r>
        <w:rPr>
          <w:rFonts w:ascii="Times New Roman"/>
          <w:b w:val="false"/>
          <w:i w:val="false"/>
          <w:color w:val="000000"/>
          <w:sz w:val="28"/>
        </w:rPr>
        <w:t>
      7. Қазақстан Республикасының аумағы бойынша тауарларды тасымалдау, өткізу кезінде, сондай-ақ Қазақстан Республикасынан тыс жерлерге әкету кезінде:</w:t>
      </w:r>
    </w:p>
    <w:bookmarkEnd w:id="39"/>
    <w:p>
      <w:pPr>
        <w:spacing w:after="0"/>
        <w:ind w:left="0"/>
        <w:jc w:val="both"/>
      </w:pPr>
      <w:r>
        <w:rPr>
          <w:rFonts w:ascii="Times New Roman"/>
          <w:b w:val="false"/>
          <w:i w:val="false"/>
          <w:color w:val="000000"/>
          <w:sz w:val="28"/>
        </w:rPr>
        <w:t>
      1) өнімді бөлу туралы келісім (келісімшарт) шеңберінде жасалған (жасалынған) тауарларды өткізу жөніндегі мәмілелер (операциялар) бойынша;</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және </w:t>
      </w:r>
      <w:r>
        <w:rPr>
          <w:rFonts w:ascii="Times New Roman"/>
          <w:b w:val="false"/>
          <w:i w:val="false"/>
          <w:color w:val="000000"/>
          <w:sz w:val="28"/>
        </w:rPr>
        <w:t>449-баптарына</w:t>
      </w:r>
      <w:r>
        <w:rPr>
          <w:rFonts w:ascii="Times New Roman"/>
          <w:b w:val="false"/>
          <w:i w:val="false"/>
          <w:color w:val="000000"/>
          <w:sz w:val="28"/>
        </w:rPr>
        <w:t xml:space="preserve"> сәйкес қосылған құн салығының (бұдан әрі – ҚҚС) нөлдік мөлшерлемесі бойынша салық салынатын тауарларды экспортқа өткізу жөніндегі мәмілелер (операциялар) бойынша;</w:t>
      </w:r>
    </w:p>
    <w:p>
      <w:pPr>
        <w:spacing w:after="0"/>
        <w:ind w:left="0"/>
        <w:jc w:val="both"/>
      </w:pPr>
      <w:r>
        <w:rPr>
          <w:rFonts w:ascii="Times New Roman"/>
          <w:b w:val="false"/>
          <w:i w:val="false"/>
          <w:color w:val="000000"/>
          <w:sz w:val="28"/>
        </w:rPr>
        <w:t xml:space="preserve">
      3) Салық кодексінің 393-бабы </w:t>
      </w:r>
      <w:r>
        <w:rPr>
          <w:rFonts w:ascii="Times New Roman"/>
          <w:b w:val="false"/>
          <w:i w:val="false"/>
          <w:color w:val="000000"/>
          <w:sz w:val="28"/>
        </w:rPr>
        <w:t>3-тармағына</w:t>
      </w:r>
      <w:r>
        <w:rPr>
          <w:rFonts w:ascii="Times New Roman"/>
          <w:b w:val="false"/>
          <w:i w:val="false"/>
          <w:color w:val="000000"/>
          <w:sz w:val="28"/>
        </w:rPr>
        <w:t xml:space="preserve"> сәйкес ҚҚС нөлдік мөлшерлемесі бойынша салық салынатын өткізу жөніндегі айналымдар бойынша шетел валютасында ресімделген жағдайларды қоспағанда, ТІЖ Қазақстан Республикасының ұлттық валютасымен ресімделеді.</w:t>
      </w:r>
    </w:p>
    <w:bookmarkStart w:name="z419" w:id="40"/>
    <w:p>
      <w:pPr>
        <w:spacing w:after="0"/>
        <w:ind w:left="0"/>
        <w:jc w:val="both"/>
      </w:pPr>
      <w:r>
        <w:rPr>
          <w:rFonts w:ascii="Times New Roman"/>
          <w:b w:val="false"/>
          <w:i w:val="false"/>
          <w:color w:val="000000"/>
          <w:sz w:val="28"/>
        </w:rPr>
        <w:t>
      8. Тауарларды Қазақстан Республикасының аумағына әкелу кезінде ТІЖ ұлттық валютада немесе шот-фактурада (инвойста) көрсетілген валютада жазып беріледі.</w:t>
      </w:r>
    </w:p>
    <w:bookmarkEnd w:id="40"/>
    <w:bookmarkStart w:name="z420" w:id="41"/>
    <w:p>
      <w:pPr>
        <w:spacing w:after="0"/>
        <w:ind w:left="0"/>
        <w:jc w:val="both"/>
      </w:pPr>
      <w:r>
        <w:rPr>
          <w:rFonts w:ascii="Times New Roman"/>
          <w:b w:val="false"/>
          <w:i w:val="false"/>
          <w:color w:val="000000"/>
          <w:sz w:val="28"/>
        </w:rPr>
        <w:t>
      9. Егер:</w:t>
      </w:r>
    </w:p>
    <w:bookmarkEnd w:id="41"/>
    <w:p>
      <w:pPr>
        <w:spacing w:after="0"/>
        <w:ind w:left="0"/>
        <w:jc w:val="both"/>
      </w:pPr>
      <w:r>
        <w:rPr>
          <w:rFonts w:ascii="Times New Roman"/>
          <w:b w:val="false"/>
          <w:i w:val="false"/>
          <w:color w:val="000000"/>
          <w:sz w:val="28"/>
        </w:rPr>
        <w:t xml:space="preserve">
      1) ТІЖ Қазақстан Республикасының салық заңнамасында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Электрондық құжат туралы заң) белгіленген талаптарға сәйкес келсе;</w:t>
      </w:r>
    </w:p>
    <w:p>
      <w:pPr>
        <w:spacing w:after="0"/>
        <w:ind w:left="0"/>
        <w:jc w:val="both"/>
      </w:pPr>
      <w:r>
        <w:rPr>
          <w:rFonts w:ascii="Times New Roman"/>
          <w:b w:val="false"/>
          <w:i w:val="false"/>
          <w:color w:val="000000"/>
          <w:sz w:val="28"/>
        </w:rPr>
        <w:t>
      2) ЭШФ АЖ-да ТІЖ-ға электронды нысанда тіркеу нөмірі берілсе;</w:t>
      </w:r>
    </w:p>
    <w:p>
      <w:pPr>
        <w:spacing w:after="0"/>
        <w:ind w:left="0"/>
        <w:jc w:val="both"/>
      </w:pPr>
      <w:r>
        <w:rPr>
          <w:rFonts w:ascii="Times New Roman"/>
          <w:b w:val="false"/>
          <w:i w:val="false"/>
          <w:color w:val="000000"/>
          <w:sz w:val="28"/>
        </w:rPr>
        <w:t>
      3) қағаз түріндегі ТІЖ Журналда тіркелген болса ТІЖ ресімделген болып саналады.</w:t>
      </w:r>
    </w:p>
    <w:bookmarkStart w:name="z421" w:id="42"/>
    <w:p>
      <w:pPr>
        <w:spacing w:after="0"/>
        <w:ind w:left="0"/>
        <w:jc w:val="both"/>
      </w:pPr>
      <w:r>
        <w:rPr>
          <w:rFonts w:ascii="Times New Roman"/>
          <w:b w:val="false"/>
          <w:i w:val="false"/>
          <w:color w:val="000000"/>
          <w:sz w:val="28"/>
        </w:rPr>
        <w:t>
      10. Салық төлеушілердің сыртқы есепке алу жүйелерінің ЭШФ АЖ "Виртуалды қойма" модулімен интеграциялық өзара іс-қимылы сыртқы есепке алу жүйелеріне ЭШФ АЖ-да Web-қосымшадағы бизнес-процестерде көзделген барлық операцияларды ЭШФ АЖ-ны ЭШФ АЖ қатысушыларының есепке алу жүйелерімен интеграциялау арқылы орындауға мүмкіндік беретін API-тетіктер арқылы жүзеге асырылады.</w:t>
      </w:r>
    </w:p>
    <w:bookmarkEnd w:id="42"/>
    <w:p>
      <w:pPr>
        <w:spacing w:after="0"/>
        <w:ind w:left="0"/>
        <w:jc w:val="both"/>
      </w:pPr>
      <w:r>
        <w:rPr>
          <w:rFonts w:ascii="Times New Roman"/>
          <w:b w:val="false"/>
          <w:i w:val="false"/>
          <w:color w:val="000000"/>
          <w:sz w:val="28"/>
        </w:rPr>
        <w:t>
      Cалық төлеушілердің таңдауы бойынша сыртқы есепке алу жүйелері электрондық құжаттармен алмасу сервисімен өзара іс-қимыл жасаған жағдайда, мұндай сервистің ЭШФ АЖ "Виртуалды қойма" модулімен интеграциялық өзара іс-қимылы да, сондай-ақ осы сервиске ЭШФ АЖ-мен интеграциялау жолымен Web-қосымшадағы бизнес-процестермен көзделген барлық операцияларды ЭШФ АЖ-да орындауға мүмкіндік беретін API-тетіктері арқылы жүзеге асырылады.</w:t>
      </w:r>
    </w:p>
    <w:bookmarkStart w:name="z422" w:id="43"/>
    <w:p>
      <w:pPr>
        <w:spacing w:after="0"/>
        <w:ind w:left="0"/>
        <w:jc w:val="both"/>
      </w:pPr>
      <w:r>
        <w:rPr>
          <w:rFonts w:ascii="Times New Roman"/>
          <w:b w:val="false"/>
          <w:i w:val="false"/>
          <w:color w:val="000000"/>
          <w:sz w:val="28"/>
        </w:rPr>
        <w:t xml:space="preserve">
      11. ЭШФ АЖ-да қамтылған электрондық құжат, сондай-ақ осы Қағидалардың </w:t>
      </w:r>
      <w:r>
        <w:rPr>
          <w:rFonts w:ascii="Times New Roman"/>
          <w:b w:val="false"/>
          <w:i w:val="false"/>
          <w:color w:val="000000"/>
          <w:sz w:val="28"/>
        </w:rPr>
        <w:t>64-армағында</w:t>
      </w:r>
      <w:r>
        <w:rPr>
          <w:rFonts w:ascii="Times New Roman"/>
          <w:b w:val="false"/>
          <w:i w:val="false"/>
          <w:color w:val="000000"/>
          <w:sz w:val="28"/>
        </w:rPr>
        <w:t xml:space="preserve"> көзделген жағдайларда ресімделген қағаз жеткізгіштегі ТІЖ-ы ТІЖ-ның түпнұсқасы (төлнұсқасы) болып табылады.</w:t>
      </w:r>
    </w:p>
    <w:bookmarkEnd w:id="43"/>
    <w:p>
      <w:pPr>
        <w:spacing w:after="0"/>
        <w:ind w:left="0"/>
        <w:jc w:val="both"/>
      </w:pPr>
      <w:r>
        <w:rPr>
          <w:rFonts w:ascii="Times New Roman"/>
          <w:b w:val="false"/>
          <w:i w:val="false"/>
          <w:color w:val="000000"/>
          <w:sz w:val="28"/>
        </w:rPr>
        <w:t>
      ТІЖ баспа түріндегі нысанында ТІЖ-дың электрондық (экрандық) нұсқасынан айырмашылықтарға жол беріледі. ТІЖ баспа нысанында жеткізуші толтырған деректемелері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 w:id="44"/>
    <w:p>
      <w:pPr>
        <w:spacing w:after="0"/>
        <w:ind w:left="0"/>
        <w:jc w:val="both"/>
      </w:pPr>
      <w:r>
        <w:rPr>
          <w:rFonts w:ascii="Times New Roman"/>
          <w:b w:val="false"/>
          <w:i w:val="false"/>
          <w:color w:val="000000"/>
          <w:sz w:val="28"/>
        </w:rPr>
        <w:t>
      12. Егер ТІЖ құрылымының техникалық сипаттамасында осындай:</w:t>
      </w:r>
    </w:p>
    <w:bookmarkEnd w:id="44"/>
    <w:p>
      <w:pPr>
        <w:spacing w:after="0"/>
        <w:ind w:left="0"/>
        <w:jc w:val="both"/>
      </w:pPr>
      <w:r>
        <w:rPr>
          <w:rFonts w:ascii="Times New Roman"/>
          <w:b w:val="false"/>
          <w:i w:val="false"/>
          <w:color w:val="000000"/>
          <w:sz w:val="28"/>
        </w:rPr>
        <w:t>
      1) "міндетті емес ашық жол";</w:t>
      </w:r>
    </w:p>
    <w:p>
      <w:pPr>
        <w:spacing w:after="0"/>
        <w:ind w:left="0"/>
        <w:jc w:val="both"/>
      </w:pPr>
      <w:r>
        <w:rPr>
          <w:rFonts w:ascii="Times New Roman"/>
          <w:b w:val="false"/>
          <w:i w:val="false"/>
          <w:color w:val="000000"/>
          <w:sz w:val="28"/>
        </w:rPr>
        <w:t>
      2) "шартты-міндетті ашық жол" және толтыру міндеттілігі бойынша шарттар туындамайды,- деген ашық жолдардың белгілері болса, ТІЖ-ның жекелеген ашық жолдары толтыруға жатпайды.</w:t>
      </w:r>
    </w:p>
    <w:p>
      <w:pPr>
        <w:spacing w:after="0"/>
        <w:ind w:left="0"/>
        <w:jc w:val="both"/>
      </w:pPr>
      <w:r>
        <w:rPr>
          <w:rFonts w:ascii="Times New Roman"/>
          <w:b w:val="false"/>
          <w:i w:val="false"/>
          <w:color w:val="000000"/>
          <w:sz w:val="28"/>
        </w:rPr>
        <w:t>
      ТІЖ құрылымының техникалық сипаттамасы Қазақстан Республикасы Қаржы министрлігінің Мемлекеттік кірістер комитетінің (бұдан әрі – МКК) интернет-ресурсында жарияланады және ЭШФ АЖ-да ТІЖ қабылдау және өңдеу кезінде ескеріледі.</w:t>
      </w:r>
    </w:p>
    <w:bookmarkStart w:name="z424" w:id="45"/>
    <w:p>
      <w:pPr>
        <w:spacing w:after="0"/>
        <w:ind w:left="0"/>
        <w:jc w:val="both"/>
      </w:pPr>
      <w:r>
        <w:rPr>
          <w:rFonts w:ascii="Times New Roman"/>
          <w:b w:val="false"/>
          <w:i w:val="false"/>
          <w:color w:val="000000"/>
          <w:sz w:val="28"/>
        </w:rPr>
        <w:t>
      13. ТІЖ:</w:t>
      </w:r>
    </w:p>
    <w:bookmarkEnd w:id="45"/>
    <w:bookmarkStart w:name="z535" w:id="46"/>
    <w:p>
      <w:pPr>
        <w:spacing w:after="0"/>
        <w:ind w:left="0"/>
        <w:jc w:val="both"/>
      </w:pPr>
      <w:r>
        <w:rPr>
          <w:rFonts w:ascii="Times New Roman"/>
          <w:b w:val="false"/>
          <w:i w:val="false"/>
          <w:color w:val="000000"/>
          <w:sz w:val="28"/>
        </w:rPr>
        <w:t>
      1) Тауарлар тізбесінің реттік нөмірлері 1, 2, 3, 3-1, 3-2 және 3-3-жолда көрсетілген тауарларды Қазақстан Республикасының аумағына өткізу, сату және (немесе) тиеп-жөнелту кезінде;</w:t>
      </w:r>
    </w:p>
    <w:bookmarkEnd w:id="46"/>
    <w:bookmarkStart w:name="z536" w:id="47"/>
    <w:p>
      <w:pPr>
        <w:spacing w:after="0"/>
        <w:ind w:left="0"/>
        <w:jc w:val="both"/>
      </w:pPr>
      <w:r>
        <w:rPr>
          <w:rFonts w:ascii="Times New Roman"/>
          <w:b w:val="false"/>
          <w:i w:val="false"/>
          <w:color w:val="000000"/>
          <w:sz w:val="28"/>
        </w:rPr>
        <w:t>
      2) Тауарлар тізбесінің реттік нөмері 4-жолда корсетілген тауарларды Қазақстан Республикасының аумағында өткізу кезінде;</w:t>
      </w:r>
    </w:p>
    <w:bookmarkEnd w:id="47"/>
    <w:bookmarkStart w:name="z537" w:id="48"/>
    <w:p>
      <w:pPr>
        <w:spacing w:after="0"/>
        <w:ind w:left="0"/>
        <w:jc w:val="both"/>
      </w:pPr>
      <w:r>
        <w:rPr>
          <w:rFonts w:ascii="Times New Roman"/>
          <w:b w:val="false"/>
          <w:i w:val="false"/>
          <w:color w:val="000000"/>
          <w:sz w:val="28"/>
        </w:rPr>
        <w:t>
      3) тауарларды, рұқсат етілген ең жоғары жүк көтеруі 2,5 тоннадан аспайтын, жеңіл автомобильмен әкелуді қоспағанда, ЕАЭО мүше мемлекеттердің аумағынан Қазақстан Республикасының аумағына тауарларды әкелу кезінде;</w:t>
      </w:r>
    </w:p>
    <w:bookmarkEnd w:id="48"/>
    <w:bookmarkStart w:name="z538" w:id="49"/>
    <w:p>
      <w:pPr>
        <w:spacing w:after="0"/>
        <w:ind w:left="0"/>
        <w:jc w:val="both"/>
      </w:pPr>
      <w:r>
        <w:rPr>
          <w:rFonts w:ascii="Times New Roman"/>
          <w:b w:val="false"/>
          <w:i w:val="false"/>
          <w:color w:val="000000"/>
          <w:sz w:val="28"/>
        </w:rPr>
        <w:t>
      4) Тауарлар тізбесінің реттік нөмірлері 1, 2, 3, 3-1, 3-2, 3-3 және 4-жолда көрсетілген тауарларды Қазақстан Республикасының аумағынан ЕАЭО мүше болып табылмайтын мемлекеттердің аумағына әкету кезінде;</w:t>
      </w:r>
    </w:p>
    <w:bookmarkEnd w:id="49"/>
    <w:bookmarkStart w:name="z539" w:id="50"/>
    <w:p>
      <w:pPr>
        <w:spacing w:after="0"/>
        <w:ind w:left="0"/>
        <w:jc w:val="both"/>
      </w:pPr>
      <w:r>
        <w:rPr>
          <w:rFonts w:ascii="Times New Roman"/>
          <w:b w:val="false"/>
          <w:i w:val="false"/>
          <w:color w:val="000000"/>
          <w:sz w:val="28"/>
        </w:rPr>
        <w:t>
      5) тауарларды, рұқсат етілген ең жоғары жүк көтеруі 2,5 тоннадан аспайтын, жеңіл автомобильмен әкетуді қоспағанда, Қазақстан Республикасының аумағынан Қазақстан Республикасының аумағынан ЕАЭО мүше мемлекеттердің аумағына тауарларды әкету кезінде;</w:t>
      </w:r>
    </w:p>
    <w:bookmarkEnd w:id="50"/>
    <w:bookmarkStart w:name="z540" w:id="51"/>
    <w:p>
      <w:pPr>
        <w:spacing w:after="0"/>
        <w:ind w:left="0"/>
        <w:jc w:val="both"/>
      </w:pPr>
      <w:r>
        <w:rPr>
          <w:rFonts w:ascii="Times New Roman"/>
          <w:b w:val="false"/>
          <w:i w:val="false"/>
          <w:color w:val="000000"/>
          <w:sz w:val="28"/>
        </w:rPr>
        <w:t>
      6) Қазақстан Республикасының аумағында мемлекеттік меншікке айналдырылған мүлікті өткізу кезінде (Тауарлар тізбесінің реттік нөмерлері 1, 2, 3, 3-1, 3-2, 3-3 және 4-жолда көрсетілген тауарлар) рәсімдеуге жатады;</w:t>
      </w:r>
    </w:p>
    <w:bookmarkEnd w:id="51"/>
    <w:bookmarkStart w:name="z541" w:id="52"/>
    <w:p>
      <w:pPr>
        <w:spacing w:after="0"/>
        <w:ind w:left="0"/>
        <w:jc w:val="both"/>
      </w:pPr>
      <w:r>
        <w:rPr>
          <w:rFonts w:ascii="Times New Roman"/>
          <w:b w:val="false"/>
          <w:i w:val="false"/>
          <w:color w:val="000000"/>
          <w:sz w:val="28"/>
        </w:rPr>
        <w:t>
      7) жеке тұлғалардың автомобиль көлігімен ЕАЭО мүше мемлекеттердің аумағынан Қазақстан Республикасының аумағына тауарларды әкелу кезінде ТІЖ тауарларды, жүктерді тасымалдау жөніндегі қызметті (экспедициялау, курьерлік жеткізіп беру) жүзеге асыратын тасымалдаушы рәсімдейді;</w:t>
      </w:r>
    </w:p>
    <w:bookmarkEnd w:id="52"/>
    <w:bookmarkStart w:name="z542" w:id="53"/>
    <w:p>
      <w:pPr>
        <w:spacing w:after="0"/>
        <w:ind w:left="0"/>
        <w:jc w:val="both"/>
      </w:pPr>
      <w:r>
        <w:rPr>
          <w:rFonts w:ascii="Times New Roman"/>
          <w:b w:val="false"/>
          <w:i w:val="false"/>
          <w:color w:val="000000"/>
          <w:sz w:val="28"/>
        </w:rPr>
        <w:t>
      8) Тауарлар тізбесінің реттік нөмірі 3-2, 3-3 және 4-жолда көрсетілген тауарларды Қазақстан Республикасының аумағы бойынша араластыруды қоспағанда, тауарларды бір тұлға шегінде және (немесе) бір тұлғаның құрылымдық бөлімшелері арасында өткізу кезенде ресімдеуге жатады.</w:t>
      </w:r>
    </w:p>
    <w:bookmarkEnd w:id="53"/>
    <w:p>
      <w:pPr>
        <w:spacing w:after="0"/>
        <w:ind w:left="0"/>
        <w:jc w:val="both"/>
      </w:pPr>
      <w:r>
        <w:rPr>
          <w:rFonts w:ascii="Times New Roman"/>
          <w:b w:val="false"/>
          <w:i w:val="false"/>
          <w:color w:val="000000"/>
          <w:sz w:val="28"/>
        </w:rPr>
        <w:t>
      Автомобиль көлігімен тасымалдауды жүзеге асыру кезінде ТІЖ әрбір автомобиль көлігіне жеке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Қаржы министрінің 20.06.2025 </w:t>
      </w:r>
      <w:r>
        <w:rPr>
          <w:rFonts w:ascii="Times New Roman"/>
          <w:b w:val="false"/>
          <w:i w:val="false"/>
          <w:color w:val="000000"/>
          <w:sz w:val="28"/>
        </w:rPr>
        <w:t>№ 312</w:t>
      </w:r>
      <w:r>
        <w:rPr>
          <w:rFonts w:ascii="Times New Roman"/>
          <w:b w:val="false"/>
          <w:i w:val="false"/>
          <w:color w:val="ff0000"/>
          <w:sz w:val="28"/>
        </w:rPr>
        <w:t xml:space="preserve"> (01.09.2025  бастап қолданысқа енгізіледі) бұйрықтарымен.</w:t>
      </w:r>
      <w:r>
        <w:br/>
      </w:r>
      <w:r>
        <w:rPr>
          <w:rFonts w:ascii="Times New Roman"/>
          <w:b w:val="false"/>
          <w:i w:val="false"/>
          <w:color w:val="000000"/>
          <w:sz w:val="28"/>
        </w:rPr>
        <w:t>
</w:t>
      </w:r>
    </w:p>
    <w:bookmarkStart w:name="z425" w:id="54"/>
    <w:p>
      <w:pPr>
        <w:spacing w:after="0"/>
        <w:ind w:left="0"/>
        <w:jc w:val="both"/>
      </w:pPr>
      <w:r>
        <w:rPr>
          <w:rFonts w:ascii="Times New Roman"/>
          <w:b w:val="false"/>
          <w:i w:val="false"/>
          <w:color w:val="000000"/>
          <w:sz w:val="28"/>
        </w:rPr>
        <w:t>
      14. ТІЖ:</w:t>
      </w:r>
    </w:p>
    <w:bookmarkEnd w:id="54"/>
    <w:bookmarkStart w:name="z543" w:id="55"/>
    <w:p>
      <w:pPr>
        <w:spacing w:after="0"/>
        <w:ind w:left="0"/>
        <w:jc w:val="both"/>
      </w:pPr>
      <w:r>
        <w:rPr>
          <w:rFonts w:ascii="Times New Roman"/>
          <w:b w:val="false"/>
          <w:i w:val="false"/>
          <w:color w:val="000000"/>
          <w:sz w:val="28"/>
        </w:rPr>
        <w:t>
      1) бөлшек сауда кезінде, мынадай жағдайларда:</w:t>
      </w:r>
    </w:p>
    <w:bookmarkEnd w:id="55"/>
    <w:p>
      <w:pPr>
        <w:spacing w:after="0"/>
        <w:ind w:left="0"/>
        <w:jc w:val="both"/>
      </w:pPr>
      <w:r>
        <w:rPr>
          <w:rFonts w:ascii="Times New Roman"/>
          <w:b w:val="false"/>
          <w:i w:val="false"/>
          <w:color w:val="000000"/>
          <w:sz w:val="28"/>
        </w:rPr>
        <w:t>
      тауарларды өткізу кезінде есеп айырысулар:</w:t>
      </w:r>
    </w:p>
    <w:p>
      <w:pPr>
        <w:spacing w:after="0"/>
        <w:ind w:left="0"/>
        <w:jc w:val="both"/>
      </w:pPr>
      <w:r>
        <w:rPr>
          <w:rFonts w:ascii="Times New Roman"/>
          <w:b w:val="false"/>
          <w:i w:val="false"/>
          <w:color w:val="000000"/>
          <w:sz w:val="28"/>
        </w:rPr>
        <w:t>
      сатып алушыға бақылау-касса машинасының чегін ұсына отырып, қолма-қол ақшамен және (немесе) көрсетілетін қызметтерге ақы төлеу терминалдар арқылы;</w:t>
      </w:r>
    </w:p>
    <w:p>
      <w:pPr>
        <w:spacing w:after="0"/>
        <w:ind w:left="0"/>
        <w:jc w:val="both"/>
      </w:pPr>
      <w:r>
        <w:rPr>
          <w:rFonts w:ascii="Times New Roman"/>
          <w:b w:val="false"/>
          <w:i w:val="false"/>
          <w:color w:val="000000"/>
          <w:sz w:val="28"/>
        </w:rPr>
        <w:t>
      төлем карточкаларын пайдаланып, төлемдерді жүзеге асыруға арналған жабдықты (құрылғыны) қолдана отырып;</w:t>
      </w:r>
    </w:p>
    <w:p>
      <w:pPr>
        <w:spacing w:after="0"/>
        <w:ind w:left="0"/>
        <w:jc w:val="both"/>
      </w:pPr>
      <w:r>
        <w:rPr>
          <w:rFonts w:ascii="Times New Roman"/>
          <w:b w:val="false"/>
          <w:i w:val="false"/>
          <w:color w:val="000000"/>
          <w:sz w:val="28"/>
        </w:rPr>
        <w:t xml:space="preserve">
      жеке тұлғаларға тауарларды өткізу кезінде есеп айырысулар электрондық ақшамен немесе электрондық төлем құралдарын пайдалана отырып жүзеге асырылған кезде; </w:t>
      </w:r>
    </w:p>
    <w:bookmarkStart w:name="z544" w:id="56"/>
    <w:p>
      <w:pPr>
        <w:spacing w:after="0"/>
        <w:ind w:left="0"/>
        <w:jc w:val="both"/>
      </w:pPr>
      <w:r>
        <w:rPr>
          <w:rFonts w:ascii="Times New Roman"/>
          <w:b w:val="false"/>
          <w:i w:val="false"/>
          <w:color w:val="000000"/>
          <w:sz w:val="28"/>
        </w:rPr>
        <w:t>
      2) Тауарлар тізбесінің реттік нөмірлері 3, 3-1, 3-2 және 3-3-жолда көрсетілген автожанармай құю станциялары тауарларды бөлшек саудада өткізуі кезінде;</w:t>
      </w:r>
    </w:p>
    <w:bookmarkEnd w:id="56"/>
    <w:bookmarkStart w:name="z545" w:id="57"/>
    <w:p>
      <w:pPr>
        <w:spacing w:after="0"/>
        <w:ind w:left="0"/>
        <w:jc w:val="both"/>
      </w:pPr>
      <w:r>
        <w:rPr>
          <w:rFonts w:ascii="Times New Roman"/>
          <w:b w:val="false"/>
          <w:i w:val="false"/>
          <w:color w:val="000000"/>
          <w:sz w:val="28"/>
        </w:rPr>
        <w:t xml:space="preserve">
      3) ЕАЭО мүше болып табылмайтын мемлекеттердің аумағынан және ЕАЭО мүше мемлекеттердің аумағынан магистральды құбыржол жүйесі бойынша және (немесе) электр беру желілері бойынша тауарларды Қазақстан Республикасының аумағына әкелу кезінде; </w:t>
      </w:r>
    </w:p>
    <w:bookmarkEnd w:id="57"/>
    <w:bookmarkStart w:name="z546" w:id="58"/>
    <w:p>
      <w:pPr>
        <w:spacing w:after="0"/>
        <w:ind w:left="0"/>
        <w:jc w:val="both"/>
      </w:pPr>
      <w:r>
        <w:rPr>
          <w:rFonts w:ascii="Times New Roman"/>
          <w:b w:val="false"/>
          <w:i w:val="false"/>
          <w:color w:val="000000"/>
          <w:sz w:val="28"/>
        </w:rPr>
        <w:t>
      4) ЕАЭО мүше болып табылмайтын мемлекеттердің аумағына және ЕАЭО мүше мемлекеттердің аумағына магистральды құбыржол жүйесі бойынша және (немесе) электр беру желілері бойынша тауарларды Қазақстан Республикасының аумағынан әкету кезінде;</w:t>
      </w:r>
    </w:p>
    <w:bookmarkEnd w:id="58"/>
    <w:bookmarkStart w:name="z547" w:id="59"/>
    <w:p>
      <w:pPr>
        <w:spacing w:after="0"/>
        <w:ind w:left="0"/>
        <w:jc w:val="both"/>
      </w:pPr>
      <w:r>
        <w:rPr>
          <w:rFonts w:ascii="Times New Roman"/>
          <w:b w:val="false"/>
          <w:i w:val="false"/>
          <w:color w:val="000000"/>
          <w:sz w:val="28"/>
        </w:rPr>
        <w:t xml:space="preserve">
      5) ЕАЭО-ға мүше болып табылмайтын мемлекеттердің аумағы тасымалдауды бастау орны болып табылатын ЕАЭО мүше мемлекеттердің аумағынан Қазақстан Республикасының аумағына тауарларды әкелу кезінде; </w:t>
      </w:r>
    </w:p>
    <w:bookmarkEnd w:id="59"/>
    <w:bookmarkStart w:name="z548" w:id="60"/>
    <w:p>
      <w:pPr>
        <w:spacing w:after="0"/>
        <w:ind w:left="0"/>
        <w:jc w:val="both"/>
      </w:pPr>
      <w:r>
        <w:rPr>
          <w:rFonts w:ascii="Times New Roman"/>
          <w:b w:val="false"/>
          <w:i w:val="false"/>
          <w:color w:val="000000"/>
          <w:sz w:val="28"/>
        </w:rPr>
        <w:t>
      6) Тауарлар тізбесінің реттік нөмірлері 1, 2, 3, 3-1, 3-2, 3-3 және 4-жолда көрсетілген тауарларды қоспағанда, тауарларды Қазақстан Республикасының аумағынан межелі елі ЕАЭО-ға мүше болып табылмайтын мемлекеттің аумағы болып табылатын, ЕАЭО мүше мемлекеттердің аумағына әкету кезінде;</w:t>
      </w:r>
    </w:p>
    <w:bookmarkEnd w:id="60"/>
    <w:bookmarkStart w:name="z549" w:id="61"/>
    <w:p>
      <w:pPr>
        <w:spacing w:after="0"/>
        <w:ind w:left="0"/>
        <w:jc w:val="both"/>
      </w:pPr>
      <w:r>
        <w:rPr>
          <w:rFonts w:ascii="Times New Roman"/>
          <w:b w:val="false"/>
          <w:i w:val="false"/>
          <w:color w:val="000000"/>
          <w:sz w:val="28"/>
        </w:rPr>
        <w:t>
      7) СЭҚ ТН коды Дүниежүзілік сауда ұйымын (бұдан әрі – ДСҰ) Қазақстан Республикасының аумағынан ЕАЭО-га мүше мемлекеттердің аумағына алып қою тізбесіне енгізілген ыдысты әкету жағдайларын қоспағанда, қайтарылатын ыдысты тиеу кезінде;</w:t>
      </w:r>
    </w:p>
    <w:bookmarkEnd w:id="61"/>
    <w:bookmarkStart w:name="z550" w:id="62"/>
    <w:p>
      <w:pPr>
        <w:spacing w:after="0"/>
        <w:ind w:left="0"/>
        <w:jc w:val="both"/>
      </w:pPr>
      <w:r>
        <w:rPr>
          <w:rFonts w:ascii="Times New Roman"/>
          <w:b w:val="false"/>
          <w:i w:val="false"/>
          <w:color w:val="000000"/>
          <w:sz w:val="28"/>
        </w:rPr>
        <w:t>
      8) тауарларды бір тұлғаның шегінде бір мекенжай бойынша орналасқан стационарлық, өндірістік және (немесе) қойма үй-жайлары арасында өткізу кезінде;</w:t>
      </w:r>
    </w:p>
    <w:bookmarkEnd w:id="62"/>
    <w:bookmarkStart w:name="z551" w:id="63"/>
    <w:p>
      <w:pPr>
        <w:spacing w:after="0"/>
        <w:ind w:left="0"/>
        <w:jc w:val="both"/>
      </w:pPr>
      <w:r>
        <w:rPr>
          <w:rFonts w:ascii="Times New Roman"/>
          <w:b w:val="false"/>
          <w:i w:val="false"/>
          <w:color w:val="000000"/>
          <w:sz w:val="28"/>
        </w:rPr>
        <w:t>
      9) Қазақстан Республикасының заңнамасына сәйкес ЕАЭО-ға мүше мемлекеттердің аумағынан Қазақстан Республикасының аумағына әкелу немесе жеке тұлғалардың жеке пайдалануы үшін тауарларды Қазақстан Республикасының аумағынан ЕАЭО-ға мүше мемлекеттердің аумағына әкету кезінде рәсімдеуге жатпайды.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Қаржы министрінің 20.06.2025 </w:t>
      </w:r>
      <w:r>
        <w:rPr>
          <w:rFonts w:ascii="Times New Roman"/>
          <w:b w:val="false"/>
          <w:i w:val="false"/>
          <w:color w:val="000000"/>
          <w:sz w:val="28"/>
        </w:rPr>
        <w:t>№ 312</w:t>
      </w:r>
      <w:r>
        <w:rPr>
          <w:rFonts w:ascii="Times New Roman"/>
          <w:b w:val="false"/>
          <w:i w:val="false"/>
          <w:color w:val="ff0000"/>
          <w:sz w:val="28"/>
        </w:rPr>
        <w:t xml:space="preserve"> (01.09.2025  бастап қолданысқа енгізіледі) бұйрықтарымен.</w:t>
      </w:r>
      <w:r>
        <w:br/>
      </w:r>
      <w:r>
        <w:rPr>
          <w:rFonts w:ascii="Times New Roman"/>
          <w:b w:val="false"/>
          <w:i w:val="false"/>
          <w:color w:val="000000"/>
          <w:sz w:val="28"/>
        </w:rPr>
        <w:t>
</w:t>
      </w:r>
    </w:p>
    <w:bookmarkStart w:name="z426" w:id="64"/>
    <w:p>
      <w:pPr>
        <w:spacing w:after="0"/>
        <w:ind w:left="0"/>
        <w:jc w:val="both"/>
      </w:pPr>
      <w:r>
        <w:rPr>
          <w:rFonts w:ascii="Times New Roman"/>
          <w:b w:val="false"/>
          <w:i w:val="false"/>
          <w:color w:val="000000"/>
          <w:sz w:val="28"/>
        </w:rPr>
        <w:t>
      15. Өнім беруші (алушы әкелу кезінде) Салық кодексінің 176-бабында көзделген, мынадай мерзімдерде ТІЖ:</w:t>
      </w:r>
    </w:p>
    <w:bookmarkEnd w:id="64"/>
    <w:bookmarkStart w:name="z552" w:id="65"/>
    <w:p>
      <w:pPr>
        <w:spacing w:after="0"/>
        <w:ind w:left="0"/>
        <w:jc w:val="both"/>
      </w:pPr>
      <w:r>
        <w:rPr>
          <w:rFonts w:ascii="Times New Roman"/>
          <w:b w:val="false"/>
          <w:i w:val="false"/>
          <w:color w:val="000000"/>
          <w:sz w:val="28"/>
        </w:rPr>
        <w:t>
      1) тауарларды Қазақстан Республикасының аумағымен алып өту, өткізу және (немесе) тиеп-жөнелту кезінде – тауарларды алып өту, өткізу және (немесе) тиеп-жөнелту басталғаннан кешіктірілмей;</w:t>
      </w:r>
    </w:p>
    <w:bookmarkEnd w:id="65"/>
    <w:bookmarkStart w:name="z553" w:id="66"/>
    <w:p>
      <w:pPr>
        <w:spacing w:after="0"/>
        <w:ind w:left="0"/>
        <w:jc w:val="both"/>
      </w:pPr>
      <w:r>
        <w:rPr>
          <w:rFonts w:ascii="Times New Roman"/>
          <w:b w:val="false"/>
          <w:i w:val="false"/>
          <w:color w:val="000000"/>
          <w:sz w:val="28"/>
        </w:rPr>
        <w:t>
      2) тауарларды Қазақстан Республикасының аумағына:</w:t>
      </w:r>
    </w:p>
    <w:bookmarkEnd w:id="66"/>
    <w:p>
      <w:pPr>
        <w:spacing w:after="0"/>
        <w:ind w:left="0"/>
        <w:jc w:val="both"/>
      </w:pPr>
      <w:r>
        <w:rPr>
          <w:rFonts w:ascii="Times New Roman"/>
          <w:b w:val="false"/>
          <w:i w:val="false"/>
          <w:color w:val="000000"/>
          <w:sz w:val="28"/>
        </w:rPr>
        <w:t>
      ЕАЭО-ға мүше болып табылмайтын мемлекеттердің аумағынан әкелу кезінде – Тауарлар тізбесінің реттік нөмірлері 1, 2, 3, 3-1, 3-2 және 3-3-жолда көрсетілген, олар бойынша кедендік тазарту жүргізілген тауарларды өткізу, сату және (немесе) тиеп-жөнелту басталғаннан кешіктірілмей;</w:t>
      </w:r>
    </w:p>
    <w:p>
      <w:pPr>
        <w:spacing w:after="0"/>
        <w:ind w:left="0"/>
        <w:jc w:val="both"/>
      </w:pPr>
      <w:r>
        <w:rPr>
          <w:rFonts w:ascii="Times New Roman"/>
          <w:b w:val="false"/>
          <w:i w:val="false"/>
          <w:color w:val="000000"/>
          <w:sz w:val="28"/>
        </w:rPr>
        <w:t xml:space="preserve">
      ЕАЭО-ға мүше мемлекеттердің аумағынан – Қазақстан Республикасының Мемлекеттік шекарасын кесіп өткенге дейін; </w:t>
      </w:r>
    </w:p>
    <w:bookmarkStart w:name="z554" w:id="67"/>
    <w:p>
      <w:pPr>
        <w:spacing w:after="0"/>
        <w:ind w:left="0"/>
        <w:jc w:val="both"/>
      </w:pPr>
      <w:r>
        <w:rPr>
          <w:rFonts w:ascii="Times New Roman"/>
          <w:b w:val="false"/>
          <w:i w:val="false"/>
          <w:color w:val="000000"/>
          <w:sz w:val="28"/>
        </w:rPr>
        <w:t>
      3) Тауарлар тізбесінің реттік нөмірлері 1, 2, 3. 3-1, 3-2, 3-3 және 4-жолда көрсетілген тауарларды Қазақстан Республикасының аумағынан ЕАЭО-ға мүше болып табылмайтын мемлекеттердің аумағына әкету кезінде – тауарларды өткізу, сату және (немесе) тиеп-жөнелту басталғаннан кешіктірілмей;</w:t>
      </w:r>
    </w:p>
    <w:bookmarkEnd w:id="67"/>
    <w:bookmarkStart w:name="z555" w:id="68"/>
    <w:p>
      <w:pPr>
        <w:spacing w:after="0"/>
        <w:ind w:left="0"/>
        <w:jc w:val="both"/>
      </w:pPr>
      <w:r>
        <w:rPr>
          <w:rFonts w:ascii="Times New Roman"/>
          <w:b w:val="false"/>
          <w:i w:val="false"/>
          <w:color w:val="000000"/>
          <w:sz w:val="28"/>
        </w:rPr>
        <w:t xml:space="preserve">
      4) тауарларды Қазақстан Республикасының аумағынан ЕАЭО-ға мүше мемлекеттердің аумағына әкету кезінде – тауарларды алып өту, өткізу және (немесе) тиеп-жөнелту басталғаннан кешіктірілмей; </w:t>
      </w:r>
    </w:p>
    <w:bookmarkEnd w:id="68"/>
    <w:bookmarkStart w:name="z556" w:id="69"/>
    <w:p>
      <w:pPr>
        <w:spacing w:after="0"/>
        <w:ind w:left="0"/>
        <w:jc w:val="both"/>
      </w:pPr>
      <w:r>
        <w:rPr>
          <w:rFonts w:ascii="Times New Roman"/>
          <w:b w:val="false"/>
          <w:i w:val="false"/>
          <w:color w:val="000000"/>
          <w:sz w:val="28"/>
        </w:rPr>
        <w:t>
      5) ЕАЭО-ға мүше бір мемлекеттің аумағынан Қазақстан Республикасының аумағы арқылы ЕАЭО-ға мүше басқа мемлекеттің аумағына халықаралық автомобиль тасымалдарын жүзеге асыру кезінде – Қазақстан Республикасының Мемлекеттік шекарасын кесіп өткен кезде автомобиль өткізу пунктінде ұсынады.</w:t>
      </w:r>
    </w:p>
    <w:bookmarkEnd w:id="69"/>
    <w:p>
      <w:pPr>
        <w:spacing w:after="0"/>
        <w:ind w:left="0"/>
        <w:jc w:val="both"/>
      </w:pPr>
      <w:r>
        <w:rPr>
          <w:rFonts w:ascii="Times New Roman"/>
          <w:b w:val="false"/>
          <w:i w:val="false"/>
          <w:color w:val="000000"/>
          <w:sz w:val="28"/>
        </w:rPr>
        <w:t>
      Тауарларды автомобиль көлігімен не әуе кемесімен ЕАЭО-ға мүше мемлекеттердің аумағынан Қазақстан Республикасының аумағына әкелу немесе Қазақстан Республикасының аумағынан ЕАЭО-ға мүше мемлекеттердің аумағына әкету кезінде мемлекеттік кірістер органының қызметкері ТІЖ-ге тиісті белгі қою арқылы Қазақстан Республикасының Мемлекеттік шекарасын кесіп өту фактісін растауды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Қаржы министрінің 20.06.2025 </w:t>
      </w:r>
      <w:r>
        <w:rPr>
          <w:rFonts w:ascii="Times New Roman"/>
          <w:b w:val="false"/>
          <w:i w:val="false"/>
          <w:color w:val="000000"/>
          <w:sz w:val="28"/>
        </w:rPr>
        <w:t>№ 312</w:t>
      </w:r>
      <w:r>
        <w:rPr>
          <w:rFonts w:ascii="Times New Roman"/>
          <w:b w:val="false"/>
          <w:i w:val="false"/>
          <w:color w:val="ff0000"/>
          <w:sz w:val="28"/>
        </w:rPr>
        <w:t xml:space="preserve"> (01.09.2025  бастап қолданысқа енгізіледі) бұйрықтарымен.</w:t>
      </w:r>
      <w:r>
        <w:br/>
      </w:r>
      <w:r>
        <w:rPr>
          <w:rFonts w:ascii="Times New Roman"/>
          <w:b w:val="false"/>
          <w:i w:val="false"/>
          <w:color w:val="000000"/>
          <w:sz w:val="28"/>
        </w:rPr>
        <w:t>
</w:t>
      </w:r>
    </w:p>
    <w:bookmarkStart w:name="z427" w:id="70"/>
    <w:p>
      <w:pPr>
        <w:spacing w:after="0"/>
        <w:ind w:left="0"/>
        <w:jc w:val="both"/>
      </w:pPr>
      <w:r>
        <w:rPr>
          <w:rFonts w:ascii="Times New Roman"/>
          <w:b w:val="false"/>
          <w:i w:val="false"/>
          <w:color w:val="000000"/>
          <w:sz w:val="28"/>
        </w:rPr>
        <w:t xml:space="preserve">
      16. ТІЖ алушы ТІЖ ЭШФ АЖ-да тіркелген күннен бастап күнтізбелік 20 (жиырма) күн ішінде расталған немесе бас тартылған ТІЖ ұсыну жүзеге асырылатын, көліктің кез келген түрі арқылы тауарды жеткізуді (тасымалдауды) қоспағанда, АЖ арқылы ұсынады ЭШФ АЖ-да ТІЖ тіркелген күннен бастап күнтізбелік 10 (он) күн ішінде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ЭЦҚ-мен қол қойылған, расталған және бас тартылған ТІЖ ЭШФ АЖ арқылы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71"/>
    <w:p>
      <w:pPr>
        <w:spacing w:after="0"/>
        <w:ind w:left="0"/>
        <w:jc w:val="both"/>
      </w:pPr>
      <w:r>
        <w:rPr>
          <w:rFonts w:ascii="Times New Roman"/>
          <w:b w:val="false"/>
          <w:i w:val="false"/>
          <w:color w:val="000000"/>
          <w:sz w:val="28"/>
        </w:rPr>
        <w:t>
      17. Алушының ТІЖ растауы мынадай жағдайларда:</w:t>
      </w:r>
    </w:p>
    <w:bookmarkEnd w:id="71"/>
    <w:bookmarkStart w:name="z433" w:id="72"/>
    <w:p>
      <w:pPr>
        <w:spacing w:after="0"/>
        <w:ind w:left="0"/>
        <w:jc w:val="both"/>
      </w:pPr>
      <w:r>
        <w:rPr>
          <w:rFonts w:ascii="Times New Roman"/>
          <w:b w:val="false"/>
          <w:i w:val="false"/>
          <w:color w:val="000000"/>
          <w:sz w:val="28"/>
        </w:rPr>
        <w:t>
      1) тауарларды экспортқа өткізу кезінде;</w:t>
      </w:r>
    </w:p>
    <w:bookmarkEnd w:id="72"/>
    <w:bookmarkStart w:name="z434" w:id="73"/>
    <w:p>
      <w:pPr>
        <w:spacing w:after="0"/>
        <w:ind w:left="0"/>
        <w:jc w:val="both"/>
      </w:pPr>
      <w:r>
        <w:rPr>
          <w:rFonts w:ascii="Times New Roman"/>
          <w:b w:val="false"/>
          <w:i w:val="false"/>
          <w:color w:val="000000"/>
          <w:sz w:val="28"/>
        </w:rPr>
        <w:t>
      2) халықаралық ұшуларды, халықаралық әуе тасымалдарын орындайтын шетелдік авиакомпаниялардың әуе кемелеріне жанармай құю кезінде әуежайлар жүзеге асыратын авиациялық жанар-жағармайды өткізу кезінде;</w:t>
      </w:r>
    </w:p>
    <w:bookmarkEnd w:id="73"/>
    <w:bookmarkStart w:name="z435" w:id="74"/>
    <w:p>
      <w:pPr>
        <w:spacing w:after="0"/>
        <w:ind w:left="0"/>
        <w:jc w:val="both"/>
      </w:pPr>
      <w:r>
        <w:rPr>
          <w:rFonts w:ascii="Times New Roman"/>
          <w:b w:val="false"/>
          <w:i w:val="false"/>
          <w:color w:val="000000"/>
          <w:sz w:val="28"/>
        </w:rPr>
        <w:t>
      3) алушы бір мезгілде мынадай өлшемшарттарға сәйкес келген кезде бөлшек сауданы жүзеге асыратын субъект болып табылатын:</w:t>
      </w:r>
    </w:p>
    <w:bookmarkEnd w:id="74"/>
    <w:p>
      <w:pPr>
        <w:spacing w:after="0"/>
        <w:ind w:left="0"/>
        <w:jc w:val="both"/>
      </w:pPr>
      <w:r>
        <w:rPr>
          <w:rFonts w:ascii="Times New Roman"/>
          <w:b w:val="false"/>
          <w:i w:val="false"/>
          <w:color w:val="000000"/>
          <w:sz w:val="28"/>
        </w:rPr>
        <w:t>
      оңайлатылған декларация негізінде арнаулы салық режимін қолданатын;</w:t>
      </w:r>
    </w:p>
    <w:p>
      <w:pPr>
        <w:spacing w:after="0"/>
        <w:ind w:left="0"/>
        <w:jc w:val="both"/>
      </w:pPr>
      <w:r>
        <w:rPr>
          <w:rFonts w:ascii="Times New Roman"/>
          <w:b w:val="false"/>
          <w:i w:val="false"/>
          <w:color w:val="000000"/>
          <w:sz w:val="28"/>
        </w:rPr>
        <w:t>
      ҚҚС төлеуші ретінде тіркеу есебінде тұрмайтын;</w:t>
      </w:r>
    </w:p>
    <w:p>
      <w:pPr>
        <w:spacing w:after="0"/>
        <w:ind w:left="0"/>
        <w:jc w:val="both"/>
      </w:pPr>
      <w:r>
        <w:rPr>
          <w:rFonts w:ascii="Times New Roman"/>
          <w:b w:val="false"/>
          <w:i w:val="false"/>
          <w:color w:val="000000"/>
          <w:sz w:val="28"/>
        </w:rPr>
        <w:t>
      қызметінің түріне (бөлшек сауда, экономикалық қызметтің жалпы жіктеуішіне сәйкес азық-түлікпен және сусындармен қамтамасыз ету бойынша қызметтер көрсету,) сәйкес келетін;</w:t>
      </w:r>
    </w:p>
    <w:p>
      <w:pPr>
        <w:spacing w:after="0"/>
        <w:ind w:left="0"/>
        <w:jc w:val="both"/>
      </w:pPr>
      <w:r>
        <w:rPr>
          <w:rFonts w:ascii="Times New Roman"/>
          <w:b w:val="false"/>
          <w:i w:val="false"/>
          <w:color w:val="000000"/>
          <w:sz w:val="28"/>
        </w:rPr>
        <w:t>
      деректерді тіркеу және беру функциясы бар бақылау-касса машинасын қолданатын салық төлеушіге тауарларды өткізу кезінде.</w:t>
      </w:r>
    </w:p>
    <w:p>
      <w:pPr>
        <w:spacing w:after="0"/>
        <w:ind w:left="0"/>
        <w:jc w:val="both"/>
      </w:pPr>
      <w:r>
        <w:rPr>
          <w:rFonts w:ascii="Times New Roman"/>
          <w:b w:val="false"/>
          <w:i w:val="false"/>
          <w:color w:val="000000"/>
          <w:sz w:val="28"/>
        </w:rPr>
        <w:t>
      Мұндай салық төлеуші ТІЖ ресімдеу кезінде алушының санатына автоматты түрде "Шағын сауда нүктесі" белгісі қойылады.</w:t>
      </w:r>
    </w:p>
    <w:bookmarkStart w:name="z436" w:id="75"/>
    <w:p>
      <w:pPr>
        <w:spacing w:after="0"/>
        <w:ind w:left="0"/>
        <w:jc w:val="both"/>
      </w:pPr>
      <w:r>
        <w:rPr>
          <w:rFonts w:ascii="Times New Roman"/>
          <w:b w:val="false"/>
          <w:i w:val="false"/>
          <w:color w:val="000000"/>
          <w:sz w:val="28"/>
        </w:rPr>
        <w:t>
      4) Тауарлар тізбесінің реттік нөмілері 3 және 3-1-жолдарында көрсетілген тауарларды түпкілікті тұтынушыға өткізу кезінде талап етілмейді.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бұйрығымен (15.03.2024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29" w:id="76"/>
    <w:p>
      <w:pPr>
        <w:spacing w:after="0"/>
        <w:ind w:left="0"/>
        <w:jc w:val="both"/>
      </w:pPr>
      <w:r>
        <w:rPr>
          <w:rFonts w:ascii="Times New Roman"/>
          <w:b w:val="false"/>
          <w:i w:val="false"/>
          <w:color w:val="000000"/>
          <w:sz w:val="28"/>
        </w:rPr>
        <w:t>
      18. Толық емес және (немесе) дұрыс емес деректерді көрсете отырып рәсімделген, сондай-ақ алушы растамаған немесе бас тартпаған, осы тармақта белгіленген жағдайларды қоспағанда, ТІЖ:</w:t>
      </w:r>
    </w:p>
    <w:bookmarkEnd w:id="76"/>
    <w:bookmarkStart w:name="z531" w:id="77"/>
    <w:p>
      <w:pPr>
        <w:spacing w:after="0"/>
        <w:ind w:left="0"/>
        <w:jc w:val="both"/>
      </w:pPr>
      <w:r>
        <w:rPr>
          <w:rFonts w:ascii="Times New Roman"/>
          <w:b w:val="false"/>
          <w:i w:val="false"/>
          <w:color w:val="000000"/>
          <w:sz w:val="28"/>
        </w:rPr>
        <w:t>
      1) тауарды көліктің кез келген түрі арқылы жеткізу (тасымалдау) кезінде – ЭШФ АЖ-да ТІЖ тіркелген күнінен бастап 20 (жиырма) жұмыс күні ішінде;</w:t>
      </w:r>
    </w:p>
    <w:bookmarkEnd w:id="77"/>
    <w:bookmarkStart w:name="z532" w:id="78"/>
    <w:p>
      <w:pPr>
        <w:spacing w:after="0"/>
        <w:ind w:left="0"/>
        <w:jc w:val="both"/>
      </w:pPr>
      <w:r>
        <w:rPr>
          <w:rFonts w:ascii="Times New Roman"/>
          <w:b w:val="false"/>
          <w:i w:val="false"/>
          <w:color w:val="000000"/>
          <w:sz w:val="28"/>
        </w:rPr>
        <w:t>
      2) көлікті пайдаланбай тауарды жеткізу кезінде – ЭШФ АЖ-да ТІЖ тіркелген күнінен бастап күнтізбелік 10 (он) күн ішінде жеткізуші (әкелу кезінде – алушы) түзетуге немесе кері қайтарып алуға жатады.</w:t>
      </w:r>
    </w:p>
    <w:bookmarkEnd w:id="78"/>
    <w:p>
      <w:pPr>
        <w:spacing w:after="0"/>
        <w:ind w:left="0"/>
        <w:jc w:val="both"/>
      </w:pPr>
      <w:r>
        <w:rPr>
          <w:rFonts w:ascii="Times New Roman"/>
          <w:b w:val="false"/>
          <w:i w:val="false"/>
          <w:color w:val="000000"/>
          <w:sz w:val="28"/>
        </w:rPr>
        <w:t>
      Бүл ретте ТІЖ рәсімделген тауарларды Қазақстан Республикасының аумағына ЕАЭО-ға мүше мемлекеттердің аумағынан әкелу немесе Қазақстан Республикасының аумағынан ЕАЭО-ға мүше мемлекеттердің аумағына әкету кезінде Қазақстан Республикасының Мемлекеттік шекарасынан өту фактісі расталған әкелу (әкету) кезінде, кері қайтарып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79"/>
    <w:p>
      <w:pPr>
        <w:spacing w:after="0"/>
        <w:ind w:left="0"/>
        <w:jc w:val="both"/>
      </w:pPr>
      <w:r>
        <w:rPr>
          <w:rFonts w:ascii="Times New Roman"/>
          <w:b w:val="false"/>
          <w:i w:val="false"/>
          <w:color w:val="000000"/>
          <w:sz w:val="28"/>
        </w:rPr>
        <w:t>
      19. Бұрын ресімделген ТІЖ-ға өзгерістер және (немесе) толықтырулар енгізу, жеткізушіні және (немесе) тауарларды алушыны ауыстыруға әкеп соқтырмайтын қателерді түзету қажет болған жағдайда, бұрын ресімделген ТІЖ-ны жою арқылы түзетілген ТІЖ ресімделеді.</w:t>
      </w:r>
    </w:p>
    <w:bookmarkEnd w:id="79"/>
    <w:p>
      <w:pPr>
        <w:spacing w:after="0"/>
        <w:ind w:left="0"/>
        <w:jc w:val="both"/>
      </w:pPr>
      <w:r>
        <w:rPr>
          <w:rFonts w:ascii="Times New Roman"/>
          <w:b w:val="false"/>
          <w:i w:val="false"/>
          <w:color w:val="000000"/>
          <w:sz w:val="28"/>
        </w:rPr>
        <w:t>
      Бұл ретте түзетілген ТІЖ-да ЭШФ АЖ-да түзетілетін ТІЖ-ның тіркеу нөмірі көрсетіледі.</w:t>
      </w:r>
    </w:p>
    <w:bookmarkStart w:name="z431" w:id="80"/>
    <w:p>
      <w:pPr>
        <w:spacing w:after="0"/>
        <w:ind w:left="0"/>
        <w:jc w:val="both"/>
      </w:pPr>
      <w:r>
        <w:rPr>
          <w:rFonts w:ascii="Times New Roman"/>
          <w:b w:val="false"/>
          <w:i w:val="false"/>
          <w:color w:val="000000"/>
          <w:sz w:val="28"/>
        </w:rPr>
        <w:t>
      20. Тауар қайтарылған жағдайда:</w:t>
      </w:r>
    </w:p>
    <w:bookmarkEnd w:id="80"/>
    <w:p>
      <w:pPr>
        <w:spacing w:after="0"/>
        <w:ind w:left="0"/>
        <w:jc w:val="both"/>
      </w:pPr>
      <w:r>
        <w:rPr>
          <w:rFonts w:ascii="Times New Roman"/>
          <w:b w:val="false"/>
          <w:i w:val="false"/>
          <w:color w:val="000000"/>
          <w:sz w:val="28"/>
        </w:rPr>
        <w:t>
      1) алушы бас тартқан ТІЖ бойынша – жеткізуші "бас тарту" мәртебесі бар ТІЖ бойынша тауарларды тиеп-жөнелту қоймасына тауарларды тасымалдауды жүзеге асырады;</w:t>
      </w:r>
    </w:p>
    <w:p>
      <w:pPr>
        <w:spacing w:after="0"/>
        <w:ind w:left="0"/>
        <w:jc w:val="both"/>
      </w:pPr>
      <w:r>
        <w:rPr>
          <w:rFonts w:ascii="Times New Roman"/>
          <w:b w:val="false"/>
          <w:i w:val="false"/>
          <w:color w:val="000000"/>
          <w:sz w:val="28"/>
        </w:rPr>
        <w:t>
      2) алушы ТІЖ расталғанға немесе бас тартқанға дейін ТІЖ кері қайтарып алынған кезде – жеткізуші "кері қайтарып алу" мәртебесі бар ТІЖ бойынша тауарларды тиеп-жөнелту қоймасына тасымалдауды жүзеге асырады;</w:t>
      </w:r>
    </w:p>
    <w:p>
      <w:pPr>
        <w:spacing w:after="0"/>
        <w:ind w:left="0"/>
        <w:jc w:val="both"/>
      </w:pPr>
      <w:r>
        <w:rPr>
          <w:rFonts w:ascii="Times New Roman"/>
          <w:b w:val="false"/>
          <w:i w:val="false"/>
          <w:color w:val="000000"/>
          <w:sz w:val="28"/>
        </w:rPr>
        <w:t>
      3) алушы бұрын растаған ТІЖ бойынша – алушы қайтаруға ТІЖ ресімдейді, бұл ретте ЭШФ АЖ-да бұрын ресімделген ТІЖ-ның тіркеу нөмірі көрсетіледі.</w:t>
      </w:r>
    </w:p>
    <w:bookmarkStart w:name="z432" w:id="81"/>
    <w:p>
      <w:pPr>
        <w:spacing w:after="0"/>
        <w:ind w:left="0"/>
        <w:jc w:val="both"/>
      </w:pPr>
      <w:r>
        <w:rPr>
          <w:rFonts w:ascii="Times New Roman"/>
          <w:b w:val="false"/>
          <w:i w:val="false"/>
          <w:color w:val="000000"/>
          <w:sz w:val="28"/>
        </w:rPr>
        <w:t xml:space="preserve">
      21. Қағидалардың 17-тармағы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"Шағын сауда нүктесі" санаты белгісі қойылған, салық төлеушіге өткізілген тауар бойынша тауарды қайтаруға ТІЖ ресімдеуді жеткізуші жүргізеді.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21-тармақтың мәтініне орыс тілінде өзгеріс енгізіледі, қазақ тілінде өзгермейді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7" w:id="82"/>
    <w:p>
      <w:pPr>
        <w:spacing w:after="0"/>
        <w:ind w:left="0"/>
        <w:jc w:val="both"/>
      </w:pPr>
      <w:r>
        <w:rPr>
          <w:rFonts w:ascii="Times New Roman"/>
          <w:b w:val="false"/>
          <w:i w:val="false"/>
          <w:color w:val="000000"/>
          <w:sz w:val="28"/>
        </w:rPr>
        <w:t>
      22. ЕАЭО мүше мемлекеттердің аумағынан Қазақстан Республикасының аумағына тауарларды әкелу кезінде Тауарлар тізбесінің реттік нөмірлері 1, 2, 3, 3-1, 3-2, 3-3 және 4-жолда көрсетілген тауарларды алушы бастапқы ТІЖ ресімдейді, ол арқылы тауарлар виртуалды қоймаға түседі.</w:t>
      </w:r>
    </w:p>
    <w:bookmarkEnd w:id="82"/>
    <w:p>
      <w:pPr>
        <w:spacing w:after="0"/>
        <w:ind w:left="0"/>
        <w:jc w:val="both"/>
      </w:pPr>
      <w:r>
        <w:rPr>
          <w:rFonts w:ascii="Times New Roman"/>
          <w:b w:val="false"/>
          <w:i w:val="false"/>
          <w:color w:val="000000"/>
          <w:sz w:val="28"/>
        </w:rPr>
        <w:t>
      Осы тармақта көрсетілген тауарлар бойынша бастапқы ТІЖ деректер жеке мұқтаждары үшін пайдаланылатын тауарларды қоспағанда, жанама салықтарды төлеу фактісін мемлекеттік кірістер органдары растағаннан кейін 10 (он) жұмыс күні ішінде ЭШФ-ны жазып беру кезінде шығарылған жерінің дереккөзін автоматты түрде көрсету мақсатында 328.00-нысанының деректерімен салыстыруға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20.06.2025 </w:t>
      </w:r>
      <w:r>
        <w:rPr>
          <w:rFonts w:ascii="Times New Roman"/>
          <w:b w:val="false"/>
          <w:i w:val="false"/>
          <w:color w:val="000000"/>
          <w:sz w:val="28"/>
        </w:rPr>
        <w:t>№ 312</w:t>
      </w:r>
      <w:r>
        <w:rPr>
          <w:rFonts w:ascii="Times New Roman"/>
          <w:b w:val="false"/>
          <w:i w:val="false"/>
          <w:color w:val="ff0000"/>
          <w:sz w:val="28"/>
        </w:rPr>
        <w:t xml:space="preserve"> (01.09.2025  бастап қолданысқа енгізіледі) бұйрығымен.</w:t>
      </w:r>
      <w:r>
        <w:br/>
      </w:r>
      <w:r>
        <w:rPr>
          <w:rFonts w:ascii="Times New Roman"/>
          <w:b w:val="false"/>
          <w:i w:val="false"/>
          <w:color w:val="000000"/>
          <w:sz w:val="28"/>
        </w:rPr>
        <w:t>
</w:t>
      </w:r>
    </w:p>
    <w:bookmarkStart w:name="z438" w:id="83"/>
    <w:p>
      <w:pPr>
        <w:spacing w:after="0"/>
        <w:ind w:left="0"/>
        <w:jc w:val="both"/>
      </w:pPr>
      <w:r>
        <w:rPr>
          <w:rFonts w:ascii="Times New Roman"/>
          <w:b w:val="false"/>
          <w:i w:val="false"/>
          <w:color w:val="000000"/>
          <w:sz w:val="28"/>
        </w:rPr>
        <w:t>
      23. Тауарларды автомобиль көлігімен, әуе кемесімен ЕАЭО-ға мүше мемлекеттердің аумағынан Қазақстан Республикасының аумағына әкелу немесе тауарларды Қазақстан Республикасының аумағынан ЕАЭО-ға мүше мемлекеттердің аумағына әкету кезінде осындай тасымалдауды жүзеге асыратын тұлға (жүргізуші/компанияның өкілі (экспедициялау, курьерлік жеткізу)) өткізу пунктінде/әуежайда Мемлекеттік шекарадан кесіп өту кезінде Қазақстан Республикасының Мемлекеттік шекарасынан өту фактісін растау үшін мемлекеттік кірістер органының қызметкеріне тасымалданатын тауарға ТІЖ тіркеу нөмірін ұсынады.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84"/>
    <w:p>
      <w:pPr>
        <w:spacing w:after="0"/>
        <w:ind w:left="0"/>
        <w:jc w:val="both"/>
      </w:pPr>
      <w:r>
        <w:rPr>
          <w:rFonts w:ascii="Times New Roman"/>
          <w:b w:val="false"/>
          <w:i w:val="false"/>
          <w:color w:val="000000"/>
          <w:sz w:val="28"/>
        </w:rPr>
        <w:t>
      23-1. ТІЖ бойынша виртуалды қоймаға кіріске алынған, Тауарлар тізбесінің реттік нөмірлері 1, 2, 3, 3-1, 3-2, 3-3 және 4-жолда көрсетілген тауарларды қоспағанда, ЕАЭО-ға мүше мемлекеттердің аумағынан Қазақстан Республикасының аумағына әкелінетін тауарлар бойынша алушы, көрсетілген тауарларды виртуалды қоймадан есептен шығаруды жүргізу мүмкіндігін ие.</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(15.03.2024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жаңа редакцияда - Қаржы министрінің 20.06.2025 </w:t>
      </w:r>
      <w:r>
        <w:rPr>
          <w:rFonts w:ascii="Times New Roman"/>
          <w:b w:val="false"/>
          <w:i w:val="false"/>
          <w:color w:val="000000"/>
          <w:sz w:val="28"/>
        </w:rPr>
        <w:t>№ 312</w:t>
      </w:r>
      <w:r>
        <w:rPr>
          <w:rFonts w:ascii="Times New Roman"/>
          <w:b w:val="false"/>
          <w:i w:val="false"/>
          <w:color w:val="ff0000"/>
          <w:sz w:val="28"/>
        </w:rPr>
        <w:t xml:space="preserve"> (01.09.2025  бастап қолданысқа енгізіледі) бұйрықтарымен.</w:t>
      </w:r>
      <w:r>
        <w:br/>
      </w:r>
      <w:r>
        <w:rPr>
          <w:rFonts w:ascii="Times New Roman"/>
          <w:b w:val="false"/>
          <w:i w:val="false"/>
          <w:color w:val="000000"/>
          <w:sz w:val="28"/>
        </w:rPr>
        <w:t>
</w:t>
      </w:r>
    </w:p>
    <w:bookmarkStart w:name="z439" w:id="85"/>
    <w:p>
      <w:pPr>
        <w:spacing w:after="0"/>
        <w:ind w:left="0"/>
        <w:jc w:val="both"/>
      </w:pPr>
      <w:r>
        <w:rPr>
          <w:rFonts w:ascii="Times New Roman"/>
          <w:b w:val="false"/>
          <w:i w:val="false"/>
          <w:color w:val="000000"/>
          <w:sz w:val="28"/>
        </w:rPr>
        <w:t>
      24. Тауарлар тізбесінің реттік нөмірлері 1, 2, 3, 3-1, 3-2, 3-3 және 4-жолда көрсетілген тауарлар сатуға ТІЖ-ді ресімдемей виртуалды қоймадан есептен шығарылады</w:t>
      </w:r>
    </w:p>
    <w:bookmarkEnd w:id="85"/>
    <w:p>
      <w:pPr>
        <w:spacing w:after="0"/>
        <w:ind w:left="0"/>
        <w:jc w:val="both"/>
      </w:pPr>
      <w:r>
        <w:rPr>
          <w:rFonts w:ascii="Times New Roman"/>
          <w:b w:val="false"/>
          <w:i w:val="false"/>
          <w:color w:val="000000"/>
          <w:sz w:val="28"/>
        </w:rPr>
        <w:t>
      тауардың ID-ін қамтитын деректерді тіркеу және (немесе) беру функциясы бар бақылау-касса машинасының чегінің негізінде – өткізілген күннен бастап күнтізбелік 16 (он алты) күн өткеннен кейін автоматты түрде;</w:t>
      </w:r>
    </w:p>
    <w:p>
      <w:pPr>
        <w:spacing w:after="0"/>
        <w:ind w:left="0"/>
        <w:jc w:val="both"/>
      </w:pPr>
      <w:r>
        <w:rPr>
          <w:rFonts w:ascii="Times New Roman"/>
          <w:b w:val="false"/>
          <w:i w:val="false"/>
          <w:color w:val="000000"/>
          <w:sz w:val="28"/>
        </w:rPr>
        <w:t>
      өз мұқтажы үшін, өндірісте, қызмет көрсетуде, жұмыстарды орындауда пайдалану кезінде;</w:t>
      </w:r>
    </w:p>
    <w:p>
      <w:pPr>
        <w:spacing w:after="0"/>
        <w:ind w:left="0"/>
        <w:jc w:val="both"/>
      </w:pPr>
      <w:r>
        <w:rPr>
          <w:rFonts w:ascii="Times New Roman"/>
          <w:b w:val="false"/>
          <w:i w:val="false"/>
          <w:color w:val="000000"/>
          <w:sz w:val="28"/>
        </w:rPr>
        <w:t>
      бүлінген, жоғалған, ұрланған, кәдеге жаратылған кезде;</w:t>
      </w:r>
    </w:p>
    <w:p>
      <w:pPr>
        <w:spacing w:after="0"/>
        <w:ind w:left="0"/>
        <w:jc w:val="both"/>
      </w:pPr>
      <w:r>
        <w:rPr>
          <w:rFonts w:ascii="Times New Roman"/>
          <w:b w:val="false"/>
          <w:i w:val="false"/>
          <w:color w:val="000000"/>
          <w:sz w:val="28"/>
        </w:rPr>
        <w:t>
      қадағалап отыру тоқтатылған кезде;</w:t>
      </w:r>
    </w:p>
    <w:p>
      <w:pPr>
        <w:spacing w:after="0"/>
        <w:ind w:left="0"/>
        <w:jc w:val="both"/>
      </w:pPr>
      <w:r>
        <w:rPr>
          <w:rFonts w:ascii="Times New Roman"/>
          <w:b w:val="false"/>
          <w:i w:val="false"/>
          <w:color w:val="000000"/>
          <w:sz w:val="28"/>
        </w:rPr>
        <w:t xml:space="preserve">
      осы Қағидалардың 17-тармағы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өлшемшарттарға сәйкес келетін, бөлшек сауда субъектісіне рәсімделген ТІЖ бойынша тауарларды алу кезінде ТІЖ рәсімделген күннен бастап күнтізбелік 30 (отыз) күн өткеннен кейін автоматты түрде өткізуге ТІЖ рәсімдеусіз виртуалды қоймадан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өзгеріса енгізілді - ҚР Қаржы министрінің 20.06.2025 </w:t>
      </w:r>
      <w:r>
        <w:rPr>
          <w:rFonts w:ascii="Times New Roman"/>
          <w:b w:val="false"/>
          <w:i w:val="false"/>
          <w:color w:val="000000"/>
          <w:sz w:val="28"/>
        </w:rPr>
        <w:t>№ 312</w:t>
      </w:r>
      <w:r>
        <w:rPr>
          <w:rFonts w:ascii="Times New Roman"/>
          <w:b w:val="false"/>
          <w:i w:val="false"/>
          <w:color w:val="ff0000"/>
          <w:sz w:val="28"/>
        </w:rPr>
        <w:t xml:space="preserve"> (01.09.2025  бастап қолданысқа енгізіледі) бұйрықтарымен.</w:t>
      </w:r>
      <w:r>
        <w:br/>
      </w:r>
      <w:r>
        <w:rPr>
          <w:rFonts w:ascii="Times New Roman"/>
          <w:b w:val="false"/>
          <w:i w:val="false"/>
          <w:color w:val="000000"/>
          <w:sz w:val="28"/>
        </w:rPr>
        <w:t>
</w:t>
      </w:r>
    </w:p>
    <w:bookmarkStart w:name="z440" w:id="86"/>
    <w:p>
      <w:pPr>
        <w:spacing w:after="0"/>
        <w:ind w:left="0"/>
        <w:jc w:val="both"/>
      </w:pPr>
      <w:r>
        <w:rPr>
          <w:rFonts w:ascii="Times New Roman"/>
          <w:b w:val="false"/>
          <w:i w:val="false"/>
          <w:color w:val="000000"/>
          <w:sz w:val="28"/>
        </w:rPr>
        <w:t xml:space="preserve">
      25. ЭШФ АЖ-де тіркелген ТІЖ Салық кодексінде белгіленген талап қою мерзімі ішінде ЭШФ АЖ-да тіркелген күннен бастап сақталады. </w:t>
      </w:r>
    </w:p>
    <w:bookmarkEnd w:id="86"/>
    <w:p>
      <w:pPr>
        <w:spacing w:after="0"/>
        <w:ind w:left="0"/>
        <w:jc w:val="both"/>
      </w:pPr>
      <w:r>
        <w:rPr>
          <w:rFonts w:ascii="Times New Roman"/>
          <w:b w:val="false"/>
          <w:i w:val="false"/>
          <w:color w:val="000000"/>
          <w:sz w:val="28"/>
        </w:rPr>
        <w:t>
      Қағаз ТІЖ тіркеу және есепке алу журналында, сондай-ақ қағаз ТІЖ тіркеу және есепке алу журналында тіркелген ТІЖ тіркеу күнінен бастап Салық кодексінде белгіленген талап қою мерзімі шегінде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87"/>
    <w:p>
      <w:pPr>
        <w:spacing w:after="0"/>
        <w:ind w:left="0"/>
        <w:jc w:val="both"/>
      </w:pPr>
      <w:r>
        <w:rPr>
          <w:rFonts w:ascii="Times New Roman"/>
          <w:b w:val="false"/>
          <w:i w:val="false"/>
          <w:color w:val="000000"/>
          <w:sz w:val="28"/>
        </w:rPr>
        <w:t>
      26. ТІЖ ресімдеу жөніндегі талап қолданылатын тауарлар бойынша ЭШФ-ны жазып беру "Тауарлардың, жұмыстардың, көрсетілетін қызметтердің жеткізілгенін растайтын құжат" деген 32-жолда ТІЖ тіркеу нөмірін көрсете отырып, ТІЖ негізінде жүзеге асырылады.</w:t>
      </w:r>
    </w:p>
    <w:bookmarkEnd w:id="87"/>
    <w:p>
      <w:pPr>
        <w:spacing w:after="0"/>
        <w:ind w:left="0"/>
        <w:jc w:val="both"/>
      </w:pPr>
      <w:r>
        <w:rPr>
          <w:rFonts w:ascii="Times New Roman"/>
          <w:b w:val="false"/>
          <w:i w:val="false"/>
          <w:color w:val="000000"/>
          <w:sz w:val="28"/>
        </w:rPr>
        <w:t>
      ТІЖ-де және ЭШФ-да тауардың құны бойынша деректерді қоспағанда, көрсетілетін тауарлар бойынша деректер бірдей болуы тиіс</w:t>
      </w:r>
    </w:p>
    <w:bookmarkStart w:name="z442" w:id="88"/>
    <w:p>
      <w:pPr>
        <w:spacing w:after="0"/>
        <w:ind w:left="0"/>
        <w:jc w:val="both"/>
      </w:pPr>
      <w:r>
        <w:rPr>
          <w:rFonts w:ascii="Times New Roman"/>
          <w:b w:val="false"/>
          <w:i w:val="false"/>
          <w:color w:val="000000"/>
          <w:sz w:val="28"/>
        </w:rPr>
        <w:t>
      27. ТІЖ ресімдеу, растау не растаудан бас тарту мерзімдері ішінде техникалық ақау болған кезде техникалық қателерді жою және ЭШФ АЖ жұмыс істеу мүмкіндігін қалпына келтіру кезеңіне ЭШФ АЖ жұмыс тоқтатыла тұрады.</w:t>
      </w:r>
    </w:p>
    <w:bookmarkEnd w:id="88"/>
    <w:p>
      <w:pPr>
        <w:spacing w:after="0"/>
        <w:ind w:left="0"/>
        <w:jc w:val="both"/>
      </w:pPr>
      <w:r>
        <w:rPr>
          <w:rFonts w:ascii="Times New Roman"/>
          <w:b w:val="false"/>
          <w:i w:val="false"/>
          <w:color w:val="000000"/>
          <w:sz w:val="28"/>
        </w:rPr>
        <w:t>
      ТІЖ ресімдеу, растау не растаудан бас тарту техникалық қателер жойылғаннан және ЭШФ АЖ жұмыс қабілеттілігі қалпына келтірілгеннен кейін 3 (үш) жұмыс күні ішінде жүзеге асырылады.</w:t>
      </w:r>
    </w:p>
    <w:bookmarkStart w:name="z443" w:id="89"/>
    <w:p>
      <w:pPr>
        <w:spacing w:after="0"/>
        <w:ind w:left="0"/>
        <w:jc w:val="both"/>
      </w:pPr>
      <w:r>
        <w:rPr>
          <w:rFonts w:ascii="Times New Roman"/>
          <w:b w:val="false"/>
          <w:i w:val="false"/>
          <w:color w:val="000000"/>
          <w:sz w:val="28"/>
        </w:rPr>
        <w:t>
      28. Алушы нөмірі мен күні тіркелген ЭШФ-ның "Тауарлардың, жұмыстардың, көрсетілетін қызметтердің жеткізілгенін растайтын құжат" деген 32-жолында көрсетілген ТІЖ бас тартқан кезде жеткізуші түзетілген ТІЖ ресімдеуді ТІЖ бас тартылған күннен кейінгі 3 (үш) жұмыс күнінен кешіктірілмей жүзеге асырылады.</w:t>
      </w:r>
    </w:p>
    <w:bookmarkEnd w:id="89"/>
    <w:p>
      <w:pPr>
        <w:spacing w:after="0"/>
        <w:ind w:left="0"/>
        <w:jc w:val="both"/>
      </w:pPr>
      <w:r>
        <w:rPr>
          <w:rFonts w:ascii="Times New Roman"/>
          <w:b w:val="false"/>
          <w:i w:val="false"/>
          <w:color w:val="000000"/>
          <w:sz w:val="28"/>
        </w:rPr>
        <w:t>
      Бұл ретте осындай ТІЖ негізінде түзетілген ЭШФ жазып беру кезінде түзетілетін ЭШФ нөмірі көрсетіледі.</w:t>
      </w:r>
    </w:p>
    <w:bookmarkStart w:name="z444" w:id="90"/>
    <w:p>
      <w:pPr>
        <w:spacing w:after="0"/>
        <w:ind w:left="0"/>
        <w:jc w:val="left"/>
      </w:pPr>
      <w:r>
        <w:rPr>
          <w:rFonts w:ascii="Times New Roman"/>
          <w:b/>
          <w:i w:val="false"/>
          <w:color w:val="000000"/>
        </w:rPr>
        <w:t xml:space="preserve"> 3-тарау. Тауарларға арналған ілеспе жүкқұжатты толтыру тәртібі</w:t>
      </w:r>
    </w:p>
    <w:bookmarkEnd w:id="90"/>
    <w:bookmarkStart w:name="z445" w:id="91"/>
    <w:p>
      <w:pPr>
        <w:spacing w:after="0"/>
        <w:ind w:left="0"/>
        <w:jc w:val="both"/>
      </w:pPr>
      <w:r>
        <w:rPr>
          <w:rFonts w:ascii="Times New Roman"/>
          <w:b w:val="false"/>
          <w:i w:val="false"/>
          <w:color w:val="000000"/>
          <w:sz w:val="28"/>
        </w:rPr>
        <w:t>
      29. "Жалпы бөлім" деген А бөлімінде мынадай реттік нөмірлерімен жолдар толтырылады:</w:t>
      </w:r>
    </w:p>
    <w:bookmarkEnd w:id="91"/>
    <w:p>
      <w:pPr>
        <w:spacing w:after="0"/>
        <w:ind w:left="0"/>
        <w:jc w:val="both"/>
      </w:pPr>
      <w:r>
        <w:rPr>
          <w:rFonts w:ascii="Times New Roman"/>
          <w:b w:val="false"/>
          <w:i w:val="false"/>
          <w:color w:val="000000"/>
          <w:sz w:val="28"/>
        </w:rPr>
        <w:t>
      "1. ТІЖ нөмірін есепке алу жүйесі" – салық төлеушінің салық есебінде берілетін және тауарларды жеткізуші дербес айқындайтын ТІЖ реттік нөмірі (бұл жолды толтыру міндетті емес);</w:t>
      </w:r>
    </w:p>
    <w:p>
      <w:pPr>
        <w:spacing w:after="0"/>
        <w:ind w:left="0"/>
        <w:jc w:val="both"/>
      </w:pPr>
      <w:r>
        <w:rPr>
          <w:rFonts w:ascii="Times New Roman"/>
          <w:b w:val="false"/>
          <w:i w:val="false"/>
          <w:color w:val="000000"/>
          <w:sz w:val="28"/>
        </w:rPr>
        <w:t>
      "2. Тауарды тиеп-жөнелту күні" – күні қолмен толтырылады;</w:t>
      </w:r>
    </w:p>
    <w:p>
      <w:pPr>
        <w:spacing w:after="0"/>
        <w:ind w:left="0"/>
        <w:jc w:val="both"/>
      </w:pPr>
      <w:r>
        <w:rPr>
          <w:rFonts w:ascii="Times New Roman"/>
          <w:b w:val="false"/>
          <w:i w:val="false"/>
          <w:color w:val="000000"/>
          <w:sz w:val="28"/>
        </w:rPr>
        <w:t xml:space="preserve">
      "3. ЭШФ АЖ-да ТІЖ тіркеу нөмірі" – ЭШФ АЖ ТІЖ тіркеу кезінде автоматты түрде толтырылады (ЭШФ АЖ қатысушысымен толтыруға және (немесе) редакциялауға арналмаған); </w:t>
      </w:r>
    </w:p>
    <w:p>
      <w:pPr>
        <w:spacing w:after="0"/>
        <w:ind w:left="0"/>
        <w:jc w:val="both"/>
      </w:pPr>
      <w:r>
        <w:rPr>
          <w:rFonts w:ascii="Times New Roman"/>
          <w:b w:val="false"/>
          <w:i w:val="false"/>
          <w:color w:val="000000"/>
          <w:sz w:val="28"/>
        </w:rPr>
        <w:t>
      "3.1. ЭШФ АЖ-да ТІЖ тіркеу күні мен нөмірі" – ЭШФ АЖ-да автоматты түрде толтырылады және рәсімдеудің нақты уақытына сәйкес келеді;</w:t>
      </w:r>
    </w:p>
    <w:p>
      <w:pPr>
        <w:spacing w:after="0"/>
        <w:ind w:left="0"/>
        <w:jc w:val="both"/>
      </w:pPr>
      <w:r>
        <w:rPr>
          <w:rFonts w:ascii="Times New Roman"/>
          <w:b w:val="false"/>
          <w:i w:val="false"/>
          <w:color w:val="000000"/>
          <w:sz w:val="28"/>
        </w:rPr>
        <w:t>
      "4. Актінің/Таңбалауға жататын тауарлар бойынша хабарламаның нөмірі" – тауарларды қабылдау/беру актісінің немесе әкелу туралы хабарламаның тіркеу нөмірі көрсетіледі (бұл жолды толтыру міндетті емес);</w:t>
      </w:r>
    </w:p>
    <w:p>
      <w:pPr>
        <w:spacing w:after="0"/>
        <w:ind w:left="0"/>
        <w:jc w:val="both"/>
      </w:pPr>
      <w:r>
        <w:rPr>
          <w:rFonts w:ascii="Times New Roman"/>
          <w:b w:val="false"/>
          <w:i w:val="false"/>
          <w:color w:val="000000"/>
          <w:sz w:val="28"/>
        </w:rPr>
        <w:t>
      "4.1. Актінің/Цифрлық таңбалау бойынша хабарламаның күні" – тауарларды қабылдау/беру актісінің немесе әкелу туралы хабарламаның күні көрсетіледі (бұл жолды толтыру міндетті емес);</w:t>
      </w:r>
    </w:p>
    <w:p>
      <w:pPr>
        <w:spacing w:after="0"/>
        <w:ind w:left="0"/>
        <w:jc w:val="both"/>
      </w:pPr>
      <w:r>
        <w:rPr>
          <w:rFonts w:ascii="Times New Roman"/>
          <w:b w:val="false"/>
          <w:i w:val="false"/>
          <w:color w:val="000000"/>
          <w:sz w:val="28"/>
        </w:rPr>
        <w:t>
      "5. ТІЖ түзету" – ЭШФ АЖ-да түзетілетін ТІЖ тіркеу нөмірі көрсетіледі, жеткізушіні және (немесе) тауарларды алушыны ауыстыруға әкеп соқтырмайтын қателерді түзету қажет болған жағдайда, жойылғанның орнына ТІЖ рәсімдеу қажет болған кезде белгі қойылады;</w:t>
      </w:r>
    </w:p>
    <w:p>
      <w:pPr>
        <w:spacing w:after="0"/>
        <w:ind w:left="0"/>
        <w:jc w:val="both"/>
      </w:pPr>
      <w:r>
        <w:rPr>
          <w:rFonts w:ascii="Times New Roman"/>
          <w:b w:val="false"/>
          <w:i w:val="false"/>
          <w:color w:val="000000"/>
          <w:sz w:val="28"/>
        </w:rPr>
        <w:t>
      "5.1. ЭШФ АЖ түзетілген ТІЖ тіркеу нөмірі" – ЭШФ АЖ-да түзетілетін ТІЖ тіркеу нөмірі көрсетіледі;</w:t>
      </w:r>
    </w:p>
    <w:p>
      <w:pPr>
        <w:spacing w:after="0"/>
        <w:ind w:left="0"/>
        <w:jc w:val="both"/>
      </w:pPr>
      <w:r>
        <w:rPr>
          <w:rFonts w:ascii="Times New Roman"/>
          <w:b w:val="false"/>
          <w:i w:val="false"/>
          <w:color w:val="000000"/>
          <w:sz w:val="28"/>
        </w:rPr>
        <w:t>
      "6. ТІЖ бойынша, бұрынғы тауарды қайтару" – тауарды қайтару қажет болған кезде "Өнім берушінің деректемелері" деген В бөлімде алушының деректемелерін, "Алушының деректемелері" деген С бөлімде өнім берушінің деректемелерінде белгі қойылады;</w:t>
      </w:r>
    </w:p>
    <w:p>
      <w:pPr>
        <w:spacing w:after="0"/>
        <w:ind w:left="0"/>
        <w:jc w:val="both"/>
      </w:pPr>
      <w:r>
        <w:rPr>
          <w:rFonts w:ascii="Times New Roman"/>
          <w:b w:val="false"/>
          <w:i w:val="false"/>
          <w:color w:val="000000"/>
          <w:sz w:val="28"/>
        </w:rPr>
        <w:t>
      "6.1. ЭШФ АЖ ТІЖ тіркеу нөмірі" – ЭШФ АЖ-да бұрын рәсімделген ТІЖ тіркеу нөмірі көрсетіледы;</w:t>
      </w:r>
    </w:p>
    <w:p>
      <w:pPr>
        <w:spacing w:after="0"/>
        <w:ind w:left="0"/>
        <w:jc w:val="both"/>
      </w:pPr>
      <w:r>
        <w:rPr>
          <w:rFonts w:ascii="Times New Roman"/>
          <w:b w:val="false"/>
          <w:i w:val="false"/>
          <w:color w:val="000000"/>
          <w:sz w:val="28"/>
        </w:rPr>
        <w:t>
      "7. Қазақстан Республикасының аумағына тауарларды әкелу" – қажет болған кезде торкөзге тиісті белгі қойылады:</w:t>
      </w:r>
    </w:p>
    <w:p>
      <w:pPr>
        <w:spacing w:after="0"/>
        <w:ind w:left="0"/>
        <w:jc w:val="both"/>
      </w:pPr>
      <w:r>
        <w:rPr>
          <w:rFonts w:ascii="Times New Roman"/>
          <w:b w:val="false"/>
          <w:i w:val="false"/>
          <w:color w:val="000000"/>
          <w:sz w:val="28"/>
        </w:rPr>
        <w:t>
      "7.1. Қазақстан Республикасының аумағына тауарларды әкелу";</w:t>
      </w:r>
    </w:p>
    <w:p>
      <w:pPr>
        <w:spacing w:after="0"/>
        <w:ind w:left="0"/>
        <w:jc w:val="both"/>
      </w:pPr>
      <w:r>
        <w:rPr>
          <w:rFonts w:ascii="Times New Roman"/>
          <w:b w:val="false"/>
          <w:i w:val="false"/>
          <w:color w:val="000000"/>
          <w:sz w:val="28"/>
        </w:rPr>
        <w:t>
      "7.2. Қайта өңдеуге әкелу";</w:t>
      </w:r>
    </w:p>
    <w:p>
      <w:pPr>
        <w:spacing w:after="0"/>
        <w:ind w:left="0"/>
        <w:jc w:val="both"/>
      </w:pPr>
      <w:r>
        <w:rPr>
          <w:rFonts w:ascii="Times New Roman"/>
          <w:b w:val="false"/>
          <w:i w:val="false"/>
          <w:color w:val="000000"/>
          <w:sz w:val="28"/>
        </w:rPr>
        <w:t>
      "7.3. Уақытша әкелу";</w:t>
      </w:r>
    </w:p>
    <w:p>
      <w:pPr>
        <w:spacing w:after="0"/>
        <w:ind w:left="0"/>
        <w:jc w:val="both"/>
      </w:pPr>
      <w:r>
        <w:rPr>
          <w:rFonts w:ascii="Times New Roman"/>
          <w:b w:val="false"/>
          <w:i w:val="false"/>
          <w:color w:val="000000"/>
          <w:sz w:val="28"/>
        </w:rPr>
        <w:t>
      "7.4. Уақытша әкетілген тауарды әкелу";</w:t>
      </w:r>
    </w:p>
    <w:p>
      <w:pPr>
        <w:spacing w:after="0"/>
        <w:ind w:left="0"/>
        <w:jc w:val="both"/>
      </w:pPr>
      <w:r>
        <w:rPr>
          <w:rFonts w:ascii="Times New Roman"/>
          <w:b w:val="false"/>
          <w:i w:val="false"/>
          <w:color w:val="000000"/>
          <w:sz w:val="28"/>
        </w:rPr>
        <w:t>
      "7.5. АЭА аумағына тауарларды әкелу" – белгісі қойылады:</w:t>
      </w:r>
    </w:p>
    <w:p>
      <w:pPr>
        <w:spacing w:after="0"/>
        <w:ind w:left="0"/>
        <w:jc w:val="both"/>
      </w:pPr>
      <w:r>
        <w:rPr>
          <w:rFonts w:ascii="Times New Roman"/>
          <w:b w:val="false"/>
          <w:i w:val="false"/>
          <w:color w:val="000000"/>
          <w:sz w:val="28"/>
        </w:rPr>
        <w:t xml:space="preserve">
      "7.5.1. АЭА атауы" – тауарларды "еркін (арнайы, ерекше) экономикалық аймақ" (бұдан әрі – АЭА) аумағына өткізу қажет болған кезде толтырылады (көрсетілетін тізімнен таңдалады); </w:t>
      </w:r>
    </w:p>
    <w:p>
      <w:pPr>
        <w:spacing w:after="0"/>
        <w:ind w:left="0"/>
        <w:jc w:val="both"/>
      </w:pPr>
      <w:r>
        <w:rPr>
          <w:rFonts w:ascii="Times New Roman"/>
          <w:b w:val="false"/>
          <w:i w:val="false"/>
          <w:color w:val="000000"/>
          <w:sz w:val="28"/>
        </w:rPr>
        <w:t>
      "8. Қазақстан Республикасының аумағынан тауарларды әкету" – қажет болған кезде торкөзге тиісті белгі қойылады:</w:t>
      </w:r>
    </w:p>
    <w:p>
      <w:pPr>
        <w:spacing w:after="0"/>
        <w:ind w:left="0"/>
        <w:jc w:val="both"/>
      </w:pPr>
      <w:r>
        <w:rPr>
          <w:rFonts w:ascii="Times New Roman"/>
          <w:b w:val="false"/>
          <w:i w:val="false"/>
          <w:color w:val="000000"/>
          <w:sz w:val="28"/>
        </w:rPr>
        <w:t>
      "8.1. Қазақстан Республикасының аумағынан тауарларды әкету";</w:t>
      </w:r>
    </w:p>
    <w:p>
      <w:pPr>
        <w:spacing w:after="0"/>
        <w:ind w:left="0"/>
        <w:jc w:val="both"/>
      </w:pPr>
      <w:r>
        <w:rPr>
          <w:rFonts w:ascii="Times New Roman"/>
          <w:b w:val="false"/>
          <w:i w:val="false"/>
          <w:color w:val="000000"/>
          <w:sz w:val="28"/>
        </w:rPr>
        <w:t>
      "8.2. Қайта өңдеуге әкету";</w:t>
      </w:r>
    </w:p>
    <w:p>
      <w:pPr>
        <w:spacing w:after="0"/>
        <w:ind w:left="0"/>
        <w:jc w:val="both"/>
      </w:pPr>
      <w:r>
        <w:rPr>
          <w:rFonts w:ascii="Times New Roman"/>
          <w:b w:val="false"/>
          <w:i w:val="false"/>
          <w:color w:val="000000"/>
          <w:sz w:val="28"/>
        </w:rPr>
        <w:t>
      "8.3. Уақытша әкету";</w:t>
      </w:r>
    </w:p>
    <w:p>
      <w:pPr>
        <w:spacing w:after="0"/>
        <w:ind w:left="0"/>
        <w:jc w:val="both"/>
      </w:pPr>
      <w:r>
        <w:rPr>
          <w:rFonts w:ascii="Times New Roman"/>
          <w:b w:val="false"/>
          <w:i w:val="false"/>
          <w:color w:val="000000"/>
          <w:sz w:val="28"/>
        </w:rPr>
        <w:t>
      "8.4. Уақытша әкелінген тауарды әкету";</w:t>
      </w:r>
    </w:p>
    <w:p>
      <w:pPr>
        <w:spacing w:after="0"/>
        <w:ind w:left="0"/>
        <w:jc w:val="both"/>
      </w:pPr>
      <w:r>
        <w:rPr>
          <w:rFonts w:ascii="Times New Roman"/>
          <w:b w:val="false"/>
          <w:i w:val="false"/>
          <w:color w:val="000000"/>
          <w:sz w:val="28"/>
        </w:rPr>
        <w:t>
      "8.5. АЭА аумағынан тауарларды әкету";</w:t>
      </w:r>
    </w:p>
    <w:p>
      <w:pPr>
        <w:spacing w:after="0"/>
        <w:ind w:left="0"/>
        <w:jc w:val="both"/>
      </w:pPr>
      <w:r>
        <w:rPr>
          <w:rFonts w:ascii="Times New Roman"/>
          <w:b w:val="false"/>
          <w:i w:val="false"/>
          <w:color w:val="000000"/>
          <w:sz w:val="28"/>
        </w:rPr>
        <w:t>
      "8.5.1. АЭА атауы" – АЭА аумағына тауарларды өткізу қажет болған кезде толтырылады (көрсетілетін тізімнен таңдалады);</w:t>
      </w:r>
    </w:p>
    <w:p>
      <w:pPr>
        <w:spacing w:after="0"/>
        <w:ind w:left="0"/>
        <w:jc w:val="both"/>
      </w:pPr>
      <w:r>
        <w:rPr>
          <w:rFonts w:ascii="Times New Roman"/>
          <w:b w:val="false"/>
          <w:i w:val="false"/>
          <w:color w:val="000000"/>
          <w:sz w:val="28"/>
        </w:rPr>
        <w:t>
      "9. Тауарлардың өткізілуі" – қажет болған кезде торкөзге тиісті белгі қойылады:</w:t>
      </w:r>
    </w:p>
    <w:p>
      <w:pPr>
        <w:spacing w:after="0"/>
        <w:ind w:left="0"/>
        <w:jc w:val="both"/>
      </w:pPr>
      <w:r>
        <w:rPr>
          <w:rFonts w:ascii="Times New Roman"/>
          <w:b w:val="false"/>
          <w:i w:val="false"/>
          <w:color w:val="000000"/>
          <w:sz w:val="28"/>
        </w:rPr>
        <w:t>
      9.1. Қазақстан Республикасының аумағына бір тұлға шегінде" – Тауарлар тізбесінің реттік нөмірлері 1, 2, 3 және 3-1-жолдарында көрсетілген тауарларға белгі қойылады;</w:t>
      </w:r>
    </w:p>
    <w:p>
      <w:pPr>
        <w:spacing w:after="0"/>
        <w:ind w:left="0"/>
        <w:jc w:val="both"/>
      </w:pPr>
      <w:r>
        <w:rPr>
          <w:rFonts w:ascii="Times New Roman"/>
          <w:b w:val="false"/>
          <w:i w:val="false"/>
          <w:color w:val="000000"/>
          <w:sz w:val="28"/>
        </w:rPr>
        <w:t>
      "9.2. ЕАЭО шеңберінде бір тұлға шегінде";</w:t>
      </w:r>
    </w:p>
    <w:p>
      <w:pPr>
        <w:spacing w:after="0"/>
        <w:ind w:left="0"/>
        <w:jc w:val="both"/>
      </w:pPr>
      <w:r>
        <w:rPr>
          <w:rFonts w:ascii="Times New Roman"/>
          <w:b w:val="false"/>
          <w:i w:val="false"/>
          <w:color w:val="000000"/>
          <w:sz w:val="28"/>
        </w:rPr>
        <w:t>
      "9.3. Өзгеше өткізілуі";</w:t>
      </w:r>
    </w:p>
    <w:p>
      <w:pPr>
        <w:spacing w:after="0"/>
        <w:ind w:left="0"/>
        <w:jc w:val="both"/>
      </w:pPr>
      <w:r>
        <w:rPr>
          <w:rFonts w:ascii="Times New Roman"/>
          <w:b w:val="false"/>
          <w:i w:val="false"/>
          <w:color w:val="000000"/>
          <w:sz w:val="28"/>
        </w:rPr>
        <w:t>
      "10. Акцизделетін және басқа да тауарлар (цифрлық таңбалауды қоспағанда)" – қажет болған кезде торкөзде тиісті белгі қойылады:</w:t>
      </w:r>
    </w:p>
    <w:p>
      <w:pPr>
        <w:spacing w:after="0"/>
        <w:ind w:left="0"/>
        <w:jc w:val="both"/>
      </w:pPr>
      <w:r>
        <w:rPr>
          <w:rFonts w:ascii="Times New Roman"/>
          <w:b w:val="false"/>
          <w:i w:val="false"/>
          <w:color w:val="000000"/>
          <w:sz w:val="28"/>
        </w:rPr>
        <w:t>
      "10.1. Этил спирті";</w:t>
      </w:r>
    </w:p>
    <w:p>
      <w:pPr>
        <w:spacing w:after="0"/>
        <w:ind w:left="0"/>
        <w:jc w:val="both"/>
      </w:pPr>
      <w:r>
        <w:rPr>
          <w:rFonts w:ascii="Times New Roman"/>
          <w:b w:val="false"/>
          <w:i w:val="false"/>
          <w:color w:val="000000"/>
          <w:sz w:val="28"/>
        </w:rPr>
        <w:t>
      "10.2. Толысылған шарап";</w:t>
      </w:r>
    </w:p>
    <w:p>
      <w:pPr>
        <w:spacing w:after="0"/>
        <w:ind w:left="0"/>
        <w:jc w:val="both"/>
      </w:pPr>
      <w:r>
        <w:rPr>
          <w:rFonts w:ascii="Times New Roman"/>
          <w:b w:val="false"/>
          <w:i w:val="false"/>
          <w:color w:val="000000"/>
          <w:sz w:val="28"/>
        </w:rPr>
        <w:t>
      "10.3. Сыра қайнату өнімі";</w:t>
      </w:r>
    </w:p>
    <w:p>
      <w:pPr>
        <w:spacing w:after="0"/>
        <w:ind w:left="0"/>
        <w:jc w:val="both"/>
      </w:pPr>
      <w:r>
        <w:rPr>
          <w:rFonts w:ascii="Times New Roman"/>
          <w:b w:val="false"/>
          <w:i w:val="false"/>
          <w:color w:val="000000"/>
          <w:sz w:val="28"/>
        </w:rPr>
        <w:t>
      "10.4. Алкоголь өнімі (сыра қайнату өнімінен басқа)";</w:t>
      </w:r>
    </w:p>
    <w:p>
      <w:pPr>
        <w:spacing w:after="0"/>
        <w:ind w:left="0"/>
        <w:jc w:val="both"/>
      </w:pPr>
      <w:r>
        <w:rPr>
          <w:rFonts w:ascii="Times New Roman"/>
          <w:b w:val="false"/>
          <w:i w:val="false"/>
          <w:color w:val="000000"/>
          <w:sz w:val="28"/>
        </w:rPr>
        <w:t>
      "10.5. Мұнай өнімдері";</w:t>
      </w:r>
    </w:p>
    <w:p>
      <w:pPr>
        <w:spacing w:after="0"/>
        <w:ind w:left="0"/>
        <w:jc w:val="both"/>
      </w:pPr>
      <w:r>
        <w:rPr>
          <w:rFonts w:ascii="Times New Roman"/>
          <w:b w:val="false"/>
          <w:i w:val="false"/>
          <w:color w:val="000000"/>
          <w:sz w:val="28"/>
        </w:rPr>
        <w:t>
      "10.6. Биоотын";</w:t>
      </w:r>
    </w:p>
    <w:p>
      <w:pPr>
        <w:spacing w:after="0"/>
        <w:ind w:left="0"/>
        <w:jc w:val="both"/>
      </w:pPr>
      <w:r>
        <w:rPr>
          <w:rFonts w:ascii="Times New Roman"/>
          <w:b w:val="false"/>
          <w:i w:val="false"/>
          <w:color w:val="000000"/>
          <w:sz w:val="28"/>
        </w:rPr>
        <w:t>
      "10.7. Темекі бұйымдары";</w:t>
      </w:r>
    </w:p>
    <w:p>
      <w:pPr>
        <w:spacing w:after="0"/>
        <w:ind w:left="0"/>
        <w:jc w:val="both"/>
      </w:pPr>
      <w:r>
        <w:rPr>
          <w:rFonts w:ascii="Times New Roman"/>
          <w:b w:val="false"/>
          <w:i w:val="false"/>
          <w:color w:val="000000"/>
          <w:sz w:val="28"/>
        </w:rPr>
        <w:t>
      "11. Экспорттық бақылауға жататын тауарлар (қосарлы мақсаттағы, әскери мақсаттағы)" – экспорттық бақылауға жататын тауарлармен операцияларды (қосарлы мақсаттағы, әскери мақсаттағы) жүзеге асыру қажет болған кезде белгі қойылады;</w:t>
      </w:r>
    </w:p>
    <w:p>
      <w:pPr>
        <w:spacing w:after="0"/>
        <w:ind w:left="0"/>
        <w:jc w:val="both"/>
      </w:pPr>
      <w:r>
        <w:rPr>
          <w:rFonts w:ascii="Times New Roman"/>
          <w:b w:val="false"/>
          <w:i w:val="false"/>
          <w:color w:val="000000"/>
          <w:sz w:val="28"/>
        </w:rPr>
        <w:t>
      "12. Таңбалауға жататын" – қажет болған кезде торкөзде тиісті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446" w:id="92"/>
    <w:p>
      <w:pPr>
        <w:spacing w:after="0"/>
        <w:ind w:left="0"/>
        <w:jc w:val="both"/>
      </w:pPr>
      <w:r>
        <w:rPr>
          <w:rFonts w:ascii="Times New Roman"/>
          <w:b w:val="false"/>
          <w:i w:val="false"/>
          <w:color w:val="000000"/>
          <w:sz w:val="28"/>
        </w:rPr>
        <w:t>
      30. "Жеткізушінің деректемелері" деген В бөлімде мынадай реттік нөмірлерімен жолдар толтырылады:</w:t>
      </w:r>
    </w:p>
    <w:bookmarkEnd w:id="92"/>
    <w:p>
      <w:pPr>
        <w:spacing w:after="0"/>
        <w:ind w:left="0"/>
        <w:jc w:val="both"/>
      </w:pPr>
      <w:r>
        <w:rPr>
          <w:rFonts w:ascii="Times New Roman"/>
          <w:b w:val="false"/>
          <w:i w:val="false"/>
          <w:color w:val="000000"/>
          <w:sz w:val="28"/>
        </w:rPr>
        <w:t>
      "13. Жеке сәйкестендіру нөмірі немесе бизнес-сәйкестендіру нөмірі (бұдан әрі – ЖСН/БСН)" – жеткізуші енгізеді, әкелу кезінде алушы енгізеді (егер тауарларды жеткізуші (жөнелтуші) ЕАЭО-ға мүше мемлекеттердің резиденті болып табылса, онда бейрезиденттің сәйкестендіру коды (нөмірі) көрсетіледі);</w:t>
      </w:r>
    </w:p>
    <w:p>
      <w:pPr>
        <w:spacing w:after="0"/>
        <w:ind w:left="0"/>
        <w:jc w:val="both"/>
      </w:pPr>
      <w:r>
        <w:rPr>
          <w:rFonts w:ascii="Times New Roman"/>
          <w:b w:val="false"/>
          <w:i w:val="false"/>
          <w:color w:val="000000"/>
          <w:sz w:val="28"/>
        </w:rPr>
        <w:t>
      "13.1. Бейрезидент" – егер тауарларды жеткізуші (жөнелтуші) бейрезидент болып табылса, торкөзде белгісі қойылады;</w:t>
      </w:r>
    </w:p>
    <w:p>
      <w:pPr>
        <w:spacing w:after="0"/>
        <w:ind w:left="0"/>
        <w:jc w:val="both"/>
      </w:pPr>
      <w:r>
        <w:rPr>
          <w:rFonts w:ascii="Times New Roman"/>
          <w:b w:val="false"/>
          <w:i w:val="false"/>
          <w:color w:val="000000"/>
          <w:sz w:val="28"/>
        </w:rPr>
        <w:t>
      "14. Жеткізушінің/жөнелтушінің атауы";</w:t>
      </w:r>
    </w:p>
    <w:p>
      <w:pPr>
        <w:spacing w:after="0"/>
        <w:ind w:left="0"/>
        <w:jc w:val="both"/>
      </w:pPr>
      <w:r>
        <w:rPr>
          <w:rFonts w:ascii="Times New Roman"/>
          <w:b w:val="false"/>
          <w:i w:val="false"/>
          <w:color w:val="000000"/>
          <w:sz w:val="28"/>
        </w:rPr>
        <w:t>
      "15. Құрылымдық бөлімшенің БСН";</w:t>
      </w:r>
    </w:p>
    <w:p>
      <w:pPr>
        <w:spacing w:after="0"/>
        <w:ind w:left="0"/>
        <w:jc w:val="both"/>
      </w:pPr>
      <w:r>
        <w:rPr>
          <w:rFonts w:ascii="Times New Roman"/>
          <w:b w:val="false"/>
          <w:i w:val="false"/>
          <w:color w:val="000000"/>
          <w:sz w:val="28"/>
        </w:rPr>
        <w:t>
      "16. Қайта ұйымдастырылған тұлғаның БСН";</w:t>
      </w:r>
    </w:p>
    <w:p>
      <w:pPr>
        <w:spacing w:after="0"/>
        <w:ind w:left="0"/>
        <w:jc w:val="both"/>
      </w:pPr>
      <w:r>
        <w:rPr>
          <w:rFonts w:ascii="Times New Roman"/>
          <w:b w:val="false"/>
          <w:i w:val="false"/>
          <w:color w:val="000000"/>
          <w:sz w:val="28"/>
        </w:rPr>
        <w:t xml:space="preserve">
      "17. Жеткізушінің санаты"; </w:t>
      </w:r>
    </w:p>
    <w:p>
      <w:pPr>
        <w:spacing w:after="0"/>
        <w:ind w:left="0"/>
        <w:jc w:val="both"/>
      </w:pPr>
      <w:r>
        <w:rPr>
          <w:rFonts w:ascii="Times New Roman"/>
          <w:b w:val="false"/>
          <w:i w:val="false"/>
          <w:color w:val="000000"/>
          <w:sz w:val="28"/>
        </w:rPr>
        <w:t>
      "18. Жеткізуші тіркелген елдің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22-қосымшаға (бұдан әрі – Жіктеуіштің 22-қосымшасы) сәйкес Әлем елдері жіктеуіштеріне сәйкес тауарларды жеткізуші (жөнелтуші) елдің әріптік коды көрсетіледі;</w:t>
      </w:r>
    </w:p>
    <w:p>
      <w:pPr>
        <w:spacing w:after="0"/>
        <w:ind w:left="0"/>
        <w:jc w:val="both"/>
      </w:pPr>
      <w:r>
        <w:rPr>
          <w:rFonts w:ascii="Times New Roman"/>
          <w:b w:val="false"/>
          <w:i w:val="false"/>
          <w:color w:val="000000"/>
          <w:sz w:val="28"/>
        </w:rPr>
        <w:t>
      "19. Жөнелту/тиеп жөнелту елінің коды" - аумағынан тауарларды жөнелту жүзеге асырылатын жіктеуіштің 22-қосымшасына сәйкес тауарларды жеткізуші (жөнелтуші) елінің әріптік коды көрсетіледі;</w:t>
      </w:r>
    </w:p>
    <w:p>
      <w:pPr>
        <w:spacing w:after="0"/>
        <w:ind w:left="0"/>
        <w:jc w:val="both"/>
      </w:pPr>
      <w:r>
        <w:rPr>
          <w:rFonts w:ascii="Times New Roman"/>
          <w:b w:val="false"/>
          <w:i w:val="false"/>
          <w:color w:val="000000"/>
          <w:sz w:val="28"/>
        </w:rPr>
        <w:t>
      "20. Жөнелтудің/тиеп жөнелтудің іс жүзіндегі мекенжайы" – Тауарлар тізбесінің реттік нөмірі 2-жолда көрсетілген тауарлардың айналымы кезінде автоматты түрде толтырылады;</w:t>
      </w:r>
    </w:p>
    <w:p>
      <w:pPr>
        <w:spacing w:after="0"/>
        <w:ind w:left="0"/>
        <w:jc w:val="both"/>
      </w:pPr>
      <w:r>
        <w:rPr>
          <w:rFonts w:ascii="Times New Roman"/>
          <w:b w:val="false"/>
          <w:i w:val="false"/>
          <w:color w:val="000000"/>
          <w:sz w:val="28"/>
        </w:rPr>
        <w:t>
      "21. Жөнелту/тиеп жөнелтудің сәйкестендіру (ID) нөмірі" – виртуалды қойманың тіркеу нөмірі (осы жол тауарларды Қазақстан Республикасының аумағына әкелу кезінде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93"/>
    <w:p>
      <w:pPr>
        <w:spacing w:after="0"/>
        <w:ind w:left="0"/>
        <w:jc w:val="both"/>
      </w:pPr>
      <w:r>
        <w:rPr>
          <w:rFonts w:ascii="Times New Roman"/>
          <w:b w:val="false"/>
          <w:i w:val="false"/>
          <w:color w:val="000000"/>
          <w:sz w:val="28"/>
        </w:rPr>
        <w:t>
      31. "Алушының деректемелері" деген С бөлімінде мынадай реттік нөмірлерімен жолдар толтырылады:</w:t>
      </w:r>
    </w:p>
    <w:bookmarkEnd w:id="93"/>
    <w:p>
      <w:pPr>
        <w:spacing w:after="0"/>
        <w:ind w:left="0"/>
        <w:jc w:val="both"/>
      </w:pPr>
      <w:r>
        <w:rPr>
          <w:rFonts w:ascii="Times New Roman"/>
          <w:b w:val="false"/>
          <w:i w:val="false"/>
          <w:color w:val="000000"/>
          <w:sz w:val="28"/>
        </w:rPr>
        <w:t>
      "22. ЖСН/БСН" (егер тауарларды алушы ЕАЭО-ға мүше мемлекеттердің резиденті болып табылса, онда бейрезиденттің сәйкестендіру коды (нөмірі) көрсетіледі);</w:t>
      </w:r>
    </w:p>
    <w:p>
      <w:pPr>
        <w:spacing w:after="0"/>
        <w:ind w:left="0"/>
        <w:jc w:val="both"/>
      </w:pPr>
      <w:r>
        <w:rPr>
          <w:rFonts w:ascii="Times New Roman"/>
          <w:b w:val="false"/>
          <w:i w:val="false"/>
          <w:color w:val="000000"/>
          <w:sz w:val="28"/>
        </w:rPr>
        <w:t>
      "22.1. Бейрезидент" – егер тауарларды алушы бейрезидент болып табылса, торкөзде белгісі қойылады;</w:t>
      </w:r>
    </w:p>
    <w:p>
      <w:pPr>
        <w:spacing w:after="0"/>
        <w:ind w:left="0"/>
        <w:jc w:val="both"/>
      </w:pPr>
      <w:r>
        <w:rPr>
          <w:rFonts w:ascii="Times New Roman"/>
          <w:b w:val="false"/>
          <w:i w:val="false"/>
          <w:color w:val="000000"/>
          <w:sz w:val="28"/>
        </w:rPr>
        <w:t>
      "23. Алушының атауы";</w:t>
      </w:r>
    </w:p>
    <w:p>
      <w:pPr>
        <w:spacing w:after="0"/>
        <w:ind w:left="0"/>
        <w:jc w:val="both"/>
      </w:pPr>
      <w:r>
        <w:rPr>
          <w:rFonts w:ascii="Times New Roman"/>
          <w:b w:val="false"/>
          <w:i w:val="false"/>
          <w:color w:val="000000"/>
          <w:sz w:val="28"/>
        </w:rPr>
        <w:t>
      "24. Құрылымдық бөлімшенің БСН";</w:t>
      </w:r>
    </w:p>
    <w:p>
      <w:pPr>
        <w:spacing w:after="0"/>
        <w:ind w:left="0"/>
        <w:jc w:val="both"/>
      </w:pPr>
      <w:r>
        <w:rPr>
          <w:rFonts w:ascii="Times New Roman"/>
          <w:b w:val="false"/>
          <w:i w:val="false"/>
          <w:color w:val="000000"/>
          <w:sz w:val="28"/>
        </w:rPr>
        <w:t>
      "25. Қайта ұйымдастырылған тұлғаның БСН";</w:t>
      </w:r>
    </w:p>
    <w:p>
      <w:pPr>
        <w:spacing w:after="0"/>
        <w:ind w:left="0"/>
        <w:jc w:val="both"/>
      </w:pPr>
      <w:r>
        <w:rPr>
          <w:rFonts w:ascii="Times New Roman"/>
          <w:b w:val="false"/>
          <w:i w:val="false"/>
          <w:color w:val="000000"/>
          <w:sz w:val="28"/>
        </w:rPr>
        <w:t>
      "26. Алушының санаты";</w:t>
      </w:r>
    </w:p>
    <w:p>
      <w:pPr>
        <w:spacing w:after="0"/>
        <w:ind w:left="0"/>
        <w:jc w:val="both"/>
      </w:pPr>
      <w:r>
        <w:rPr>
          <w:rFonts w:ascii="Times New Roman"/>
          <w:b w:val="false"/>
          <w:i w:val="false"/>
          <w:color w:val="000000"/>
          <w:sz w:val="28"/>
        </w:rPr>
        <w:t>
      "27. Алушы тіркелген елдің коды" – тауарларды алушы елдің әріптік коды көрсетіледі, әуежайларда Жіктеуіштің 22-қосымшасына сәйкес әуе бортына жататын елдің әріптік коды көрсетіледі;</w:t>
      </w:r>
    </w:p>
    <w:p>
      <w:pPr>
        <w:spacing w:after="0"/>
        <w:ind w:left="0"/>
        <w:jc w:val="both"/>
      </w:pPr>
      <w:r>
        <w:rPr>
          <w:rFonts w:ascii="Times New Roman"/>
          <w:b w:val="false"/>
          <w:i w:val="false"/>
          <w:color w:val="000000"/>
          <w:sz w:val="28"/>
        </w:rPr>
        <w:t>
      "28. Жеткізіп беру/жеткізу елінің коды" – Жіктеуіштің 22-қосымшасына сәйкес тауарларды алушы елдің әріптік коды көрсетіледі;</w:t>
      </w:r>
    </w:p>
    <w:p>
      <w:pPr>
        <w:spacing w:after="0"/>
        <w:ind w:left="0"/>
        <w:jc w:val="both"/>
      </w:pPr>
      <w:r>
        <w:rPr>
          <w:rFonts w:ascii="Times New Roman"/>
          <w:b w:val="false"/>
          <w:i w:val="false"/>
          <w:color w:val="000000"/>
          <w:sz w:val="28"/>
        </w:rPr>
        <w:t>
      "29. Жеткізіп берудің/жеткізудің іс жүзіндегі мекенжайы" – Тауарлар тізбесінің реттік нөмірі 2-жолда көрсетілген тауарлардың айналымы кезінде автоматты түрде толтырылады;</w:t>
      </w:r>
    </w:p>
    <w:p>
      <w:pPr>
        <w:spacing w:after="0"/>
        <w:ind w:left="0"/>
        <w:jc w:val="both"/>
      </w:pPr>
      <w:r>
        <w:rPr>
          <w:rFonts w:ascii="Times New Roman"/>
          <w:b w:val="false"/>
          <w:i w:val="false"/>
          <w:color w:val="000000"/>
          <w:sz w:val="28"/>
        </w:rPr>
        <w:t>
      "30. Жеткізіп берудің/жеткізудің сәйкестендіру (ID) нөмірі" – виртуалды қойманы тіркеу нөмірі (осы жол тауарларды Қазақстан Республикасының аумағынан әкету кезінде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94"/>
    <w:p>
      <w:pPr>
        <w:spacing w:after="0"/>
        <w:ind w:left="0"/>
        <w:jc w:val="both"/>
      </w:pPr>
      <w:r>
        <w:rPr>
          <w:rFonts w:ascii="Times New Roman"/>
          <w:b w:val="false"/>
          <w:i w:val="false"/>
          <w:color w:val="000000"/>
          <w:sz w:val="28"/>
        </w:rPr>
        <w:t>
      32. "Жүк жөнелтушінің және жүк алушының деректемелері" деген D бөлімінде мынадай реттік нөмірлерімен жолдар толтырылады:</w:t>
      </w:r>
    </w:p>
    <w:bookmarkEnd w:id="94"/>
    <w:p>
      <w:pPr>
        <w:spacing w:after="0"/>
        <w:ind w:left="0"/>
        <w:jc w:val="both"/>
      </w:pPr>
      <w:r>
        <w:rPr>
          <w:rFonts w:ascii="Times New Roman"/>
          <w:b w:val="false"/>
          <w:i w:val="false"/>
          <w:color w:val="000000"/>
          <w:sz w:val="28"/>
        </w:rPr>
        <w:t xml:space="preserve">
      "Жүк жөнелтуші" – оның атынан жүк жөнелту ресімделетін тұлға: </w:t>
      </w:r>
    </w:p>
    <w:p>
      <w:pPr>
        <w:spacing w:after="0"/>
        <w:ind w:left="0"/>
        <w:jc w:val="both"/>
      </w:pPr>
      <w:r>
        <w:rPr>
          <w:rFonts w:ascii="Times New Roman"/>
          <w:b w:val="false"/>
          <w:i w:val="false"/>
          <w:color w:val="000000"/>
          <w:sz w:val="28"/>
        </w:rPr>
        <w:t>
      "31. ЖСН/БСН" (егер жүк жөнелтуші ЕАЭО-ға мүше мемлекеттердің резиденті болып табылса, онда бейрезиденттің сәйкестендіру коды (нөмірі) көрсетіледі);</w:t>
      </w:r>
    </w:p>
    <w:p>
      <w:pPr>
        <w:spacing w:after="0"/>
        <w:ind w:left="0"/>
        <w:jc w:val="both"/>
      </w:pPr>
      <w:r>
        <w:rPr>
          <w:rFonts w:ascii="Times New Roman"/>
          <w:b w:val="false"/>
          <w:i w:val="false"/>
          <w:color w:val="000000"/>
          <w:sz w:val="28"/>
        </w:rPr>
        <w:t xml:space="preserve">
      "31.1. Бейрезидент" – егер жүк жөнелтуші бейрезидент болып табылса, торкөзде белгісі қойылады; </w:t>
      </w:r>
    </w:p>
    <w:p>
      <w:pPr>
        <w:spacing w:after="0"/>
        <w:ind w:left="0"/>
        <w:jc w:val="both"/>
      </w:pPr>
      <w:r>
        <w:rPr>
          <w:rFonts w:ascii="Times New Roman"/>
          <w:b w:val="false"/>
          <w:i w:val="false"/>
          <w:color w:val="000000"/>
          <w:sz w:val="28"/>
        </w:rPr>
        <w:t>
      "32. Жүк жөнелтушінің атауы";</w:t>
      </w:r>
    </w:p>
    <w:p>
      <w:pPr>
        <w:spacing w:after="0"/>
        <w:ind w:left="0"/>
        <w:jc w:val="both"/>
      </w:pPr>
      <w:r>
        <w:rPr>
          <w:rFonts w:ascii="Times New Roman"/>
          <w:b w:val="false"/>
          <w:i w:val="false"/>
          <w:color w:val="000000"/>
          <w:sz w:val="28"/>
        </w:rPr>
        <w:t>
      "33. Жөнелтуші елінің коды" – Жіктеуіштің 22-қосымшасына сәйкес жүк жөнелтуші елдің әріптік коды көрсетіледі;</w:t>
      </w:r>
    </w:p>
    <w:p>
      <w:pPr>
        <w:spacing w:after="0"/>
        <w:ind w:left="0"/>
        <w:jc w:val="both"/>
      </w:pPr>
      <w:r>
        <w:rPr>
          <w:rFonts w:ascii="Times New Roman"/>
          <w:b w:val="false"/>
          <w:i w:val="false"/>
          <w:color w:val="000000"/>
          <w:sz w:val="28"/>
        </w:rPr>
        <w:t>
      "Жүк алушы" – шарт негізінде немесе өзге де заңды негіздерде жүкті алуға уәкілетті тұлға:</w:t>
      </w:r>
    </w:p>
    <w:p>
      <w:pPr>
        <w:spacing w:after="0"/>
        <w:ind w:left="0"/>
        <w:jc w:val="both"/>
      </w:pPr>
      <w:r>
        <w:rPr>
          <w:rFonts w:ascii="Times New Roman"/>
          <w:b w:val="false"/>
          <w:i w:val="false"/>
          <w:color w:val="000000"/>
          <w:sz w:val="28"/>
        </w:rPr>
        <w:t>
      "34. ЖСН/БСН" (егер жүк жөнелтуші ЕАЭО-ға мүше мемлекеттердің резиденті болып табылса, онда бейрезиденттің сәйкестендіру коды (нөмірі) көрсетіледі);</w:t>
      </w:r>
    </w:p>
    <w:p>
      <w:pPr>
        <w:spacing w:after="0"/>
        <w:ind w:left="0"/>
        <w:jc w:val="both"/>
      </w:pPr>
      <w:r>
        <w:rPr>
          <w:rFonts w:ascii="Times New Roman"/>
          <w:b w:val="false"/>
          <w:i w:val="false"/>
          <w:color w:val="000000"/>
          <w:sz w:val="28"/>
        </w:rPr>
        <w:t xml:space="preserve">
      "34.1. Бейрезидент" – егер жүк жөнелтуші бейрезидент болып табылса, торкөзде белгісі қойылады; </w:t>
      </w:r>
    </w:p>
    <w:p>
      <w:pPr>
        <w:spacing w:after="0"/>
        <w:ind w:left="0"/>
        <w:jc w:val="both"/>
      </w:pPr>
      <w:r>
        <w:rPr>
          <w:rFonts w:ascii="Times New Roman"/>
          <w:b w:val="false"/>
          <w:i w:val="false"/>
          <w:color w:val="000000"/>
          <w:sz w:val="28"/>
        </w:rPr>
        <w:t>
      "35. Жүк алушының атауы";</w:t>
      </w:r>
    </w:p>
    <w:p>
      <w:pPr>
        <w:spacing w:after="0"/>
        <w:ind w:left="0"/>
        <w:jc w:val="both"/>
      </w:pPr>
      <w:r>
        <w:rPr>
          <w:rFonts w:ascii="Times New Roman"/>
          <w:b w:val="false"/>
          <w:i w:val="false"/>
          <w:color w:val="000000"/>
          <w:sz w:val="28"/>
        </w:rPr>
        <w:t>
      "36. Жеткізу елінің коды" – Жіктеуіштің 22-қосымшасына сәйкес жүк алушы елінің әріптік коды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95"/>
    <w:p>
      <w:pPr>
        <w:spacing w:after="0"/>
        <w:ind w:left="0"/>
        <w:jc w:val="both"/>
      </w:pPr>
      <w:r>
        <w:rPr>
          <w:rFonts w:ascii="Times New Roman"/>
          <w:b w:val="false"/>
          <w:i w:val="false"/>
          <w:color w:val="000000"/>
          <w:sz w:val="28"/>
        </w:rPr>
        <w:t>
      32-1. D1-бөлімінде. "Қосымша мәліметтер" бөлімінде-қажет болған жағдайда қосымша мәліметтер көрсетіледі:</w:t>
      </w:r>
    </w:p>
    <w:bookmarkEnd w:id="95"/>
    <w:p>
      <w:pPr>
        <w:spacing w:after="0"/>
        <w:ind w:left="0"/>
        <w:jc w:val="both"/>
      </w:pPr>
      <w:r>
        <w:rPr>
          <w:rFonts w:ascii="Times New Roman"/>
          <w:b w:val="false"/>
          <w:i w:val="false"/>
          <w:color w:val="000000"/>
          <w:sz w:val="28"/>
        </w:rPr>
        <w:t>
      "Жүк жөнелтушінің деректемелері" - қажет болған жағдайда жүк жөнелтушінің "D1а. Қосымша мәліметтер" көрсетіледі;</w:t>
      </w:r>
    </w:p>
    <w:p>
      <w:pPr>
        <w:spacing w:after="0"/>
        <w:ind w:left="0"/>
        <w:jc w:val="both"/>
      </w:pPr>
      <w:r>
        <w:rPr>
          <w:rFonts w:ascii="Times New Roman"/>
          <w:b w:val="false"/>
          <w:i w:val="false"/>
          <w:color w:val="000000"/>
          <w:sz w:val="28"/>
        </w:rPr>
        <w:t>
      "Жүк алушының деректемелері" - қажет болған жағдайда жүк алушының "D1b. Қосымша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32-1-тармақпен толықтырылды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96"/>
    <w:p>
      <w:pPr>
        <w:spacing w:after="0"/>
        <w:ind w:left="0"/>
        <w:jc w:val="both"/>
      </w:pPr>
      <w:r>
        <w:rPr>
          <w:rFonts w:ascii="Times New Roman"/>
          <w:b w:val="false"/>
          <w:i w:val="false"/>
          <w:color w:val="000000"/>
          <w:sz w:val="28"/>
        </w:rPr>
        <w:t>
      33. "Тасымалдау бойынша мәлімет" деген Е бөлімінде мынадай реттік нөмірлерімен жолдар толтырылады:</w:t>
      </w:r>
    </w:p>
    <w:bookmarkEnd w:id="96"/>
    <w:p>
      <w:pPr>
        <w:spacing w:after="0"/>
        <w:ind w:left="0"/>
        <w:jc w:val="both"/>
      </w:pPr>
      <w:r>
        <w:rPr>
          <w:rFonts w:ascii="Times New Roman"/>
          <w:b w:val="false"/>
          <w:i w:val="false"/>
          <w:color w:val="000000"/>
          <w:sz w:val="28"/>
        </w:rPr>
        <w:t>
      "37. тасымалдаушының деректемелері" – қажет болған кезде торкөзде тиісті белгі қойылады.</w:t>
      </w:r>
    </w:p>
    <w:p>
      <w:pPr>
        <w:spacing w:after="0"/>
        <w:ind w:left="0"/>
        <w:jc w:val="both"/>
      </w:pPr>
      <w:r>
        <w:rPr>
          <w:rFonts w:ascii="Times New Roman"/>
          <w:b w:val="false"/>
          <w:i w:val="false"/>
          <w:color w:val="000000"/>
          <w:sz w:val="28"/>
        </w:rPr>
        <w:t>
      "37.1. Бейрезидент" – егер тасымалдаушы бейрезидент болса торкөзі белгіленеді;</w:t>
      </w:r>
    </w:p>
    <w:p>
      <w:pPr>
        <w:spacing w:after="0"/>
        <w:ind w:left="0"/>
        <w:jc w:val="both"/>
      </w:pPr>
      <w:r>
        <w:rPr>
          <w:rFonts w:ascii="Times New Roman"/>
          <w:b w:val="false"/>
          <w:i w:val="false"/>
          <w:color w:val="000000"/>
          <w:sz w:val="28"/>
        </w:rPr>
        <w:t>
      "37.2. Тасымалдаушы елінің коды" – Жіктеуіштің 22-қосымшасына сәйкес тасымалдаушы елінің әріптік коды көрсетіледі (бұл ашық жол қадағалауға жататын тауарларды тасымалдау кезінде толтырылады);</w:t>
      </w:r>
    </w:p>
    <w:p>
      <w:pPr>
        <w:spacing w:after="0"/>
        <w:ind w:left="0"/>
        <w:jc w:val="both"/>
      </w:pPr>
      <w:r>
        <w:rPr>
          <w:rFonts w:ascii="Times New Roman"/>
          <w:b w:val="false"/>
          <w:i w:val="false"/>
          <w:color w:val="000000"/>
          <w:sz w:val="28"/>
        </w:rPr>
        <w:t>
      "38. ЖСН/БСН" – тасымалдаушының ЖСН/БСН көрсетіледі (егер тасымалдаушы ЕАЭО-ға мүше мемлекеттердің резиденті болып табылса, онда бейрезиденттің сәйкестендіру коды (нөмірі) көрсетіледі);</w:t>
      </w:r>
    </w:p>
    <w:p>
      <w:pPr>
        <w:spacing w:after="0"/>
        <w:ind w:left="0"/>
        <w:jc w:val="both"/>
      </w:pPr>
      <w:r>
        <w:rPr>
          <w:rFonts w:ascii="Times New Roman"/>
          <w:b w:val="false"/>
          <w:i w:val="false"/>
          <w:color w:val="000000"/>
          <w:sz w:val="28"/>
        </w:rPr>
        <w:t>
      "39. Көлік түрі" – жоспарланған көлік туралы мәліметтер көрсетіледі (көрсетілетін тізімнен таңдалады):</w:t>
      </w:r>
    </w:p>
    <w:p>
      <w:pPr>
        <w:spacing w:after="0"/>
        <w:ind w:left="0"/>
        <w:jc w:val="both"/>
      </w:pPr>
      <w:r>
        <w:rPr>
          <w:rFonts w:ascii="Times New Roman"/>
          <w:b w:val="false"/>
          <w:i w:val="false"/>
          <w:color w:val="000000"/>
          <w:sz w:val="28"/>
        </w:rPr>
        <w:t>
      "а. автомобиль" белгісін көрсеткен кезде "а1.1 АКҚ мемлекеттік нөмірі" жолы толтырылады (бұл жол мемлекеттік шекараны кесіп өту кезінде міндетті түрде толтырылуы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0" w:id="97"/>
    <w:p>
      <w:pPr>
        <w:spacing w:after="0"/>
        <w:ind w:left="0"/>
        <w:jc w:val="both"/>
      </w:pPr>
      <w:r>
        <w:rPr>
          <w:rFonts w:ascii="Times New Roman"/>
          <w:b w:val="false"/>
          <w:i w:val="false"/>
          <w:color w:val="000000"/>
          <w:sz w:val="28"/>
        </w:rPr>
        <w:t>
      34. "Тауарды жеткізуге арналған шарт (келісімшарт)" деген F бөлімінде мынадай реттік нөмірлерімен жолдар толтырылады:</w:t>
      </w:r>
    </w:p>
    <w:bookmarkEnd w:id="97"/>
    <w:p>
      <w:pPr>
        <w:spacing w:after="0"/>
        <w:ind w:left="0"/>
        <w:jc w:val="both"/>
      </w:pPr>
      <w:r>
        <w:rPr>
          <w:rFonts w:ascii="Times New Roman"/>
          <w:b w:val="false"/>
          <w:i w:val="false"/>
          <w:color w:val="000000"/>
          <w:sz w:val="28"/>
        </w:rPr>
        <w:t>
      "40.а. Шарт (келісімшарт) немесе шартқа қосымша" – қажет болған кезде тиісті белгі қойылады;</w:t>
      </w:r>
    </w:p>
    <w:p>
      <w:pPr>
        <w:spacing w:after="0"/>
        <w:ind w:left="0"/>
        <w:jc w:val="both"/>
      </w:pPr>
      <w:r>
        <w:rPr>
          <w:rFonts w:ascii="Times New Roman"/>
          <w:b w:val="false"/>
          <w:i w:val="false"/>
          <w:color w:val="000000"/>
          <w:sz w:val="28"/>
        </w:rPr>
        <w:t>
      "40.b. Шартсыз (келісімшартсыз)" – қажет болған кезде тиісті белгі қойылады;</w:t>
      </w:r>
    </w:p>
    <w:p>
      <w:pPr>
        <w:spacing w:after="0"/>
        <w:ind w:left="0"/>
        <w:jc w:val="both"/>
      </w:pPr>
      <w:r>
        <w:rPr>
          <w:rFonts w:ascii="Times New Roman"/>
          <w:b w:val="false"/>
          <w:i w:val="false"/>
          <w:color w:val="000000"/>
          <w:sz w:val="28"/>
        </w:rPr>
        <w:t>
      "41. Нөмірі";</w:t>
      </w:r>
    </w:p>
    <w:p>
      <w:pPr>
        <w:spacing w:after="0"/>
        <w:ind w:left="0"/>
        <w:jc w:val="both"/>
      </w:pPr>
      <w:r>
        <w:rPr>
          <w:rFonts w:ascii="Times New Roman"/>
          <w:b w:val="false"/>
          <w:i w:val="false"/>
          <w:color w:val="000000"/>
          <w:sz w:val="28"/>
        </w:rPr>
        <w:t>
      "42. Күні";</w:t>
      </w:r>
    </w:p>
    <w:p>
      <w:pPr>
        <w:spacing w:after="0"/>
        <w:ind w:left="0"/>
        <w:jc w:val="both"/>
      </w:pPr>
      <w:r>
        <w:rPr>
          <w:rFonts w:ascii="Times New Roman"/>
          <w:b w:val="false"/>
          <w:i w:val="false"/>
          <w:color w:val="000000"/>
          <w:sz w:val="28"/>
        </w:rPr>
        <w:t xml:space="preserve">
      "42.1. Есептік нөмір" – "Валюталық реттеу және валюталық бақылау туралы" Қазақстан Республикасының Заңына сәйкес экспорт және импорт бойынша валюталық шартқа берілген сәйкестендіру нөмірі көрсетіледі (бұл жол шартты-міндетті болып табылады); </w:t>
      </w:r>
    </w:p>
    <w:p>
      <w:pPr>
        <w:spacing w:after="0"/>
        <w:ind w:left="0"/>
        <w:jc w:val="both"/>
      </w:pPr>
      <w:r>
        <w:rPr>
          <w:rFonts w:ascii="Times New Roman"/>
          <w:b w:val="false"/>
          <w:i w:val="false"/>
          <w:color w:val="000000"/>
          <w:sz w:val="28"/>
        </w:rPr>
        <w:t>
      "43. Шарт бойынша ақы төлеу тараптары" – тауарларды жеткізуге арналған шартқа (келісімшартқа) сәйкес төлем шарттары көрсетіледі;</w:t>
      </w:r>
    </w:p>
    <w:p>
      <w:pPr>
        <w:spacing w:after="0"/>
        <w:ind w:left="0"/>
        <w:jc w:val="both"/>
      </w:pPr>
      <w:r>
        <w:rPr>
          <w:rFonts w:ascii="Times New Roman"/>
          <w:b w:val="false"/>
          <w:i w:val="false"/>
          <w:color w:val="000000"/>
          <w:sz w:val="28"/>
        </w:rPr>
        <w:t>
      "44. Жеткізу шарттары (ИНКОТЕРМС) – дәстүрге, оның ішінде іскерлік айналымдағы дәстүрге сәйкес халықаралық шарттар үшін Жіктеуіштің 13-қосымшасына сәйкес бас әріптермен латын шрифтімен үш мәнді әріптік коды көрсетіледі (Инкотермс).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98"/>
    <w:p>
      <w:pPr>
        <w:spacing w:after="0"/>
        <w:ind w:left="0"/>
        <w:jc w:val="both"/>
      </w:pPr>
      <w:r>
        <w:rPr>
          <w:rFonts w:ascii="Times New Roman"/>
          <w:b w:val="false"/>
          <w:i w:val="false"/>
          <w:color w:val="000000"/>
          <w:sz w:val="28"/>
        </w:rPr>
        <w:t>
      35. "БҚҚ/ӨБК шеңберіндегі шарт (келісімшарт)" деген F1 бөлімінде мынадай реттік нөмірлерімен жолдар толтырылады:</w:t>
      </w:r>
    </w:p>
    <w:bookmarkEnd w:id="98"/>
    <w:p>
      <w:pPr>
        <w:spacing w:after="0"/>
        <w:ind w:left="0"/>
        <w:jc w:val="both"/>
      </w:pPr>
      <w:r>
        <w:rPr>
          <w:rFonts w:ascii="Times New Roman"/>
          <w:b w:val="false"/>
          <w:i w:val="false"/>
          <w:color w:val="000000"/>
          <w:sz w:val="28"/>
        </w:rPr>
        <w:t>
      "Жеткізуші":</w:t>
      </w:r>
    </w:p>
    <w:p>
      <w:pPr>
        <w:spacing w:after="0"/>
        <w:ind w:left="0"/>
        <w:jc w:val="both"/>
      </w:pPr>
      <w:r>
        <w:rPr>
          <w:rFonts w:ascii="Times New Roman"/>
          <w:b w:val="false"/>
          <w:i w:val="false"/>
          <w:color w:val="000000"/>
          <w:sz w:val="28"/>
        </w:rPr>
        <w:t>
      "45. Нөмірі" – шарттың/келісімшарттың нөмірі көрсетіледі;</w:t>
      </w:r>
    </w:p>
    <w:p>
      <w:pPr>
        <w:spacing w:after="0"/>
        <w:ind w:left="0"/>
        <w:jc w:val="both"/>
      </w:pPr>
      <w:r>
        <w:rPr>
          <w:rFonts w:ascii="Times New Roman"/>
          <w:b w:val="false"/>
          <w:i w:val="false"/>
          <w:color w:val="000000"/>
          <w:sz w:val="28"/>
        </w:rPr>
        <w:t>
      "46. Күні" – шарттың/келісімшарттың күні, айы және жылы көрсетіледі;</w:t>
      </w:r>
    </w:p>
    <w:p>
      <w:pPr>
        <w:spacing w:after="0"/>
        <w:ind w:left="0"/>
        <w:jc w:val="both"/>
      </w:pPr>
      <w:r>
        <w:rPr>
          <w:rFonts w:ascii="Times New Roman"/>
          <w:b w:val="false"/>
          <w:i w:val="false"/>
          <w:color w:val="000000"/>
          <w:sz w:val="28"/>
        </w:rPr>
        <w:t>
      "Алушының":</w:t>
      </w:r>
    </w:p>
    <w:p>
      <w:pPr>
        <w:spacing w:after="0"/>
        <w:ind w:left="0"/>
        <w:jc w:val="both"/>
      </w:pPr>
      <w:r>
        <w:rPr>
          <w:rFonts w:ascii="Times New Roman"/>
          <w:b w:val="false"/>
          <w:i w:val="false"/>
          <w:color w:val="000000"/>
          <w:sz w:val="28"/>
        </w:rPr>
        <w:t>
      "47. Нөмірі" – шарттың/келісімшарттың нөмірі көрсетіледі;</w:t>
      </w:r>
    </w:p>
    <w:p>
      <w:pPr>
        <w:spacing w:after="0"/>
        <w:ind w:left="0"/>
        <w:jc w:val="both"/>
      </w:pPr>
      <w:r>
        <w:rPr>
          <w:rFonts w:ascii="Times New Roman"/>
          <w:b w:val="false"/>
          <w:i w:val="false"/>
          <w:color w:val="000000"/>
          <w:sz w:val="28"/>
        </w:rPr>
        <w:t>
      "48. Күні" – шарттың/келісімшарттың күні, айы және жылы көрсетіледі;</w:t>
      </w:r>
    </w:p>
    <w:p>
      <w:pPr>
        <w:spacing w:after="0"/>
        <w:ind w:left="0"/>
        <w:jc w:val="both"/>
      </w:pPr>
      <w:r>
        <w:rPr>
          <w:rFonts w:ascii="Times New Roman"/>
          <w:b w:val="false"/>
          <w:i w:val="false"/>
          <w:color w:val="000000"/>
          <w:sz w:val="28"/>
        </w:rPr>
        <w:t>
      "49. Валюта коды" – ЭШФ АЖ анықтамалығынан "валюта бағамдары" таңдалады;</w:t>
      </w:r>
    </w:p>
    <w:p>
      <w:pPr>
        <w:spacing w:after="0"/>
        <w:ind w:left="0"/>
        <w:jc w:val="both"/>
      </w:pPr>
      <w:r>
        <w:rPr>
          <w:rFonts w:ascii="Times New Roman"/>
          <w:b w:val="false"/>
          <w:i w:val="false"/>
          <w:color w:val="000000"/>
          <w:sz w:val="28"/>
        </w:rPr>
        <w:t>
      "50. Валюта бағамы" – ТІЖ ресімделген күнге валюта бағамы көрсетіледі.</w:t>
      </w:r>
    </w:p>
    <w:bookmarkStart w:name="z452" w:id="99"/>
    <w:p>
      <w:pPr>
        <w:spacing w:after="0"/>
        <w:ind w:left="0"/>
        <w:jc w:val="both"/>
      </w:pPr>
      <w:r>
        <w:rPr>
          <w:rFonts w:ascii="Times New Roman"/>
          <w:b w:val="false"/>
          <w:i w:val="false"/>
          <w:color w:val="000000"/>
          <w:sz w:val="28"/>
        </w:rPr>
        <w:t>
      36. "Тауарлар бойынша деректер" деген G1 бөлімінде мынадай деректер бойынша бағандар толтырылады:</w:t>
      </w:r>
    </w:p>
    <w:bookmarkEnd w:id="99"/>
    <w:p>
      <w:pPr>
        <w:spacing w:after="0"/>
        <w:ind w:left="0"/>
        <w:jc w:val="both"/>
      </w:pPr>
      <w:r>
        <w:rPr>
          <w:rFonts w:ascii="Times New Roman"/>
          <w:b w:val="false"/>
          <w:i w:val="false"/>
          <w:color w:val="000000"/>
          <w:sz w:val="28"/>
        </w:rPr>
        <w:t>
      "1. Реттік нөмірі" – тауарлардың әрбір атауы бойынша реттік нөмірі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таңдап алынады);</w:t>
      </w:r>
    </w:p>
    <w:p>
      <w:pPr>
        <w:spacing w:after="0"/>
        <w:ind w:left="0"/>
        <w:jc w:val="both"/>
      </w:pPr>
      <w:r>
        <w:rPr>
          <w:rFonts w:ascii="Times New Roman"/>
          <w:b w:val="false"/>
          <w:i w:val="false"/>
          <w:color w:val="000000"/>
          <w:sz w:val="28"/>
        </w:rPr>
        <w:t>
      "3. Тауарлардың атауы";</w:t>
      </w:r>
    </w:p>
    <w:p>
      <w:pPr>
        <w:spacing w:after="0"/>
        <w:ind w:left="0"/>
        <w:jc w:val="both"/>
      </w:pPr>
      <w:r>
        <w:rPr>
          <w:rFonts w:ascii="Times New Roman"/>
          <w:b w:val="false"/>
          <w:i w:val="false"/>
          <w:color w:val="000000"/>
          <w:sz w:val="28"/>
        </w:rPr>
        <w:t>
      "4. Тауар коды (ЕАЭО СЭҚ ТН)";</w:t>
      </w:r>
    </w:p>
    <w:p>
      <w:pPr>
        <w:spacing w:after="0"/>
        <w:ind w:left="0"/>
        <w:jc w:val="both"/>
      </w:pPr>
      <w:r>
        <w:rPr>
          <w:rFonts w:ascii="Times New Roman"/>
          <w:b w:val="false"/>
          <w:i w:val="false"/>
          <w:color w:val="000000"/>
          <w:sz w:val="28"/>
        </w:rPr>
        <w:t>
      "5. Өлшем бірлігі";</w:t>
      </w:r>
    </w:p>
    <w:p>
      <w:pPr>
        <w:spacing w:after="0"/>
        <w:ind w:left="0"/>
        <w:jc w:val="both"/>
      </w:pPr>
      <w:r>
        <w:rPr>
          <w:rFonts w:ascii="Times New Roman"/>
          <w:b w:val="false"/>
          <w:i w:val="false"/>
          <w:color w:val="000000"/>
          <w:sz w:val="28"/>
        </w:rPr>
        <w:t>
      "6. Саны (көлемі)";</w:t>
      </w:r>
    </w:p>
    <w:p>
      <w:pPr>
        <w:spacing w:after="0"/>
        <w:ind w:left="0"/>
        <w:jc w:val="both"/>
      </w:pPr>
      <w:r>
        <w:rPr>
          <w:rFonts w:ascii="Times New Roman"/>
          <w:b w:val="false"/>
          <w:i w:val="false"/>
          <w:color w:val="000000"/>
          <w:sz w:val="28"/>
        </w:rPr>
        <w:t>
      "6/1.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"7. Тауар бірлігі үшін баға" – шарт (келісімшарт) бойынша өлшем бірлігі үшін тауардың бағасы көрсетіледі (ЕАЭО-ға мүше мемлекеттердің аумағынан тауарларды әкелу жағдайларын қоспағанда, аталған жолды толтыру міндетті емес);</w:t>
      </w:r>
    </w:p>
    <w:p>
      <w:pPr>
        <w:spacing w:after="0"/>
        <w:ind w:left="0"/>
        <w:jc w:val="both"/>
      </w:pPr>
      <w:r>
        <w:rPr>
          <w:rFonts w:ascii="Times New Roman"/>
          <w:b w:val="false"/>
          <w:i w:val="false"/>
          <w:color w:val="000000"/>
          <w:sz w:val="28"/>
        </w:rPr>
        <w:t>
      "8. Жанама салықтарсыз тауардың құны" – жанама салықтарды есепке алмай тауарлардың барлық санының (көлемінің) құны көрсетіледі (ЕАЭО-ға мүше мемлекеттердің аумағынан тауарларды әкелу жағдайларын қоспағанда, аталған жолды толтыру міндетті емес);</w:t>
      </w:r>
    </w:p>
    <w:p>
      <w:pPr>
        <w:spacing w:after="0"/>
        <w:ind w:left="0"/>
        <w:jc w:val="both"/>
      </w:pPr>
      <w:r>
        <w:rPr>
          <w:rFonts w:ascii="Times New Roman"/>
          <w:b w:val="false"/>
          <w:i w:val="false"/>
          <w:color w:val="000000"/>
          <w:sz w:val="28"/>
        </w:rPr>
        <w:t>
      "9/1. Акциз мөлшерлемесі" – Қазақстан Республикасының салық заңнамасына сәйкес акциз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"9. Акциздің сомасы" – Қазақстан Республикасының салық заңнамасына сәйкес есептелген акциздің сомасы көрсетіледі (аталған жолды толтыру міндетті емес);</w:t>
      </w:r>
    </w:p>
    <w:p>
      <w:pPr>
        <w:spacing w:after="0"/>
        <w:ind w:left="0"/>
        <w:jc w:val="both"/>
      </w:pPr>
      <w:r>
        <w:rPr>
          <w:rFonts w:ascii="Times New Roman"/>
          <w:b w:val="false"/>
          <w:i w:val="false"/>
          <w:color w:val="000000"/>
          <w:sz w:val="28"/>
        </w:rPr>
        <w:t>
      "10.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"11. ҚҚС сомасы" – Қазақстан Республикасының салық заңнамасына сәйкес есептелген ҚҚС сомасы көрсетіледі (аталған жолды толтыру міндетті емес);</w:t>
      </w:r>
    </w:p>
    <w:p>
      <w:pPr>
        <w:spacing w:after="0"/>
        <w:ind w:left="0"/>
        <w:jc w:val="both"/>
      </w:pPr>
      <w:r>
        <w:rPr>
          <w:rFonts w:ascii="Times New Roman"/>
          <w:b w:val="false"/>
          <w:i w:val="false"/>
          <w:color w:val="000000"/>
          <w:sz w:val="28"/>
        </w:rPr>
        <w:t>
      "12. Жанама салықтармен тауардың жалпы құны" – жанама салықтарды есепке ала отырып, тауарлардың барлық санының (көлемінің) құны көрсетіледі (ЕАЭО-ға мүше мемлекеттердің аумағынан тауарларды әкелу жағдайларын қоспағанда, аталған жолды толтыру міндетті емес);</w:t>
      </w:r>
    </w:p>
    <w:p>
      <w:pPr>
        <w:spacing w:after="0"/>
        <w:ind w:left="0"/>
        <w:jc w:val="both"/>
      </w:pPr>
      <w:r>
        <w:rPr>
          <w:rFonts w:ascii="Times New Roman"/>
          <w:b w:val="false"/>
          <w:i w:val="false"/>
          <w:color w:val="000000"/>
          <w:sz w:val="28"/>
        </w:rPr>
        <w:t>
      "13. ЭШФ АЖ тауар сәйкестендіргіш";</w:t>
      </w:r>
    </w:p>
    <w:p>
      <w:pPr>
        <w:spacing w:after="0"/>
        <w:ind w:left="0"/>
        <w:jc w:val="both"/>
      </w:pPr>
      <w:r>
        <w:rPr>
          <w:rFonts w:ascii="Times New Roman"/>
          <w:b w:val="false"/>
          <w:i w:val="false"/>
          <w:color w:val="000000"/>
          <w:sz w:val="28"/>
        </w:rPr>
        <w:t>
      "14. Тауарларға арналған декларацияны бергенге дейін Тауарларды шығару туралы өтініштің, Тауарларға арналған декларацияның, тауарларды әкелу және жанама салықтарды төлеу туралы өтініштің, тауардың шығарылған жері туралы сертификаттың (СТ-1) немесе тауардың шығарылған жері туралы сертификаттың (СТ-KZ), бастапқы ТІЖ-нің нөмірі" – құжаттардың бірінің нөмірі көрсетіледі;</w:t>
      </w:r>
    </w:p>
    <w:p>
      <w:pPr>
        <w:spacing w:after="0"/>
        <w:ind w:left="0"/>
        <w:jc w:val="both"/>
      </w:pPr>
      <w:r>
        <w:rPr>
          <w:rFonts w:ascii="Times New Roman"/>
          <w:b w:val="false"/>
          <w:i w:val="false"/>
          <w:color w:val="000000"/>
          <w:sz w:val="28"/>
        </w:rPr>
        <w:t>
      "15.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"16. Тауар коды" – тауардың GTIN (Global Trade Item Number) коды немесе өзге де коды көрсетіледі (аталған жолды толтыру міндетті емес);</w:t>
      </w:r>
    </w:p>
    <w:p>
      <w:pPr>
        <w:spacing w:after="0"/>
        <w:ind w:left="0"/>
        <w:jc w:val="both"/>
      </w:pPr>
      <w:r>
        <w:rPr>
          <w:rFonts w:ascii="Times New Roman"/>
          <w:b w:val="false"/>
          <w:i w:val="false"/>
          <w:color w:val="000000"/>
          <w:sz w:val="28"/>
        </w:rPr>
        <w:t>
      "17. Қосымша ақпарат" – қажет болған жағдайда қосымша мәліметтер көрсетіледі.</w:t>
      </w:r>
    </w:p>
    <w:p>
      <w:pPr>
        <w:spacing w:after="0"/>
        <w:ind w:left="0"/>
        <w:jc w:val="both"/>
      </w:pPr>
      <w:r>
        <w:rPr>
          <w:rFonts w:ascii="Times New Roman"/>
          <w:b w:val="false"/>
          <w:i w:val="false"/>
          <w:color w:val="000000"/>
          <w:sz w:val="28"/>
        </w:rPr>
        <w:t>
      "Барлығы" деген реттік нөмірі 51-жолда – 6, 8, 9, 11 және 12-баған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53" w:id="100"/>
    <w:p>
      <w:pPr>
        <w:spacing w:after="0"/>
        <w:ind w:left="0"/>
        <w:jc w:val="both"/>
      </w:pPr>
      <w:r>
        <w:rPr>
          <w:rFonts w:ascii="Times New Roman"/>
          <w:b w:val="false"/>
          <w:i w:val="false"/>
          <w:color w:val="000000"/>
          <w:sz w:val="28"/>
        </w:rPr>
        <w:t>
      37. "Алкоголь өнімі бойынша деректер" деген бөлімде мынадай реттік нөмірлерімен жолдар толтырылады:</w:t>
      </w:r>
    </w:p>
    <w:bookmarkEnd w:id="100"/>
    <w:p>
      <w:pPr>
        <w:spacing w:after="0"/>
        <w:ind w:left="0"/>
        <w:jc w:val="both"/>
      </w:pPr>
      <w:r>
        <w:rPr>
          <w:rFonts w:ascii="Times New Roman"/>
          <w:b w:val="false"/>
          <w:i w:val="false"/>
          <w:color w:val="000000"/>
          <w:sz w:val="28"/>
        </w:rPr>
        <w:t>
      "52. Жеткізуші лицензиясының нөмірі" (В бөлімінің "ЖСН/БСН" ашық жолағында көрсетілген деректерді енгізу кезінде қалыптастырылған тізімнен таңдалады);</w:t>
      </w:r>
    </w:p>
    <w:p>
      <w:pPr>
        <w:spacing w:after="0"/>
        <w:ind w:left="0"/>
        <w:jc w:val="both"/>
      </w:pPr>
      <w:r>
        <w:rPr>
          <w:rFonts w:ascii="Times New Roman"/>
          <w:b w:val="false"/>
          <w:i w:val="false"/>
          <w:color w:val="000000"/>
          <w:sz w:val="28"/>
        </w:rPr>
        <w:t>
      "53. Лицензия бойынша өнім берушінің мекенжайы" (В бөлімінің "ЖСН/БСН" ашық жолағында көрсетілген деректерді енгізу кезінде қалыптастырылған тізімнен таңдалады);</w:t>
      </w:r>
    </w:p>
    <w:p>
      <w:pPr>
        <w:spacing w:after="0"/>
        <w:ind w:left="0"/>
        <w:jc w:val="both"/>
      </w:pPr>
      <w:r>
        <w:rPr>
          <w:rFonts w:ascii="Times New Roman"/>
          <w:b w:val="false"/>
          <w:i w:val="false"/>
          <w:color w:val="000000"/>
          <w:sz w:val="28"/>
        </w:rPr>
        <w:t>
      "54. Алушы лицензиясының нөмірі "(С бөлімінің "ЖСН/БСН" ашық жолағында көрсетілген деректерді енгізу кезінде қалыптастырылған тізімнен таңдалады);</w:t>
      </w:r>
    </w:p>
    <w:p>
      <w:pPr>
        <w:spacing w:after="0"/>
        <w:ind w:left="0"/>
        <w:jc w:val="both"/>
      </w:pPr>
      <w:r>
        <w:rPr>
          <w:rFonts w:ascii="Times New Roman"/>
          <w:b w:val="false"/>
          <w:i w:val="false"/>
          <w:color w:val="000000"/>
          <w:sz w:val="28"/>
        </w:rPr>
        <w:t>
      "55. Лицензия бойынша алушының мекенжайы" (С бөлімінің "ЖСН/БСН" ашық жолағында көрсетілген деректерді енгізу кезінде қалыптастырылған тізімнен таңдалады).</w:t>
      </w:r>
    </w:p>
    <w:bookmarkStart w:name="z454" w:id="101"/>
    <w:p>
      <w:pPr>
        <w:spacing w:after="0"/>
        <w:ind w:left="0"/>
        <w:jc w:val="both"/>
      </w:pPr>
      <w:r>
        <w:rPr>
          <w:rFonts w:ascii="Times New Roman"/>
          <w:b w:val="false"/>
          <w:i w:val="false"/>
          <w:color w:val="000000"/>
          <w:sz w:val="28"/>
        </w:rPr>
        <w:t>
      38. "Этил спирті" деген G2 бөлімінде мынадай деректері бар бағандар толтырылады:</w:t>
      </w:r>
    </w:p>
    <w:bookmarkEnd w:id="101"/>
    <w:p>
      <w:pPr>
        <w:spacing w:after="0"/>
        <w:ind w:left="0"/>
        <w:jc w:val="both"/>
      </w:pPr>
      <w:r>
        <w:rPr>
          <w:rFonts w:ascii="Times New Roman"/>
          <w:b w:val="false"/>
          <w:i w:val="false"/>
          <w:color w:val="000000"/>
          <w:sz w:val="28"/>
        </w:rPr>
        <w:t>
      реттік нөмірі "Операция коды" деген 56-жолда (ЭШФ АЖ анықтамалығынан таңдалады):</w:t>
      </w:r>
    </w:p>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таңдап алынады);</w:t>
      </w:r>
    </w:p>
    <w:p>
      <w:pPr>
        <w:spacing w:after="0"/>
        <w:ind w:left="0"/>
        <w:jc w:val="both"/>
      </w:pPr>
      <w:r>
        <w:rPr>
          <w:rFonts w:ascii="Times New Roman"/>
          <w:b w:val="false"/>
          <w:i w:val="false"/>
          <w:color w:val="000000"/>
          <w:sz w:val="28"/>
        </w:rPr>
        <w:t>
      "3. ПИН-код" (ПИН-кодтар анықтамалығынан таңдап алынады);</w:t>
      </w:r>
    </w:p>
    <w:p>
      <w:pPr>
        <w:spacing w:after="0"/>
        <w:ind w:left="0"/>
        <w:jc w:val="both"/>
      </w:pPr>
      <w:r>
        <w:rPr>
          <w:rFonts w:ascii="Times New Roman"/>
          <w:b w:val="false"/>
          <w:i w:val="false"/>
          <w:color w:val="000000"/>
          <w:sz w:val="28"/>
        </w:rPr>
        <w:t>
      "4. Этил спиртінің түрі, атауы" (ПИН-код енгізген кезде ЭШФ АЖ-да автоматты түрде қойылады);</w:t>
      </w:r>
    </w:p>
    <w:p>
      <w:pPr>
        <w:spacing w:after="0"/>
        <w:ind w:left="0"/>
        <w:jc w:val="both"/>
      </w:pPr>
      <w:r>
        <w:rPr>
          <w:rFonts w:ascii="Times New Roman"/>
          <w:b w:val="false"/>
          <w:i w:val="false"/>
          <w:color w:val="000000"/>
          <w:sz w:val="28"/>
        </w:rPr>
        <w:t>
      "5. Тауар коды (ЕАЭО СЭҚ ТН)";</w:t>
      </w:r>
    </w:p>
    <w:p>
      <w:pPr>
        <w:spacing w:after="0"/>
        <w:ind w:left="0"/>
        <w:jc w:val="both"/>
      </w:pPr>
      <w:r>
        <w:rPr>
          <w:rFonts w:ascii="Times New Roman"/>
          <w:b w:val="false"/>
          <w:i w:val="false"/>
          <w:color w:val="000000"/>
          <w:sz w:val="28"/>
        </w:rPr>
        <w:t>
      "6. Саны (көлемі)";</w:t>
      </w:r>
    </w:p>
    <w:p>
      <w:pPr>
        <w:spacing w:after="0"/>
        <w:ind w:left="0"/>
        <w:jc w:val="both"/>
      </w:pPr>
      <w:r>
        <w:rPr>
          <w:rFonts w:ascii="Times New Roman"/>
          <w:b w:val="false"/>
          <w:i w:val="false"/>
          <w:color w:val="000000"/>
          <w:sz w:val="28"/>
        </w:rPr>
        <w:t>
      "6/1.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xml:space="preserve">
      "7. Литр үшін баға" – тауарларды Қазақстан Республикасының аумағына әкелу кезінде валютада шот-фактурада (инвойста) көрсетілген валюта бойынша, олар болмаған жағдайда – сыртқы экономикалық мәміле жасалғанын растайтын құжат бойынша теңгемен көрсетіледі; </w:t>
      </w:r>
    </w:p>
    <w:p>
      <w:pPr>
        <w:spacing w:after="0"/>
        <w:ind w:left="0"/>
        <w:jc w:val="both"/>
      </w:pPr>
      <w:r>
        <w:rPr>
          <w:rFonts w:ascii="Times New Roman"/>
          <w:b w:val="false"/>
          <w:i w:val="false"/>
          <w:color w:val="000000"/>
          <w:sz w:val="28"/>
        </w:rPr>
        <w:t>
      "8. Жанама салықтарсыз тауардың құны" – ҚҚС және акцизді есепке алмай тауарлардың барлық санының (көлемінің) құны көрсетіледі;</w:t>
      </w:r>
    </w:p>
    <w:p>
      <w:pPr>
        <w:spacing w:after="0"/>
        <w:ind w:left="0"/>
        <w:jc w:val="both"/>
      </w:pPr>
      <w:r>
        <w:rPr>
          <w:rFonts w:ascii="Times New Roman"/>
          <w:b w:val="false"/>
          <w:i w:val="false"/>
          <w:color w:val="000000"/>
          <w:sz w:val="28"/>
        </w:rPr>
        <w:t>
      "9/1. Күштілігі (% – спирттің пайыздық құрамы)";</w:t>
      </w:r>
    </w:p>
    <w:p>
      <w:pPr>
        <w:spacing w:after="0"/>
        <w:ind w:left="0"/>
        <w:jc w:val="both"/>
      </w:pPr>
      <w:r>
        <w:rPr>
          <w:rFonts w:ascii="Times New Roman"/>
          <w:b w:val="false"/>
          <w:i w:val="false"/>
          <w:color w:val="000000"/>
          <w:sz w:val="28"/>
        </w:rPr>
        <w:t>
      "9/2. Акциз мөлшерлемесі" – Қазақстан Республикасының салық заңнамасына сәйкес акциз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"9. Акциз сомасы" – Қазақстан Республикасының салық заңнамасына сәйкес есептелген акциз сомасы көрсетіледі (аталған жолды толтыру міндетті емес);</w:t>
      </w:r>
    </w:p>
    <w:p>
      <w:pPr>
        <w:spacing w:after="0"/>
        <w:ind w:left="0"/>
        <w:jc w:val="both"/>
      </w:pPr>
      <w:r>
        <w:rPr>
          <w:rFonts w:ascii="Times New Roman"/>
          <w:b w:val="false"/>
          <w:i w:val="false"/>
          <w:color w:val="000000"/>
          <w:sz w:val="28"/>
        </w:rPr>
        <w:t>
      "10.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"11.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"12. Жанама салықтармен тауардың жалпы құны" – ҚҚС және акцизді есепке ала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"13. ЭШФ АЖ тауарды сәйкестендіргіш";</w:t>
      </w:r>
    </w:p>
    <w:p>
      <w:pPr>
        <w:spacing w:after="0"/>
        <w:ind w:left="0"/>
        <w:jc w:val="both"/>
      </w:pPr>
      <w:r>
        <w:rPr>
          <w:rFonts w:ascii="Times New Roman"/>
          <w:b w:val="false"/>
          <w:i w:val="false"/>
          <w:color w:val="000000"/>
          <w:sz w:val="28"/>
        </w:rPr>
        <w:t>
      "14.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"15. Тауарларға арналған декларация берілгенге дейін тауарларды шығару туралы өтініштен, тауарларды әкелу және жанама салықтарды төлеу туралы өтініштен немесе тауарларға арналған декларациядан, бастапқы ТІЖ-дан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xml:space="preserve">
      "16. Тауар коды" – басқа код немесе Тауар коды (GTIN) көрсетіледі (аталған жолды толтыру міндетті емес); </w:t>
      </w:r>
    </w:p>
    <w:p>
      <w:pPr>
        <w:spacing w:after="0"/>
        <w:ind w:left="0"/>
        <w:jc w:val="both"/>
      </w:pPr>
      <w:r>
        <w:rPr>
          <w:rFonts w:ascii="Times New Roman"/>
          <w:b w:val="false"/>
          <w:i w:val="false"/>
          <w:color w:val="000000"/>
          <w:sz w:val="28"/>
        </w:rPr>
        <w:t>
      "17. Қосымша ақпараттар".</w:t>
      </w:r>
    </w:p>
    <w:p>
      <w:pPr>
        <w:spacing w:after="0"/>
        <w:ind w:left="0"/>
        <w:jc w:val="both"/>
      </w:pPr>
      <w:r>
        <w:rPr>
          <w:rFonts w:ascii="Times New Roman"/>
          <w:b w:val="false"/>
          <w:i w:val="false"/>
          <w:color w:val="000000"/>
          <w:sz w:val="28"/>
        </w:rPr>
        <w:t>
      "Барлығы" деген реттік нөмірі 57-жолда 6, 8, 9, 11 және 12-баған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55" w:id="102"/>
    <w:p>
      <w:pPr>
        <w:spacing w:after="0"/>
        <w:ind w:left="0"/>
        <w:jc w:val="both"/>
      </w:pPr>
      <w:r>
        <w:rPr>
          <w:rFonts w:ascii="Times New Roman"/>
          <w:b w:val="false"/>
          <w:i w:val="false"/>
          <w:color w:val="000000"/>
          <w:sz w:val="28"/>
        </w:rPr>
        <w:t>
      39. "Толысылған шарап" деген G3 бөлімінде мынадай деректері бар бағандар толтырылады:</w:t>
      </w:r>
    </w:p>
    <w:bookmarkEnd w:id="102"/>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таңдап алынады);</w:t>
      </w:r>
    </w:p>
    <w:p>
      <w:pPr>
        <w:spacing w:after="0"/>
        <w:ind w:left="0"/>
        <w:jc w:val="both"/>
      </w:pPr>
      <w:r>
        <w:rPr>
          <w:rFonts w:ascii="Times New Roman"/>
          <w:b w:val="false"/>
          <w:i w:val="false"/>
          <w:color w:val="000000"/>
          <w:sz w:val="28"/>
        </w:rPr>
        <w:t>
      "3. ПИН-код" (ПИН-кодтар анықтамалығынан таңдап алынады);</w:t>
      </w:r>
    </w:p>
    <w:p>
      <w:pPr>
        <w:spacing w:after="0"/>
        <w:ind w:left="0"/>
        <w:jc w:val="both"/>
      </w:pPr>
      <w:r>
        <w:rPr>
          <w:rFonts w:ascii="Times New Roman"/>
          <w:b w:val="false"/>
          <w:i w:val="false"/>
          <w:color w:val="000000"/>
          <w:sz w:val="28"/>
        </w:rPr>
        <w:t>
      "4. Толысылған шараптың түрі, атауы" (ПИН-код енгізген кезде ЭШФ АЖ автоматты түрде қойылады).</w:t>
      </w:r>
    </w:p>
    <w:p>
      <w:pPr>
        <w:spacing w:after="0"/>
        <w:ind w:left="0"/>
        <w:jc w:val="both"/>
      </w:pPr>
      <w:r>
        <w:rPr>
          <w:rFonts w:ascii="Times New Roman"/>
          <w:b w:val="false"/>
          <w:i w:val="false"/>
          <w:color w:val="000000"/>
          <w:sz w:val="28"/>
        </w:rPr>
        <w:t>
      "5. Тауар коды (ЕАЭО СЭҚ ТН;</w:t>
      </w:r>
    </w:p>
    <w:p>
      <w:pPr>
        <w:spacing w:after="0"/>
        <w:ind w:left="0"/>
        <w:jc w:val="both"/>
      </w:pPr>
      <w:r>
        <w:rPr>
          <w:rFonts w:ascii="Times New Roman"/>
          <w:b w:val="false"/>
          <w:i w:val="false"/>
          <w:color w:val="000000"/>
          <w:sz w:val="28"/>
        </w:rPr>
        <w:t>
      "6. Саны (көлемі)";</w:t>
      </w:r>
    </w:p>
    <w:p>
      <w:pPr>
        <w:spacing w:after="0"/>
        <w:ind w:left="0"/>
        <w:jc w:val="both"/>
      </w:pPr>
      <w:r>
        <w:rPr>
          <w:rFonts w:ascii="Times New Roman"/>
          <w:b w:val="false"/>
          <w:i w:val="false"/>
          <w:color w:val="000000"/>
          <w:sz w:val="28"/>
        </w:rPr>
        <w:t>
      "6/1.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"7. Тауар бірлігі үшін баға" – теңгемен көрсетіледі, тауарларды Қазақстан Республикасының аумағына әкелу кезінде ұлттық валютада немесе шот-фактурада (инвойста) көрсетілген валюта бойынша, олар болмаған жағдайда сыртқы экономикалық мәміле жасалғанын растайтын құжат бойынша;</w:t>
      </w:r>
    </w:p>
    <w:p>
      <w:pPr>
        <w:spacing w:after="0"/>
        <w:ind w:left="0"/>
        <w:jc w:val="both"/>
      </w:pPr>
      <w:r>
        <w:rPr>
          <w:rFonts w:ascii="Times New Roman"/>
          <w:b w:val="false"/>
          <w:i w:val="false"/>
          <w:color w:val="000000"/>
          <w:sz w:val="28"/>
        </w:rPr>
        <w:t>
      "8. Жанама салықтарсыз тауардың құны" – ҚҚС және акцизді есепке алмағанда тауарлардың барлық санының (көлемінің) құны көрсетіледі;</w:t>
      </w:r>
    </w:p>
    <w:p>
      <w:pPr>
        <w:spacing w:after="0"/>
        <w:ind w:left="0"/>
        <w:jc w:val="both"/>
      </w:pPr>
      <w:r>
        <w:rPr>
          <w:rFonts w:ascii="Times New Roman"/>
          <w:b w:val="false"/>
          <w:i w:val="false"/>
          <w:color w:val="000000"/>
          <w:sz w:val="28"/>
        </w:rPr>
        <w:t>
      "9/1. Акциз мөлшерлемесі" – Қазақстан Республикасының салық заңнамасына сәйкес акциз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"9. Акциз сомасы" – Қазақстан Республикасының салық заңнамасына сәйкес есептелген акциз сомасы көрсетіледі;</w:t>
      </w:r>
    </w:p>
    <w:p>
      <w:pPr>
        <w:spacing w:after="0"/>
        <w:ind w:left="0"/>
        <w:jc w:val="both"/>
      </w:pPr>
      <w:r>
        <w:rPr>
          <w:rFonts w:ascii="Times New Roman"/>
          <w:b w:val="false"/>
          <w:i w:val="false"/>
          <w:color w:val="000000"/>
          <w:sz w:val="28"/>
        </w:rPr>
        <w:t>
      "10.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"11.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"12. Жанама салықтармен тауардың жалпы құны" – ҚҚС және акцизді есепке ала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"13. ЭШФ АЖ тауарды сәйкестендіргіш";</w:t>
      </w:r>
    </w:p>
    <w:p>
      <w:pPr>
        <w:spacing w:after="0"/>
        <w:ind w:left="0"/>
        <w:jc w:val="both"/>
      </w:pPr>
      <w:r>
        <w:rPr>
          <w:rFonts w:ascii="Times New Roman"/>
          <w:b w:val="false"/>
          <w:i w:val="false"/>
          <w:color w:val="000000"/>
          <w:sz w:val="28"/>
        </w:rPr>
        <w:t>
      "14. Тауарларға арналған декларацияны ұсынғанға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 растайтын бірінің нөмірі көрсетіледі;</w:t>
      </w:r>
    </w:p>
    <w:p>
      <w:pPr>
        <w:spacing w:after="0"/>
        <w:ind w:left="0"/>
        <w:jc w:val="both"/>
      </w:pPr>
      <w:r>
        <w:rPr>
          <w:rFonts w:ascii="Times New Roman"/>
          <w:b w:val="false"/>
          <w:i w:val="false"/>
          <w:color w:val="000000"/>
          <w:sz w:val="28"/>
        </w:rPr>
        <w:t>
      "15. Тауарларға арналған декларацияны ұсынғанға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"16. Тауар коды" – тауардың GTIN коды немесе өзге де коды көрсетіледі (аталған жолды толтыру міндетті емес);</w:t>
      </w:r>
    </w:p>
    <w:p>
      <w:pPr>
        <w:spacing w:after="0"/>
        <w:ind w:left="0"/>
        <w:jc w:val="both"/>
      </w:pPr>
      <w:r>
        <w:rPr>
          <w:rFonts w:ascii="Times New Roman"/>
          <w:b w:val="false"/>
          <w:i w:val="false"/>
          <w:color w:val="000000"/>
          <w:sz w:val="28"/>
        </w:rPr>
        <w:t>
      "17. Қосымша ақпараттар".</w:t>
      </w:r>
    </w:p>
    <w:p>
      <w:pPr>
        <w:spacing w:after="0"/>
        <w:ind w:left="0"/>
        <w:jc w:val="both"/>
      </w:pPr>
      <w:r>
        <w:rPr>
          <w:rFonts w:ascii="Times New Roman"/>
          <w:b w:val="false"/>
          <w:i w:val="false"/>
          <w:color w:val="000000"/>
          <w:sz w:val="28"/>
        </w:rPr>
        <w:t>
      "Барлығы" деген реттік нөмірі 58-жолда 6, 8, 9, 11 және 12-баған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56" w:id="103"/>
    <w:p>
      <w:pPr>
        <w:spacing w:after="0"/>
        <w:ind w:left="0"/>
        <w:jc w:val="both"/>
      </w:pPr>
      <w:r>
        <w:rPr>
          <w:rFonts w:ascii="Times New Roman"/>
          <w:b w:val="false"/>
          <w:i w:val="false"/>
          <w:color w:val="000000"/>
          <w:sz w:val="28"/>
        </w:rPr>
        <w:t>
      40. "Сыра қайнату өнімі" деген G4 бөлімінде мынадай деректері бар бағандар толтырылады:</w:t>
      </w:r>
    </w:p>
    <w:bookmarkEnd w:id="103"/>
    <w:p>
      <w:pPr>
        <w:spacing w:after="0"/>
        <w:ind w:left="0"/>
        <w:jc w:val="both"/>
      </w:pPr>
      <w:r>
        <w:rPr>
          <w:rFonts w:ascii="Times New Roman"/>
          <w:b w:val="false"/>
          <w:i w:val="false"/>
          <w:color w:val="000000"/>
          <w:sz w:val="28"/>
        </w:rPr>
        <w:t>
      "Операция коды" деген реттік нөмірі 59-жолда (анықтамалықтан таңдалады):</w:t>
      </w:r>
    </w:p>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Тауардың шығарылған жерінің белгісі";</w:t>
      </w:r>
    </w:p>
    <w:p>
      <w:pPr>
        <w:spacing w:after="0"/>
        <w:ind w:left="0"/>
        <w:jc w:val="both"/>
      </w:pPr>
      <w:r>
        <w:rPr>
          <w:rFonts w:ascii="Times New Roman"/>
          <w:b w:val="false"/>
          <w:i w:val="false"/>
          <w:color w:val="000000"/>
          <w:sz w:val="28"/>
        </w:rPr>
        <w:t>
      "3. Сыра қайнату өнімінің атауы".</w:t>
      </w:r>
    </w:p>
    <w:p>
      <w:pPr>
        <w:spacing w:after="0"/>
        <w:ind w:left="0"/>
        <w:jc w:val="both"/>
      </w:pPr>
      <w:r>
        <w:rPr>
          <w:rFonts w:ascii="Times New Roman"/>
          <w:b w:val="false"/>
          <w:i w:val="false"/>
          <w:color w:val="000000"/>
          <w:sz w:val="28"/>
        </w:rPr>
        <w:t>
      "4. Өнім түрі";</w:t>
      </w:r>
    </w:p>
    <w:p>
      <w:pPr>
        <w:spacing w:after="0"/>
        <w:ind w:left="0"/>
        <w:jc w:val="both"/>
      </w:pPr>
      <w:r>
        <w:rPr>
          <w:rFonts w:ascii="Times New Roman"/>
          <w:b w:val="false"/>
          <w:i w:val="false"/>
          <w:color w:val="000000"/>
          <w:sz w:val="28"/>
        </w:rPr>
        <w:t>
      "5. Тауар коды (ЕАЭО СЭҚ ТН)";</w:t>
      </w:r>
    </w:p>
    <w:p>
      <w:pPr>
        <w:spacing w:after="0"/>
        <w:ind w:left="0"/>
        <w:jc w:val="both"/>
      </w:pPr>
      <w:r>
        <w:rPr>
          <w:rFonts w:ascii="Times New Roman"/>
          <w:b w:val="false"/>
          <w:i w:val="false"/>
          <w:color w:val="000000"/>
          <w:sz w:val="28"/>
        </w:rPr>
        <w:t>
      "6. Өлшем бірлігі";</w:t>
      </w:r>
    </w:p>
    <w:p>
      <w:pPr>
        <w:spacing w:after="0"/>
        <w:ind w:left="0"/>
        <w:jc w:val="both"/>
      </w:pPr>
      <w:r>
        <w:rPr>
          <w:rFonts w:ascii="Times New Roman"/>
          <w:b w:val="false"/>
          <w:i w:val="false"/>
          <w:color w:val="000000"/>
          <w:sz w:val="28"/>
        </w:rPr>
        <w:t>
      "7. Ыдыстың сыйымдылығы (литрде)";</w:t>
      </w:r>
    </w:p>
    <w:p>
      <w:pPr>
        <w:spacing w:after="0"/>
        <w:ind w:left="0"/>
        <w:jc w:val="both"/>
      </w:pPr>
      <w:r>
        <w:rPr>
          <w:rFonts w:ascii="Times New Roman"/>
          <w:b w:val="false"/>
          <w:i w:val="false"/>
          <w:color w:val="000000"/>
          <w:sz w:val="28"/>
        </w:rPr>
        <w:t>
      "8. Саны (бөтелкелер, банкалар, кег, қаптамалар данамен)";</w:t>
      </w:r>
    </w:p>
    <w:p>
      <w:pPr>
        <w:spacing w:after="0"/>
        <w:ind w:left="0"/>
        <w:jc w:val="both"/>
      </w:pPr>
      <w:r>
        <w:rPr>
          <w:rFonts w:ascii="Times New Roman"/>
          <w:b w:val="false"/>
          <w:i w:val="false"/>
          <w:color w:val="000000"/>
          <w:sz w:val="28"/>
        </w:rPr>
        <w:t>
      "9. Қаптамалардағы (бөтелкелер, банкалар) саны";</w:t>
      </w:r>
    </w:p>
    <w:p>
      <w:pPr>
        <w:spacing w:after="0"/>
        <w:ind w:left="0"/>
        <w:jc w:val="both"/>
      </w:pPr>
      <w:r>
        <w:rPr>
          <w:rFonts w:ascii="Times New Roman"/>
          <w:b w:val="false"/>
          <w:i w:val="false"/>
          <w:color w:val="000000"/>
          <w:sz w:val="28"/>
        </w:rPr>
        <w:t>
      "10. Саны (литрмен)";</w:t>
      </w:r>
    </w:p>
    <w:p>
      <w:pPr>
        <w:spacing w:after="0"/>
        <w:ind w:left="0"/>
        <w:jc w:val="both"/>
      </w:pPr>
      <w:r>
        <w:rPr>
          <w:rFonts w:ascii="Times New Roman"/>
          <w:b w:val="false"/>
          <w:i w:val="false"/>
          <w:color w:val="000000"/>
          <w:sz w:val="28"/>
        </w:rPr>
        <w:t>
      "10/1.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xml:space="preserve">
      "11. Тауар бірлігі үшін баға" – жеткізуші енгізген сыра қайнату өніміне арналған бір ыдыстың, бөтелкенің, банкінің, кегтің бөшкенің бағасы (теңгеде) көрсетіледі, (тауарларды Қазақстан Республикасының аумағына әкелген кезде шот-фактурада (инвойс) көрсетілген валютада, олар болмаған жағдайда енгізетін баға сыртқы экономикалық мәміленің жасалғанын растайтын құжат бойынша алушымен көрсетіледі); </w:t>
      </w:r>
    </w:p>
    <w:p>
      <w:pPr>
        <w:spacing w:after="0"/>
        <w:ind w:left="0"/>
        <w:jc w:val="both"/>
      </w:pPr>
      <w:r>
        <w:rPr>
          <w:rFonts w:ascii="Times New Roman"/>
          <w:b w:val="false"/>
          <w:i w:val="false"/>
          <w:color w:val="000000"/>
          <w:sz w:val="28"/>
        </w:rPr>
        <w:t>
      "12. Жанама салықтарсыз тауардың құны" – ҚҚС пен акцизді есепке алмай тауарлардың барлық санының (көлемінің) құны көрсетіледі;</w:t>
      </w:r>
    </w:p>
    <w:p>
      <w:pPr>
        <w:spacing w:after="0"/>
        <w:ind w:left="0"/>
        <w:jc w:val="both"/>
      </w:pPr>
      <w:r>
        <w:rPr>
          <w:rFonts w:ascii="Times New Roman"/>
          <w:b w:val="false"/>
          <w:i w:val="false"/>
          <w:color w:val="000000"/>
          <w:sz w:val="28"/>
        </w:rPr>
        <w:t>
      "13/1. Акциз мөлшерлемесі" – Қазақстан Республикасының салық заңнамасына сәйкес акциз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"13. Акциз сомасы" – Қазақстан Республикасының салық заңнамасына сәйкес есептелген акциз сомасы көрсетіледі;</w:t>
      </w:r>
    </w:p>
    <w:p>
      <w:pPr>
        <w:spacing w:after="0"/>
        <w:ind w:left="0"/>
        <w:jc w:val="both"/>
      </w:pPr>
      <w:r>
        <w:rPr>
          <w:rFonts w:ascii="Times New Roman"/>
          <w:b w:val="false"/>
          <w:i w:val="false"/>
          <w:color w:val="000000"/>
          <w:sz w:val="28"/>
        </w:rPr>
        <w:t>
      "14.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"15.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"16. Жанама салықтармен тауардың жалпы құны" – ҚҚС пен акцизді есепке ала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"17. ЭШФ АЖ тауарды сәйкестендіргіш";</w:t>
      </w:r>
    </w:p>
    <w:p>
      <w:pPr>
        <w:spacing w:after="0"/>
        <w:ind w:left="0"/>
        <w:jc w:val="both"/>
      </w:pPr>
      <w:r>
        <w:rPr>
          <w:rFonts w:ascii="Times New Roman"/>
          <w:b w:val="false"/>
          <w:i w:val="false"/>
          <w:color w:val="000000"/>
          <w:sz w:val="28"/>
        </w:rPr>
        <w:t>
      "18.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"19.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"20. Тауар коды" – тауардың GTIN коды немесе өзге де коды көрсетіледі (аталған жолды толтыру міндетті емес);</w:t>
      </w:r>
    </w:p>
    <w:p>
      <w:pPr>
        <w:spacing w:after="0"/>
        <w:ind w:left="0"/>
        <w:jc w:val="both"/>
      </w:pPr>
      <w:r>
        <w:rPr>
          <w:rFonts w:ascii="Times New Roman"/>
          <w:b w:val="false"/>
          <w:i w:val="false"/>
          <w:color w:val="000000"/>
          <w:sz w:val="28"/>
        </w:rPr>
        <w:t>
      "21. Қосымша ақпараттар".</w:t>
      </w:r>
    </w:p>
    <w:p>
      <w:pPr>
        <w:spacing w:after="0"/>
        <w:ind w:left="0"/>
        <w:jc w:val="both"/>
      </w:pPr>
      <w:r>
        <w:rPr>
          <w:rFonts w:ascii="Times New Roman"/>
          <w:b w:val="false"/>
          <w:i w:val="false"/>
          <w:color w:val="000000"/>
          <w:sz w:val="28"/>
        </w:rPr>
        <w:t>
      Реттік нөмірі "Барлығы" 60-жолда 8, 9, 10, 12, 13, 15 және 16-баған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57" w:id="104"/>
    <w:p>
      <w:pPr>
        <w:spacing w:after="0"/>
        <w:ind w:left="0"/>
        <w:jc w:val="both"/>
      </w:pPr>
      <w:r>
        <w:rPr>
          <w:rFonts w:ascii="Times New Roman"/>
          <w:b w:val="false"/>
          <w:i w:val="false"/>
          <w:color w:val="000000"/>
          <w:sz w:val="28"/>
        </w:rPr>
        <w:t>
      41. "Алкоголь өнімі (сыра қайнату өнімінен басқа)" деген G5 бөлімінде мынадай деректері бар бағандар толтырылады:</w:t>
      </w:r>
    </w:p>
    <w:bookmarkEnd w:id="104"/>
    <w:p>
      <w:pPr>
        <w:spacing w:after="0"/>
        <w:ind w:left="0"/>
        <w:jc w:val="both"/>
      </w:pPr>
      <w:r>
        <w:rPr>
          <w:rFonts w:ascii="Times New Roman"/>
          <w:b w:val="false"/>
          <w:i w:val="false"/>
          <w:color w:val="000000"/>
          <w:sz w:val="28"/>
        </w:rPr>
        <w:t>
      "Операция коды" деген реттік нөмірі 61-жолда (анықтамалықтан таңдалады):</w:t>
      </w:r>
    </w:p>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таңдалады);</w:t>
      </w:r>
    </w:p>
    <w:p>
      <w:pPr>
        <w:spacing w:after="0"/>
        <w:ind w:left="0"/>
        <w:jc w:val="both"/>
      </w:pPr>
      <w:r>
        <w:rPr>
          <w:rFonts w:ascii="Times New Roman"/>
          <w:b w:val="false"/>
          <w:i w:val="false"/>
          <w:color w:val="000000"/>
          <w:sz w:val="28"/>
        </w:rPr>
        <w:t>
      "3. ПИН-код" (ПИН-кодтар анықтамалығынан таңдалады);</w:t>
      </w:r>
    </w:p>
    <w:p>
      <w:pPr>
        <w:spacing w:after="0"/>
        <w:ind w:left="0"/>
        <w:jc w:val="both"/>
      </w:pPr>
      <w:r>
        <w:rPr>
          <w:rFonts w:ascii="Times New Roman"/>
          <w:b w:val="false"/>
          <w:i w:val="false"/>
          <w:color w:val="000000"/>
          <w:sz w:val="28"/>
        </w:rPr>
        <w:t>
      "4. Тауардың атауы" (ПИН-код енгізген кезде ЭШФ АЖ автоматты түрде қойылады);</w:t>
      </w:r>
    </w:p>
    <w:p>
      <w:pPr>
        <w:spacing w:after="0"/>
        <w:ind w:left="0"/>
        <w:jc w:val="both"/>
      </w:pPr>
      <w:r>
        <w:rPr>
          <w:rFonts w:ascii="Times New Roman"/>
          <w:b w:val="false"/>
          <w:i w:val="false"/>
          <w:color w:val="000000"/>
          <w:sz w:val="28"/>
        </w:rPr>
        <w:t>
      "5. Тауар коды (ЕАЭО СЭҚ ТН)";</w:t>
      </w:r>
    </w:p>
    <w:p>
      <w:pPr>
        <w:spacing w:after="0"/>
        <w:ind w:left="0"/>
        <w:jc w:val="both"/>
      </w:pPr>
      <w:r>
        <w:rPr>
          <w:rFonts w:ascii="Times New Roman"/>
          <w:b w:val="false"/>
          <w:i w:val="false"/>
          <w:color w:val="000000"/>
          <w:sz w:val="28"/>
        </w:rPr>
        <w:t>
      "6. Өнім түрі" (ПИН-код енгізген кезде ЭШФ АЖ автоматты түрде қойылады);</w:t>
      </w:r>
    </w:p>
    <w:p>
      <w:pPr>
        <w:spacing w:after="0"/>
        <w:ind w:left="0"/>
        <w:jc w:val="both"/>
      </w:pPr>
      <w:r>
        <w:rPr>
          <w:rFonts w:ascii="Times New Roman"/>
          <w:b w:val="false"/>
          <w:i w:val="false"/>
          <w:color w:val="000000"/>
          <w:sz w:val="28"/>
        </w:rPr>
        <w:t>
      "7. Ыдыстың сыйымдылығы (литрмен)" (ПИН-код енгізген кезде ЭШФ АЖ автоматты түрде қойылады);</w:t>
      </w:r>
    </w:p>
    <w:p>
      <w:pPr>
        <w:spacing w:after="0"/>
        <w:ind w:left="0"/>
        <w:jc w:val="both"/>
      </w:pPr>
      <w:r>
        <w:rPr>
          <w:rFonts w:ascii="Times New Roman"/>
          <w:b w:val="false"/>
          <w:i w:val="false"/>
          <w:color w:val="000000"/>
          <w:sz w:val="28"/>
        </w:rPr>
        <w:t>
      "8. Саны (бөтелкелер, банкалар)";</w:t>
      </w:r>
    </w:p>
    <w:p>
      <w:pPr>
        <w:spacing w:after="0"/>
        <w:ind w:left="0"/>
        <w:jc w:val="both"/>
      </w:pPr>
      <w:r>
        <w:rPr>
          <w:rFonts w:ascii="Times New Roman"/>
          <w:b w:val="false"/>
          <w:i w:val="false"/>
          <w:color w:val="000000"/>
          <w:sz w:val="28"/>
        </w:rPr>
        <w:t>
      "9. Саны (литрмен)";</w:t>
      </w:r>
    </w:p>
    <w:p>
      <w:pPr>
        <w:spacing w:after="0"/>
        <w:ind w:left="0"/>
        <w:jc w:val="both"/>
      </w:pPr>
      <w:r>
        <w:rPr>
          <w:rFonts w:ascii="Times New Roman"/>
          <w:b w:val="false"/>
          <w:i w:val="false"/>
          <w:color w:val="000000"/>
          <w:sz w:val="28"/>
        </w:rPr>
        <w:t>
      "9/1.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"10. Тауар бірлігі үшін баға" – жеткізуші енгізетін бір бөтелкенің бағасын теңгеде көрсетіледі (тауарларды Қазақстан Республикасының аумағына әкелу кезінде шот-фактурада (инвойста) көрсетілген валютада, олар болмаған жағдайда, баға алушы енгізетін сыртқы экономикалық мәміленің жасалғанын растайтын құжат бойынша көрсетіледі);</w:t>
      </w:r>
    </w:p>
    <w:p>
      <w:pPr>
        <w:spacing w:after="0"/>
        <w:ind w:left="0"/>
        <w:jc w:val="both"/>
      </w:pPr>
      <w:r>
        <w:rPr>
          <w:rFonts w:ascii="Times New Roman"/>
          <w:b w:val="false"/>
          <w:i w:val="false"/>
          <w:color w:val="000000"/>
          <w:sz w:val="28"/>
        </w:rPr>
        <w:t>
      "11. Жанама салықтарсыз тауардың құны" – ҚҚС пен акцизді есепке алмағанда тауарлардың барлық санының (көлемінің) құны көрсетіледі;</w:t>
      </w:r>
    </w:p>
    <w:p>
      <w:pPr>
        <w:spacing w:after="0"/>
        <w:ind w:left="0"/>
        <w:jc w:val="both"/>
      </w:pPr>
      <w:r>
        <w:rPr>
          <w:rFonts w:ascii="Times New Roman"/>
          <w:b w:val="false"/>
          <w:i w:val="false"/>
          <w:color w:val="000000"/>
          <w:sz w:val="28"/>
        </w:rPr>
        <w:t>
      "12/1. Күштілігі (% – спирттің пайыздық құрамы)";</w:t>
      </w:r>
    </w:p>
    <w:p>
      <w:pPr>
        <w:spacing w:after="0"/>
        <w:ind w:left="0"/>
        <w:jc w:val="both"/>
      </w:pPr>
      <w:r>
        <w:rPr>
          <w:rFonts w:ascii="Times New Roman"/>
          <w:b w:val="false"/>
          <w:i w:val="false"/>
          <w:color w:val="000000"/>
          <w:sz w:val="28"/>
        </w:rPr>
        <w:t>
      "12/2. Акциз мөлшерлемесі" – Қазақстан Республикасының салық заңнамасына сәйкес акциз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"12. Акциз сомасы" – Қазақстан Республикасының салық заңнамасына сәйкес есептелген акциз сомасы көрсетіледі;</w:t>
      </w:r>
    </w:p>
    <w:p>
      <w:pPr>
        <w:spacing w:after="0"/>
        <w:ind w:left="0"/>
        <w:jc w:val="both"/>
      </w:pPr>
      <w:r>
        <w:rPr>
          <w:rFonts w:ascii="Times New Roman"/>
          <w:b w:val="false"/>
          <w:i w:val="false"/>
          <w:color w:val="000000"/>
          <w:sz w:val="28"/>
        </w:rPr>
        <w:t>
      "13.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"14.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"15. Жанама салықтармен тауардың жалпы құны" – ҚҚС және акцизді есепке ала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"16. ЭШФ АЖ тауарды сәйкестендіргіш";</w:t>
      </w:r>
    </w:p>
    <w:p>
      <w:pPr>
        <w:spacing w:after="0"/>
        <w:ind w:left="0"/>
        <w:jc w:val="both"/>
      </w:pPr>
      <w:r>
        <w:rPr>
          <w:rFonts w:ascii="Times New Roman"/>
          <w:b w:val="false"/>
          <w:i w:val="false"/>
          <w:color w:val="000000"/>
          <w:sz w:val="28"/>
        </w:rPr>
        <w:t>
      "17.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"18.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"19. Тауар коды" – тауардың GTIN коды немесе өзге де коды көрсетіледі (аталған жолды толтыру міндетті емес);</w:t>
      </w:r>
    </w:p>
    <w:p>
      <w:pPr>
        <w:spacing w:after="0"/>
        <w:ind w:left="0"/>
        <w:jc w:val="both"/>
      </w:pPr>
      <w:r>
        <w:rPr>
          <w:rFonts w:ascii="Times New Roman"/>
          <w:b w:val="false"/>
          <w:i w:val="false"/>
          <w:color w:val="000000"/>
          <w:sz w:val="28"/>
        </w:rPr>
        <w:t>
      "20. Қосымша ақпараттар".</w:t>
      </w:r>
    </w:p>
    <w:p>
      <w:pPr>
        <w:spacing w:after="0"/>
        <w:ind w:left="0"/>
        <w:jc w:val="both"/>
      </w:pPr>
      <w:r>
        <w:rPr>
          <w:rFonts w:ascii="Times New Roman"/>
          <w:b w:val="false"/>
          <w:i w:val="false"/>
          <w:color w:val="000000"/>
          <w:sz w:val="28"/>
        </w:rPr>
        <w:t>
      "Барлығы" деген реттік нөмірі 62-жолда 7, 8, 9, 11, 12, 14 және 15-баған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58" w:id="105"/>
    <w:p>
      <w:pPr>
        <w:spacing w:after="0"/>
        <w:ind w:left="0"/>
        <w:jc w:val="both"/>
      </w:pPr>
      <w:r>
        <w:rPr>
          <w:rFonts w:ascii="Times New Roman"/>
          <w:b w:val="false"/>
          <w:i w:val="false"/>
          <w:color w:val="000000"/>
          <w:sz w:val="28"/>
        </w:rPr>
        <w:t>
      42. "Мұнай өнімдері жекелеген түрлері бойынша деректер" деген G6 бөлімінде мынадай деректері бар жолдар мен бағандар толтырылады:</w:t>
      </w:r>
    </w:p>
    <w:bookmarkEnd w:id="105"/>
    <w:p>
      <w:pPr>
        <w:spacing w:after="0"/>
        <w:ind w:left="0"/>
        <w:jc w:val="both"/>
      </w:pPr>
      <w:r>
        <w:rPr>
          <w:rFonts w:ascii="Times New Roman"/>
          <w:b w:val="false"/>
          <w:i w:val="false"/>
          <w:color w:val="000000"/>
          <w:sz w:val="28"/>
        </w:rPr>
        <w:t>
      "63. Операция коды" (анықтамалықтан таңдалады);</w:t>
      </w:r>
    </w:p>
    <w:p>
      <w:pPr>
        <w:spacing w:after="0"/>
        <w:ind w:left="0"/>
        <w:jc w:val="both"/>
      </w:pPr>
      <w:r>
        <w:rPr>
          <w:rFonts w:ascii="Times New Roman"/>
          <w:b w:val="false"/>
          <w:i w:val="false"/>
          <w:color w:val="000000"/>
          <w:sz w:val="28"/>
        </w:rPr>
        <w:t>
      "64. Жеткізушінің түрі" (көрсетілген тізімнен жеткізуші түрінің бірі таңдалады);</w:t>
      </w:r>
    </w:p>
    <w:p>
      <w:pPr>
        <w:spacing w:after="0"/>
        <w:ind w:left="0"/>
        <w:jc w:val="both"/>
      </w:pPr>
      <w:r>
        <w:rPr>
          <w:rFonts w:ascii="Times New Roman"/>
          <w:b w:val="false"/>
          <w:i w:val="false"/>
          <w:color w:val="000000"/>
          <w:sz w:val="28"/>
        </w:rPr>
        <w:t>
      "65. жөнелту/тиеп жөнелту мекенжайының МКО коды";</w:t>
      </w:r>
    </w:p>
    <w:p>
      <w:pPr>
        <w:spacing w:after="0"/>
        <w:ind w:left="0"/>
        <w:jc w:val="both"/>
      </w:pPr>
      <w:r>
        <w:rPr>
          <w:rFonts w:ascii="Times New Roman"/>
          <w:b w:val="false"/>
          <w:i w:val="false"/>
          <w:color w:val="000000"/>
          <w:sz w:val="28"/>
        </w:rPr>
        <w:t>
      "66. жеткізіп беру/жеткізу мекенжайының МКО коды";</w:t>
      </w:r>
    </w:p>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таңдалады);</w:t>
      </w:r>
    </w:p>
    <w:p>
      <w:pPr>
        <w:spacing w:after="0"/>
        <w:ind w:left="0"/>
        <w:jc w:val="both"/>
      </w:pPr>
      <w:r>
        <w:rPr>
          <w:rFonts w:ascii="Times New Roman"/>
          <w:b w:val="false"/>
          <w:i w:val="false"/>
          <w:color w:val="000000"/>
          <w:sz w:val="28"/>
        </w:rPr>
        <w:t>
      "3. ПИН-код" (ПИН-кодтар анықтамалығынан таңдалады);</w:t>
      </w:r>
    </w:p>
    <w:p>
      <w:pPr>
        <w:spacing w:after="0"/>
        <w:ind w:left="0"/>
        <w:jc w:val="both"/>
      </w:pPr>
      <w:r>
        <w:rPr>
          <w:rFonts w:ascii="Times New Roman"/>
          <w:b w:val="false"/>
          <w:i w:val="false"/>
          <w:color w:val="000000"/>
          <w:sz w:val="28"/>
        </w:rPr>
        <w:t>
      "4. Мұнай өнімінің түрі, маркасы" – ПИН-кодты енгізу кезінде ЭШФ АЖ-да автоматты түрде қойылады;</w:t>
      </w:r>
    </w:p>
    <w:p>
      <w:pPr>
        <w:spacing w:after="0"/>
        <w:ind w:left="0"/>
        <w:jc w:val="both"/>
      </w:pPr>
      <w:r>
        <w:rPr>
          <w:rFonts w:ascii="Times New Roman"/>
          <w:b w:val="false"/>
          <w:i w:val="false"/>
          <w:color w:val="000000"/>
          <w:sz w:val="28"/>
        </w:rPr>
        <w:t>
      "5. Тауар коды (ЕАЭО СЭҚ ТН)";</w:t>
      </w:r>
    </w:p>
    <w:p>
      <w:pPr>
        <w:spacing w:after="0"/>
        <w:ind w:left="0"/>
        <w:jc w:val="both"/>
      </w:pPr>
      <w:r>
        <w:rPr>
          <w:rFonts w:ascii="Times New Roman"/>
          <w:b w:val="false"/>
          <w:i w:val="false"/>
          <w:color w:val="000000"/>
          <w:sz w:val="28"/>
        </w:rPr>
        <w:t>
      "6. Тауардың өлшем бірлігі (тонна, литр)";</w:t>
      </w:r>
    </w:p>
    <w:p>
      <w:pPr>
        <w:spacing w:after="0"/>
        <w:ind w:left="0"/>
        <w:jc w:val="both"/>
      </w:pPr>
      <w:r>
        <w:rPr>
          <w:rFonts w:ascii="Times New Roman"/>
          <w:b w:val="false"/>
          <w:i w:val="false"/>
          <w:color w:val="000000"/>
          <w:sz w:val="28"/>
        </w:rPr>
        <w:t>
      "7. Тоннадағы тауардың мөлшері, (бөлшек сауда үшін литрде)";</w:t>
      </w:r>
    </w:p>
    <w:p>
      <w:pPr>
        <w:spacing w:after="0"/>
        <w:ind w:left="0"/>
        <w:jc w:val="both"/>
      </w:pPr>
      <w:r>
        <w:rPr>
          <w:rFonts w:ascii="Times New Roman"/>
          <w:b w:val="false"/>
          <w:i w:val="false"/>
          <w:color w:val="000000"/>
          <w:sz w:val="28"/>
        </w:rPr>
        <w:t>
      "7/1.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"8. Тауар бірлігі үшін баға" – шарт (келісімшарт) бойынша өлшем бірлігі үшін тауардың бағасы көрсетіледі (ЕАЭО-ға мүше мемлекеттердің аумағынан тауарларды әкелу жағдайларын қоспағанда, толтыру міндетті емес);</w:t>
      </w:r>
    </w:p>
    <w:p>
      <w:pPr>
        <w:spacing w:after="0"/>
        <w:ind w:left="0"/>
        <w:jc w:val="both"/>
      </w:pPr>
      <w:r>
        <w:rPr>
          <w:rFonts w:ascii="Times New Roman"/>
          <w:b w:val="false"/>
          <w:i w:val="false"/>
          <w:color w:val="000000"/>
          <w:sz w:val="28"/>
        </w:rPr>
        <w:t>
      "9. Жанама салықтарсыз тауардың құны" – ҚҚС пен акциздерді есепке алмағанда тауарлардың барлық санының (көлемінің) құны көрсетіледі (ЕАЭО-ға мүше мемлекеттердің аумағынан тауарларды әкелу жағдайларын қоспағанда, толтыру міндетті емес);</w:t>
      </w:r>
    </w:p>
    <w:p>
      <w:pPr>
        <w:spacing w:after="0"/>
        <w:ind w:left="0"/>
        <w:jc w:val="both"/>
      </w:pPr>
      <w:r>
        <w:rPr>
          <w:rFonts w:ascii="Times New Roman"/>
          <w:b w:val="false"/>
          <w:i w:val="false"/>
          <w:color w:val="000000"/>
          <w:sz w:val="28"/>
        </w:rPr>
        <w:t>
      "10/1. Акциз мөлшерлемесі" – Қазақстан Республикасының салық заңнамасына сәйкес акциз мөлшерлемесі көрсетіледі (аталған жолды толтыруға міндетті емес);</w:t>
      </w:r>
    </w:p>
    <w:p>
      <w:pPr>
        <w:spacing w:after="0"/>
        <w:ind w:left="0"/>
        <w:jc w:val="both"/>
      </w:pPr>
      <w:r>
        <w:rPr>
          <w:rFonts w:ascii="Times New Roman"/>
          <w:b w:val="false"/>
          <w:i w:val="false"/>
          <w:color w:val="000000"/>
          <w:sz w:val="28"/>
        </w:rPr>
        <w:t>
      "10. Акциздің сомасы" – Қазақстан Республикасының салық заңнамасына сәйкес есептелген акциз сомасы көрсетіледі;</w:t>
      </w:r>
    </w:p>
    <w:p>
      <w:pPr>
        <w:spacing w:after="0"/>
        <w:ind w:left="0"/>
        <w:jc w:val="both"/>
      </w:pPr>
      <w:r>
        <w:rPr>
          <w:rFonts w:ascii="Times New Roman"/>
          <w:b w:val="false"/>
          <w:i w:val="false"/>
          <w:color w:val="000000"/>
          <w:sz w:val="28"/>
        </w:rPr>
        <w:t>
      "11. ҚҚС мөлшерлемесі" – Қазақстан Республикасының салық заңнамасына сәйкес ҚҚС мөлшерлемесі көрсетіледі (аталған жолды толтыруға міндетті емес);</w:t>
      </w:r>
    </w:p>
    <w:p>
      <w:pPr>
        <w:spacing w:after="0"/>
        <w:ind w:left="0"/>
        <w:jc w:val="both"/>
      </w:pPr>
      <w:r>
        <w:rPr>
          <w:rFonts w:ascii="Times New Roman"/>
          <w:b w:val="false"/>
          <w:i w:val="false"/>
          <w:color w:val="000000"/>
          <w:sz w:val="28"/>
        </w:rPr>
        <w:t>
      "12.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"13. Жанама салықтармен тауардың жалпы құны" – ҚҚС және акцизді есепке ала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"14. ЭШФ АЖ тауарды сәйкестендіргіш";</w:t>
      </w:r>
    </w:p>
    <w:p>
      <w:pPr>
        <w:spacing w:after="0"/>
        <w:ind w:left="0"/>
        <w:jc w:val="both"/>
      </w:pPr>
      <w:r>
        <w:rPr>
          <w:rFonts w:ascii="Times New Roman"/>
          <w:b w:val="false"/>
          <w:i w:val="false"/>
          <w:color w:val="000000"/>
          <w:sz w:val="28"/>
        </w:rPr>
        <w:t>
      "15.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"16.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"17. Қосымша ақпараттар".</w:t>
      </w:r>
    </w:p>
    <w:p>
      <w:pPr>
        <w:spacing w:after="0"/>
        <w:ind w:left="0"/>
        <w:jc w:val="both"/>
      </w:pPr>
      <w:r>
        <w:rPr>
          <w:rFonts w:ascii="Times New Roman"/>
          <w:b w:val="false"/>
          <w:i w:val="false"/>
          <w:color w:val="000000"/>
          <w:sz w:val="28"/>
        </w:rPr>
        <w:t>
      "Барлығы" деген реттік нөмірі 67-жолда 6, 7, 9, 10, 12 және 13-баған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59" w:id="106"/>
    <w:p>
      <w:pPr>
        <w:spacing w:after="0"/>
        <w:ind w:left="0"/>
        <w:jc w:val="both"/>
      </w:pPr>
      <w:r>
        <w:rPr>
          <w:rFonts w:ascii="Times New Roman"/>
          <w:b w:val="false"/>
          <w:i w:val="false"/>
          <w:color w:val="000000"/>
          <w:sz w:val="28"/>
        </w:rPr>
        <w:t>
      43. "Биоотын бойынша деректер" деген G7 бөлімінде мынадай деректері бар жолдар мен бағандар толтырылады:</w:t>
      </w:r>
    </w:p>
    <w:bookmarkEnd w:id="106"/>
    <w:p>
      <w:pPr>
        <w:spacing w:after="0"/>
        <w:ind w:left="0"/>
        <w:jc w:val="both"/>
      </w:pPr>
      <w:r>
        <w:rPr>
          <w:rFonts w:ascii="Times New Roman"/>
          <w:b w:val="false"/>
          <w:i w:val="false"/>
          <w:color w:val="000000"/>
          <w:sz w:val="28"/>
        </w:rPr>
        <w:t>
      "68. Операция коды" (анықтамалықтан таңдалады);</w:t>
      </w:r>
    </w:p>
    <w:p>
      <w:pPr>
        <w:spacing w:after="0"/>
        <w:ind w:left="0"/>
        <w:jc w:val="both"/>
      </w:pPr>
      <w:r>
        <w:rPr>
          <w:rFonts w:ascii="Times New Roman"/>
          <w:b w:val="false"/>
          <w:i w:val="false"/>
          <w:color w:val="000000"/>
          <w:sz w:val="28"/>
        </w:rPr>
        <w:t>
      "69. Жеткізушінің түрі" (көрсетілген тізімнен жеткізуші түрінің бірі таңдалады);</w:t>
      </w:r>
    </w:p>
    <w:p>
      <w:pPr>
        <w:spacing w:after="0"/>
        <w:ind w:left="0"/>
        <w:jc w:val="both"/>
      </w:pPr>
      <w:r>
        <w:rPr>
          <w:rFonts w:ascii="Times New Roman"/>
          <w:b w:val="false"/>
          <w:i w:val="false"/>
          <w:color w:val="000000"/>
          <w:sz w:val="28"/>
        </w:rPr>
        <w:t>
      "70. жөнелту/тиеп жөнелту мекенжайының МКО коды";</w:t>
      </w:r>
    </w:p>
    <w:p>
      <w:pPr>
        <w:spacing w:after="0"/>
        <w:ind w:left="0"/>
        <w:jc w:val="both"/>
      </w:pPr>
      <w:r>
        <w:rPr>
          <w:rFonts w:ascii="Times New Roman"/>
          <w:b w:val="false"/>
          <w:i w:val="false"/>
          <w:color w:val="000000"/>
          <w:sz w:val="28"/>
        </w:rPr>
        <w:t>
      "71. жеткізіп беру/жеткізу мекенжайының МКО коды";</w:t>
      </w:r>
    </w:p>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таңдалады);</w:t>
      </w:r>
    </w:p>
    <w:p>
      <w:pPr>
        <w:spacing w:after="0"/>
        <w:ind w:left="0"/>
        <w:jc w:val="both"/>
      </w:pPr>
      <w:r>
        <w:rPr>
          <w:rFonts w:ascii="Times New Roman"/>
          <w:b w:val="false"/>
          <w:i w:val="false"/>
          <w:color w:val="000000"/>
          <w:sz w:val="28"/>
        </w:rPr>
        <w:t>
      "3. Биоотынның атауы";</w:t>
      </w:r>
    </w:p>
    <w:p>
      <w:pPr>
        <w:spacing w:after="0"/>
        <w:ind w:left="0"/>
        <w:jc w:val="both"/>
      </w:pPr>
      <w:r>
        <w:rPr>
          <w:rFonts w:ascii="Times New Roman"/>
          <w:b w:val="false"/>
          <w:i w:val="false"/>
          <w:color w:val="000000"/>
          <w:sz w:val="28"/>
        </w:rPr>
        <w:t>
      "4. Тауар коды (ЕАЭО СЭҚ ТН)";</w:t>
      </w:r>
    </w:p>
    <w:p>
      <w:pPr>
        <w:spacing w:after="0"/>
        <w:ind w:left="0"/>
        <w:jc w:val="both"/>
      </w:pPr>
      <w:r>
        <w:rPr>
          <w:rFonts w:ascii="Times New Roman"/>
          <w:b w:val="false"/>
          <w:i w:val="false"/>
          <w:color w:val="000000"/>
          <w:sz w:val="28"/>
        </w:rPr>
        <w:t>
      "5. Тауардың өлшем бірлігі (тонна, литр)";</w:t>
      </w:r>
    </w:p>
    <w:p>
      <w:pPr>
        <w:spacing w:after="0"/>
        <w:ind w:left="0"/>
        <w:jc w:val="both"/>
      </w:pPr>
      <w:r>
        <w:rPr>
          <w:rFonts w:ascii="Times New Roman"/>
          <w:b w:val="false"/>
          <w:i w:val="false"/>
          <w:color w:val="000000"/>
          <w:sz w:val="28"/>
        </w:rPr>
        <w:t>
      "6. Тоннадағы тауардың мөлшері, (бөлшек сауда үшін литрмен)";</w:t>
      </w:r>
    </w:p>
    <w:p>
      <w:pPr>
        <w:spacing w:after="0"/>
        <w:ind w:left="0"/>
        <w:jc w:val="both"/>
      </w:pPr>
      <w:r>
        <w:rPr>
          <w:rFonts w:ascii="Times New Roman"/>
          <w:b w:val="false"/>
          <w:i w:val="false"/>
          <w:color w:val="000000"/>
          <w:sz w:val="28"/>
        </w:rPr>
        <w:t>
      "6/1.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"7. Тауар бірлігі үшін баға";</w:t>
      </w:r>
    </w:p>
    <w:p>
      <w:pPr>
        <w:spacing w:after="0"/>
        <w:ind w:left="0"/>
        <w:jc w:val="both"/>
      </w:pPr>
      <w:r>
        <w:rPr>
          <w:rFonts w:ascii="Times New Roman"/>
          <w:b w:val="false"/>
          <w:i w:val="false"/>
          <w:color w:val="000000"/>
          <w:sz w:val="28"/>
        </w:rPr>
        <w:t>
      "8. Жанама салықтарсыз тауардың құны" – ҚҚС және акцизді есепке алмай тауарлардың барлық мөлшерінің (көлемінің) құны көрсетіледі;</w:t>
      </w:r>
    </w:p>
    <w:p>
      <w:pPr>
        <w:spacing w:after="0"/>
        <w:ind w:left="0"/>
        <w:jc w:val="both"/>
      </w:pPr>
      <w:r>
        <w:rPr>
          <w:rFonts w:ascii="Times New Roman"/>
          <w:b w:val="false"/>
          <w:i w:val="false"/>
          <w:color w:val="000000"/>
          <w:sz w:val="28"/>
        </w:rPr>
        <w:t>
      "9/1. Акциз мөлшерлемесі" – Қазақстан Республикасының салық заңнамасына сәйкес акциз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"9. Акциздің сомасы" – Қазақстан Республикасының салық заңнамасына сәйкес есептелген акциздің сомасы көрсетіледі;</w:t>
      </w:r>
    </w:p>
    <w:p>
      <w:pPr>
        <w:spacing w:after="0"/>
        <w:ind w:left="0"/>
        <w:jc w:val="both"/>
      </w:pPr>
      <w:r>
        <w:rPr>
          <w:rFonts w:ascii="Times New Roman"/>
          <w:b w:val="false"/>
          <w:i w:val="false"/>
          <w:color w:val="000000"/>
          <w:sz w:val="28"/>
        </w:rPr>
        <w:t>
      "10.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"11.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xml:space="preserve">
      "12. Жанама салықтармен тауардың жалпы құны" – ҚҚС және акцизді есепке ала отырып, тауарлардың барлық мөлшерінің (көлемінің) құны көрсетіледі; </w:t>
      </w:r>
    </w:p>
    <w:p>
      <w:pPr>
        <w:spacing w:after="0"/>
        <w:ind w:left="0"/>
        <w:jc w:val="both"/>
      </w:pPr>
      <w:r>
        <w:rPr>
          <w:rFonts w:ascii="Times New Roman"/>
          <w:b w:val="false"/>
          <w:i w:val="false"/>
          <w:color w:val="000000"/>
          <w:sz w:val="28"/>
        </w:rPr>
        <w:t>
      "13. ЭШФ АЖ тауарды сәйкестендіргіш";</w:t>
      </w:r>
    </w:p>
    <w:p>
      <w:pPr>
        <w:spacing w:after="0"/>
        <w:ind w:left="0"/>
        <w:jc w:val="both"/>
      </w:pPr>
      <w:r>
        <w:rPr>
          <w:rFonts w:ascii="Times New Roman"/>
          <w:b w:val="false"/>
          <w:i w:val="false"/>
          <w:color w:val="000000"/>
          <w:sz w:val="28"/>
        </w:rPr>
        <w:t>
      "14.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"15.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"16. Қосымша ақпараттар".</w:t>
      </w:r>
    </w:p>
    <w:p>
      <w:pPr>
        <w:spacing w:after="0"/>
        <w:ind w:left="0"/>
        <w:jc w:val="both"/>
      </w:pPr>
      <w:r>
        <w:rPr>
          <w:rFonts w:ascii="Times New Roman"/>
          <w:b w:val="false"/>
          <w:i w:val="false"/>
          <w:color w:val="000000"/>
          <w:sz w:val="28"/>
        </w:rPr>
        <w:t>
      "Барлығы" деген реттік нөмірі 72-жолда 6, 7, 8, 9, 11 және 12-баған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60" w:id="107"/>
    <w:p>
      <w:pPr>
        <w:spacing w:after="0"/>
        <w:ind w:left="0"/>
        <w:jc w:val="both"/>
      </w:pPr>
      <w:r>
        <w:rPr>
          <w:rFonts w:ascii="Times New Roman"/>
          <w:b w:val="false"/>
          <w:i w:val="false"/>
          <w:color w:val="000000"/>
          <w:sz w:val="28"/>
        </w:rPr>
        <w:t>
      44. "Темекі өнімдері бойынша деректер (цифрлық таңбалауды қоспағанда)" деген G8 бөлімінде мынадай деректері бар жолдар мен бағандар толтырылады:</w:t>
      </w:r>
    </w:p>
    <w:bookmarkEnd w:id="107"/>
    <w:p>
      <w:pPr>
        <w:spacing w:after="0"/>
        <w:ind w:left="0"/>
        <w:jc w:val="both"/>
      </w:pPr>
      <w:r>
        <w:rPr>
          <w:rFonts w:ascii="Times New Roman"/>
          <w:b w:val="false"/>
          <w:i w:val="false"/>
          <w:color w:val="000000"/>
          <w:sz w:val="28"/>
        </w:rPr>
        <w:t>
      "73. Операция коды" (анықтамалықтан таңдалады);</w:t>
      </w:r>
    </w:p>
    <w:p>
      <w:pPr>
        <w:spacing w:after="0"/>
        <w:ind w:left="0"/>
        <w:jc w:val="both"/>
      </w:pPr>
      <w:r>
        <w:rPr>
          <w:rFonts w:ascii="Times New Roman"/>
          <w:b w:val="false"/>
          <w:i w:val="false"/>
          <w:color w:val="000000"/>
          <w:sz w:val="28"/>
        </w:rPr>
        <w:t>
      "74. жөнелту/тиеп жөнелту мекенжайының МКО коды;</w:t>
      </w:r>
    </w:p>
    <w:p>
      <w:pPr>
        <w:spacing w:after="0"/>
        <w:ind w:left="0"/>
        <w:jc w:val="both"/>
      </w:pPr>
      <w:r>
        <w:rPr>
          <w:rFonts w:ascii="Times New Roman"/>
          <w:b w:val="false"/>
          <w:i w:val="false"/>
          <w:color w:val="000000"/>
          <w:sz w:val="28"/>
        </w:rPr>
        <w:t>
      "75. жеткізіп беру/жеткізу мекенжайының МКО коды";</w:t>
      </w:r>
    </w:p>
    <w:p>
      <w:pPr>
        <w:spacing w:after="0"/>
        <w:ind w:left="0"/>
        <w:jc w:val="both"/>
      </w:pPr>
      <w:r>
        <w:rPr>
          <w:rFonts w:ascii="Times New Roman"/>
          <w:b w:val="false"/>
          <w:i w:val="false"/>
          <w:color w:val="000000"/>
          <w:sz w:val="28"/>
        </w:rPr>
        <w:t>
      "1. Реттік нөмір" – тауарлардың әрбір атауы бойынша реттік нөмірлер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таңдалады);</w:t>
      </w:r>
    </w:p>
    <w:p>
      <w:pPr>
        <w:spacing w:after="0"/>
        <w:ind w:left="0"/>
        <w:jc w:val="both"/>
      </w:pPr>
      <w:r>
        <w:rPr>
          <w:rFonts w:ascii="Times New Roman"/>
          <w:b w:val="false"/>
          <w:i w:val="false"/>
          <w:color w:val="000000"/>
          <w:sz w:val="28"/>
        </w:rPr>
        <w:t>
      "3. ПИН-код" (ПИН-кодтар анықтамалығынан таңдалады);</w:t>
      </w:r>
    </w:p>
    <w:p>
      <w:pPr>
        <w:spacing w:after="0"/>
        <w:ind w:left="0"/>
        <w:jc w:val="both"/>
      </w:pPr>
      <w:r>
        <w:rPr>
          <w:rFonts w:ascii="Times New Roman"/>
          <w:b w:val="false"/>
          <w:i w:val="false"/>
          <w:color w:val="000000"/>
          <w:sz w:val="28"/>
        </w:rPr>
        <w:t>
      "4. Темекі өнімдерінің атауы";</w:t>
      </w:r>
    </w:p>
    <w:p>
      <w:pPr>
        <w:spacing w:after="0"/>
        <w:ind w:left="0"/>
        <w:jc w:val="both"/>
      </w:pPr>
      <w:r>
        <w:rPr>
          <w:rFonts w:ascii="Times New Roman"/>
          <w:b w:val="false"/>
          <w:i w:val="false"/>
          <w:color w:val="000000"/>
          <w:sz w:val="28"/>
        </w:rPr>
        <w:t>
      "5. Тауар коды (ЕАЭО СЭҚ ТН)";</w:t>
      </w:r>
    </w:p>
    <w:p>
      <w:pPr>
        <w:spacing w:after="0"/>
        <w:ind w:left="0"/>
        <w:jc w:val="both"/>
      </w:pPr>
      <w:r>
        <w:rPr>
          <w:rFonts w:ascii="Times New Roman"/>
          <w:b w:val="false"/>
          <w:i w:val="false"/>
          <w:color w:val="000000"/>
          <w:sz w:val="28"/>
        </w:rPr>
        <w:t>
      "6. Өлшем бірлігі (қорап, блоктар, бумалар, дана, килограмм, миллилитр, капсулалар, картридждер)";</w:t>
      </w:r>
    </w:p>
    <w:p>
      <w:pPr>
        <w:spacing w:after="0"/>
        <w:ind w:left="0"/>
        <w:jc w:val="both"/>
      </w:pPr>
      <w:r>
        <w:rPr>
          <w:rFonts w:ascii="Times New Roman"/>
          <w:b w:val="false"/>
          <w:i w:val="false"/>
          <w:color w:val="000000"/>
          <w:sz w:val="28"/>
        </w:rPr>
        <w:t>
      "7. Темекі өнімінің саны қорап, блоктар, бумалар (дана, килограмм, миллилитр)" (ПИН-кодты енгізген кезде ЭШФ АЖ-да автоматты түрде қояды);</w:t>
      </w:r>
    </w:p>
    <w:p>
      <w:pPr>
        <w:spacing w:after="0"/>
        <w:ind w:left="0"/>
        <w:jc w:val="both"/>
      </w:pPr>
      <w:r>
        <w:rPr>
          <w:rFonts w:ascii="Times New Roman"/>
          <w:b w:val="false"/>
          <w:i w:val="false"/>
          <w:color w:val="000000"/>
          <w:sz w:val="28"/>
        </w:rPr>
        <w:t>
      "8. Саны (қорап, блоктар, бумалар, дана, килограмм, миллилитр, капсулалар, картридждер)";</w:t>
      </w:r>
    </w:p>
    <w:p>
      <w:pPr>
        <w:spacing w:after="0"/>
        <w:ind w:left="0"/>
        <w:jc w:val="both"/>
      </w:pPr>
      <w:r>
        <w:rPr>
          <w:rFonts w:ascii="Times New Roman"/>
          <w:b w:val="false"/>
          <w:i w:val="false"/>
          <w:color w:val="000000"/>
          <w:sz w:val="28"/>
        </w:rPr>
        <w:t>
      "9. Темекі өнімінің данада, килограммда, миллилитрде саны";</w:t>
      </w:r>
    </w:p>
    <w:p>
      <w:pPr>
        <w:spacing w:after="0"/>
        <w:ind w:left="0"/>
        <w:jc w:val="both"/>
      </w:pPr>
      <w:r>
        <w:rPr>
          <w:rFonts w:ascii="Times New Roman"/>
          <w:b w:val="false"/>
          <w:i w:val="false"/>
          <w:color w:val="000000"/>
          <w:sz w:val="28"/>
        </w:rPr>
        <w:t>
      "9/1.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"10. Тауар бірлігі үшін баға" – теңгемен көрсетіледі, тауарларды Қазақстан Республикасының аумағына әкелу кезінде шот-фактурада (инвойс) көрсетілген валютамен, олар болмаған жағдайда сыртқы экономикалық мәміле жасалғанын растайтын құжат бойынша;</w:t>
      </w:r>
    </w:p>
    <w:p>
      <w:pPr>
        <w:spacing w:after="0"/>
        <w:ind w:left="0"/>
        <w:jc w:val="both"/>
      </w:pPr>
      <w:r>
        <w:rPr>
          <w:rFonts w:ascii="Times New Roman"/>
          <w:b w:val="false"/>
          <w:i w:val="false"/>
          <w:color w:val="000000"/>
          <w:sz w:val="28"/>
        </w:rPr>
        <w:t>
      "11. Жанама салықтарсыз тауардың құны" – ҚҚС пен акцизді есепке алмағанда тауарлардың барлық санының (көлемінің) құны көрсетіледі;</w:t>
      </w:r>
    </w:p>
    <w:p>
      <w:pPr>
        <w:spacing w:after="0"/>
        <w:ind w:left="0"/>
        <w:jc w:val="both"/>
      </w:pPr>
      <w:r>
        <w:rPr>
          <w:rFonts w:ascii="Times New Roman"/>
          <w:b w:val="false"/>
          <w:i w:val="false"/>
          <w:color w:val="000000"/>
          <w:sz w:val="28"/>
        </w:rPr>
        <w:t>
      "12/1. Акциз мөлшерлемесі" – Қазақстан Республикасының салық заңнамасына сәйкес акциз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"12. Акциз сомасы" – Қазақстан Республикасының салық заңнамасына сәйкес есептелген акциз сомасы көрсетіледі;</w:t>
      </w:r>
    </w:p>
    <w:p>
      <w:pPr>
        <w:spacing w:after="0"/>
        <w:ind w:left="0"/>
        <w:jc w:val="both"/>
      </w:pPr>
      <w:r>
        <w:rPr>
          <w:rFonts w:ascii="Times New Roman"/>
          <w:b w:val="false"/>
          <w:i w:val="false"/>
          <w:color w:val="000000"/>
          <w:sz w:val="28"/>
        </w:rPr>
        <w:t>
      "13.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"14.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"15. Жанама салықтармен тауардың жалпы құны" – ҚҚС және акциздерді ескере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"16. ЭШФ АЖ тауарды сәйкестендіргіш";</w:t>
      </w:r>
    </w:p>
    <w:p>
      <w:pPr>
        <w:spacing w:after="0"/>
        <w:ind w:left="0"/>
        <w:jc w:val="both"/>
      </w:pPr>
      <w:r>
        <w:rPr>
          <w:rFonts w:ascii="Times New Roman"/>
          <w:b w:val="false"/>
          <w:i w:val="false"/>
          <w:color w:val="000000"/>
          <w:sz w:val="28"/>
        </w:rPr>
        <w:t>
      "17.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"18.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"19. Тауар коды (GTIN)" – тауардың GTIN коды немесе өзге де коды көрсетіледі (аталған жолды толтыру міндетті емес);</w:t>
      </w:r>
    </w:p>
    <w:p>
      <w:pPr>
        <w:spacing w:after="0"/>
        <w:ind w:left="0"/>
        <w:jc w:val="both"/>
      </w:pPr>
      <w:r>
        <w:rPr>
          <w:rFonts w:ascii="Times New Roman"/>
          <w:b w:val="false"/>
          <w:i w:val="false"/>
          <w:color w:val="000000"/>
          <w:sz w:val="28"/>
        </w:rPr>
        <w:t>
      "20. Қосымша ақпараттар".</w:t>
      </w:r>
    </w:p>
    <w:p>
      <w:pPr>
        <w:spacing w:after="0"/>
        <w:ind w:left="0"/>
        <w:jc w:val="both"/>
      </w:pPr>
      <w:r>
        <w:rPr>
          <w:rFonts w:ascii="Times New Roman"/>
          <w:b w:val="false"/>
          <w:i w:val="false"/>
          <w:color w:val="000000"/>
          <w:sz w:val="28"/>
        </w:rPr>
        <w:t>
      "Барлығы" деген реттік нөмірі 76-жолда 7, 8, 9, 11, 12, 14 және 15-баған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61" w:id="108"/>
    <w:p>
      <w:pPr>
        <w:spacing w:after="0"/>
        <w:ind w:left="0"/>
        <w:jc w:val="both"/>
      </w:pPr>
      <w:r>
        <w:rPr>
          <w:rFonts w:ascii="Times New Roman"/>
          <w:b w:val="false"/>
          <w:i w:val="false"/>
          <w:color w:val="000000"/>
          <w:sz w:val="28"/>
        </w:rPr>
        <w:t>
      45. "Сәйкестендіру құралдарымен таңбалауға жататын тауарлар бойынша деректер (цифрлық таңбалау) деген G9 бөлімінде мынадай деректері бар бағандар толтырылады:</w:t>
      </w:r>
    </w:p>
    <w:bookmarkEnd w:id="108"/>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Тауардың шығарылған жерінің белгісі" (анықтамалықтан таңдалады);</w:t>
      </w:r>
    </w:p>
    <w:p>
      <w:pPr>
        <w:spacing w:after="0"/>
        <w:ind w:left="0"/>
        <w:jc w:val="both"/>
      </w:pPr>
      <w:r>
        <w:rPr>
          <w:rFonts w:ascii="Times New Roman"/>
          <w:b w:val="false"/>
          <w:i w:val="false"/>
          <w:color w:val="000000"/>
          <w:sz w:val="28"/>
        </w:rPr>
        <w:t xml:space="preserve">
      "3. Тауар коды" – тауардың GTIN коды немесе өзге де коды көрсетіледі (аталған жолды толтыру міндетті емес); </w:t>
      </w:r>
    </w:p>
    <w:p>
      <w:pPr>
        <w:spacing w:after="0"/>
        <w:ind w:left="0"/>
        <w:jc w:val="both"/>
      </w:pPr>
      <w:r>
        <w:rPr>
          <w:rFonts w:ascii="Times New Roman"/>
          <w:b w:val="false"/>
          <w:i w:val="false"/>
          <w:color w:val="000000"/>
          <w:sz w:val="28"/>
        </w:rPr>
        <w:t>
      "4. Тауардың атауы";</w:t>
      </w:r>
    </w:p>
    <w:p>
      <w:pPr>
        <w:spacing w:after="0"/>
        <w:ind w:left="0"/>
        <w:jc w:val="both"/>
      </w:pPr>
      <w:r>
        <w:rPr>
          <w:rFonts w:ascii="Times New Roman"/>
          <w:b w:val="false"/>
          <w:i w:val="false"/>
          <w:color w:val="000000"/>
          <w:sz w:val="28"/>
        </w:rPr>
        <w:t>
      "5. Тауар коды (ЕАЭО СЭҚ ТН)";</w:t>
      </w:r>
    </w:p>
    <w:p>
      <w:pPr>
        <w:spacing w:after="0"/>
        <w:ind w:left="0"/>
        <w:jc w:val="both"/>
      </w:pPr>
      <w:r>
        <w:rPr>
          <w:rFonts w:ascii="Times New Roman"/>
          <w:b w:val="false"/>
          <w:i w:val="false"/>
          <w:color w:val="000000"/>
          <w:sz w:val="28"/>
        </w:rPr>
        <w:t>
      "6. Тұтыну қорабының саны";</w:t>
      </w:r>
    </w:p>
    <w:p>
      <w:pPr>
        <w:spacing w:after="0"/>
        <w:ind w:left="0"/>
        <w:jc w:val="both"/>
      </w:pPr>
      <w:r>
        <w:rPr>
          <w:rFonts w:ascii="Times New Roman"/>
          <w:b w:val="false"/>
          <w:i w:val="false"/>
          <w:color w:val="000000"/>
          <w:sz w:val="28"/>
        </w:rPr>
        <w:t>
      "6/1.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"7. Тауар бірлігі үшін бағасы" – теңгемен көрсетіледі, тауарларды Қазақстан Республикасының аумағына әкелу кезінде шот-фактурада (инвойс) көрсетілген валютамен, олар болмаған жағдайда сыртқы экономикалық мәміле жасалғанын растайтын құжат бойынша;</w:t>
      </w:r>
    </w:p>
    <w:p>
      <w:pPr>
        <w:spacing w:after="0"/>
        <w:ind w:left="0"/>
        <w:jc w:val="both"/>
      </w:pPr>
      <w:r>
        <w:rPr>
          <w:rFonts w:ascii="Times New Roman"/>
          <w:b w:val="false"/>
          <w:i w:val="false"/>
          <w:color w:val="000000"/>
          <w:sz w:val="28"/>
        </w:rPr>
        <w:t>
      "8. Жанама салықтарсыз тауар құны" – ҚҚС пен акциздерді есепке алмай тауарлардың барлық санының (көлемінің) құны көрсетіледі;</w:t>
      </w:r>
    </w:p>
    <w:p>
      <w:pPr>
        <w:spacing w:after="0"/>
        <w:ind w:left="0"/>
        <w:jc w:val="both"/>
      </w:pPr>
      <w:r>
        <w:rPr>
          <w:rFonts w:ascii="Times New Roman"/>
          <w:b w:val="false"/>
          <w:i w:val="false"/>
          <w:color w:val="000000"/>
          <w:sz w:val="28"/>
        </w:rPr>
        <w:t>
      "9/1. Акциздің мөлшерлемесі" – Қазақстан Республикасының салық заңнамасына сәйкес акциз мөлшерлемесі көрсетіледі (аталған ашық жолды толтыру міндетті емес);</w:t>
      </w:r>
    </w:p>
    <w:p>
      <w:pPr>
        <w:spacing w:after="0"/>
        <w:ind w:left="0"/>
        <w:jc w:val="both"/>
      </w:pPr>
      <w:r>
        <w:rPr>
          <w:rFonts w:ascii="Times New Roman"/>
          <w:b w:val="false"/>
          <w:i w:val="false"/>
          <w:color w:val="000000"/>
          <w:sz w:val="28"/>
        </w:rPr>
        <w:t>
      "9. Қосымша акциздің мөлшерлемесі" – Қазақстан Республикасының салық заңнамасына сәйкес қосымша акциз мөлшерлемесі көрсетіледі (аталған ашық жолды толтыру міндетті емес);</w:t>
      </w:r>
    </w:p>
    <w:p>
      <w:pPr>
        <w:spacing w:after="0"/>
        <w:ind w:left="0"/>
        <w:jc w:val="both"/>
      </w:pPr>
      <w:r>
        <w:rPr>
          <w:rFonts w:ascii="Times New Roman"/>
          <w:b w:val="false"/>
          <w:i w:val="false"/>
          <w:color w:val="000000"/>
          <w:sz w:val="28"/>
        </w:rPr>
        <w:t>
      "10. Акциз сомасы" – Қазақстан Республикасының салық заңнамасына сәйкес есептелген акциз сомасы көрсетіледі;</w:t>
      </w:r>
    </w:p>
    <w:p>
      <w:pPr>
        <w:spacing w:after="0"/>
        <w:ind w:left="0"/>
        <w:jc w:val="both"/>
      </w:pPr>
      <w:r>
        <w:rPr>
          <w:rFonts w:ascii="Times New Roman"/>
          <w:b w:val="false"/>
          <w:i w:val="false"/>
          <w:color w:val="000000"/>
          <w:sz w:val="28"/>
        </w:rPr>
        <w:t>
      "11. ҚҚС мөлшерлемесі" – Қазақстан Республикасының салық заңнамасына сәйкес ҚҚС мөлшерлемесі көрсетіледі (аталған ашық жолды толтыру міндетті емес);</w:t>
      </w:r>
    </w:p>
    <w:p>
      <w:pPr>
        <w:spacing w:after="0"/>
        <w:ind w:left="0"/>
        <w:jc w:val="both"/>
      </w:pPr>
      <w:r>
        <w:rPr>
          <w:rFonts w:ascii="Times New Roman"/>
          <w:b w:val="false"/>
          <w:i w:val="false"/>
          <w:color w:val="000000"/>
          <w:sz w:val="28"/>
        </w:rPr>
        <w:t>
      "12.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"13. Жанама салықтармен тауардың жалпы құны" – ҚҚС және акцизді есепке ала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"14.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"15.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"16. Қосымша ақпараттар".</w:t>
      </w:r>
    </w:p>
    <w:p>
      <w:pPr>
        <w:spacing w:after="0"/>
        <w:ind w:left="0"/>
        <w:jc w:val="both"/>
      </w:pPr>
      <w:r>
        <w:rPr>
          <w:rFonts w:ascii="Times New Roman"/>
          <w:b w:val="false"/>
          <w:i w:val="false"/>
          <w:color w:val="000000"/>
          <w:sz w:val="28"/>
        </w:rPr>
        <w:t>
      "Барлығы" деген реттік нөмірі 77-жолда 6, 8, 9, 11 және 12-баған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62" w:id="109"/>
    <w:p>
      <w:pPr>
        <w:spacing w:after="0"/>
        <w:ind w:left="0"/>
        <w:jc w:val="both"/>
      </w:pPr>
      <w:r>
        <w:rPr>
          <w:rFonts w:ascii="Times New Roman"/>
          <w:b w:val="false"/>
          <w:i w:val="false"/>
          <w:color w:val="000000"/>
          <w:sz w:val="28"/>
        </w:rPr>
        <w:t>
      46. "Экспорттық бақылауға жататын (қосарлы мақсаттағы, әскери мақсаттағы) тауарлар бойынша деректер" деген G10 бөлімінде мынадай деректері бар бағандар толтырылады:</w:t>
      </w:r>
    </w:p>
    <w:bookmarkEnd w:id="109"/>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p>
      <w:pPr>
        <w:spacing w:after="0"/>
        <w:ind w:left="0"/>
        <w:jc w:val="both"/>
      </w:pPr>
      <w:r>
        <w:rPr>
          <w:rFonts w:ascii="Times New Roman"/>
          <w:b w:val="false"/>
          <w:i w:val="false"/>
          <w:color w:val="000000"/>
          <w:sz w:val="28"/>
        </w:rPr>
        <w:t>
      "2. Тауар шығарылған жердің белгісі" (анықтамалықтан таңдалады);</w:t>
      </w:r>
    </w:p>
    <w:p>
      <w:pPr>
        <w:spacing w:after="0"/>
        <w:ind w:left="0"/>
        <w:jc w:val="both"/>
      </w:pPr>
      <w:r>
        <w:rPr>
          <w:rFonts w:ascii="Times New Roman"/>
          <w:b w:val="false"/>
          <w:i w:val="false"/>
          <w:color w:val="000000"/>
          <w:sz w:val="28"/>
        </w:rPr>
        <w:t>
      "3. Тауардың атауы";</w:t>
      </w:r>
    </w:p>
    <w:p>
      <w:pPr>
        <w:spacing w:after="0"/>
        <w:ind w:left="0"/>
        <w:jc w:val="both"/>
      </w:pPr>
      <w:r>
        <w:rPr>
          <w:rFonts w:ascii="Times New Roman"/>
          <w:b w:val="false"/>
          <w:i w:val="false"/>
          <w:color w:val="000000"/>
          <w:sz w:val="28"/>
        </w:rPr>
        <w:t xml:space="preserve">
      "4. Құжаттың (лицензия/рұқсат) нөмірі"; </w:t>
      </w:r>
    </w:p>
    <w:p>
      <w:pPr>
        <w:spacing w:after="0"/>
        <w:ind w:left="0"/>
        <w:jc w:val="both"/>
      </w:pPr>
      <w:r>
        <w:rPr>
          <w:rFonts w:ascii="Times New Roman"/>
          <w:b w:val="false"/>
          <w:i w:val="false"/>
          <w:color w:val="000000"/>
          <w:sz w:val="28"/>
        </w:rPr>
        <w:t>
      "5. Берілген күні (лицензия/рұқсат)";</w:t>
      </w:r>
    </w:p>
    <w:p>
      <w:pPr>
        <w:spacing w:after="0"/>
        <w:ind w:left="0"/>
        <w:jc w:val="both"/>
      </w:pPr>
      <w:r>
        <w:rPr>
          <w:rFonts w:ascii="Times New Roman"/>
          <w:b w:val="false"/>
          <w:i w:val="false"/>
          <w:color w:val="000000"/>
          <w:sz w:val="28"/>
        </w:rPr>
        <w:t>
      "6. Аяқталған күні (лицензияның/рұқсаттың аяқталу мерзімі)";</w:t>
      </w:r>
    </w:p>
    <w:p>
      <w:pPr>
        <w:spacing w:after="0"/>
        <w:ind w:left="0"/>
        <w:jc w:val="both"/>
      </w:pPr>
      <w:r>
        <w:rPr>
          <w:rFonts w:ascii="Times New Roman"/>
          <w:b w:val="false"/>
          <w:i w:val="false"/>
          <w:color w:val="000000"/>
          <w:sz w:val="28"/>
        </w:rPr>
        <w:t>
      "7. Тауар коды (ЕАЭО СЭҚ ТН)";</w:t>
      </w:r>
    </w:p>
    <w:p>
      <w:pPr>
        <w:spacing w:after="0"/>
        <w:ind w:left="0"/>
        <w:jc w:val="both"/>
      </w:pPr>
      <w:r>
        <w:rPr>
          <w:rFonts w:ascii="Times New Roman"/>
          <w:b w:val="false"/>
          <w:i w:val="false"/>
          <w:color w:val="000000"/>
          <w:sz w:val="28"/>
        </w:rPr>
        <w:t>
      "8. Өлшем бірлігі";</w:t>
      </w:r>
    </w:p>
    <w:p>
      <w:pPr>
        <w:spacing w:after="0"/>
        <w:ind w:left="0"/>
        <w:jc w:val="both"/>
      </w:pPr>
      <w:r>
        <w:rPr>
          <w:rFonts w:ascii="Times New Roman"/>
          <w:b w:val="false"/>
          <w:i w:val="false"/>
          <w:color w:val="000000"/>
          <w:sz w:val="28"/>
        </w:rPr>
        <w:t>
      "9. Саны (көлемі)";</w:t>
      </w:r>
    </w:p>
    <w:p>
      <w:pPr>
        <w:spacing w:after="0"/>
        <w:ind w:left="0"/>
        <w:jc w:val="both"/>
      </w:pPr>
      <w:r>
        <w:rPr>
          <w:rFonts w:ascii="Times New Roman"/>
          <w:b w:val="false"/>
          <w:i w:val="false"/>
          <w:color w:val="000000"/>
          <w:sz w:val="28"/>
        </w:rPr>
        <w:t>
      "6/1. Нетто салмағы" – ЕАЭО шеңберінде тауарларды әкелу/әкету кезінде килограмммен көрсетіледі;</w:t>
      </w:r>
    </w:p>
    <w:p>
      <w:pPr>
        <w:spacing w:after="0"/>
        <w:ind w:left="0"/>
        <w:jc w:val="both"/>
      </w:pPr>
      <w:r>
        <w:rPr>
          <w:rFonts w:ascii="Times New Roman"/>
          <w:b w:val="false"/>
          <w:i w:val="false"/>
          <w:color w:val="000000"/>
          <w:sz w:val="28"/>
        </w:rPr>
        <w:t>
      "10. Тауар бірлігінің бағасы" – теңгемен көрсетіледі, тауарларды Қазақстан Республикасының аумағына әкелу кезінде шот-фактурада (инвойс) көрсетілген валютамен, олар болмаған жағдайда сыртқы экономикалық мәміле жасалғанын растайтын құжат бойынша;</w:t>
      </w:r>
    </w:p>
    <w:p>
      <w:pPr>
        <w:spacing w:after="0"/>
        <w:ind w:left="0"/>
        <w:jc w:val="both"/>
      </w:pPr>
      <w:r>
        <w:rPr>
          <w:rFonts w:ascii="Times New Roman"/>
          <w:b w:val="false"/>
          <w:i w:val="false"/>
          <w:color w:val="000000"/>
          <w:sz w:val="28"/>
        </w:rPr>
        <w:t>
      "11. Жанама салықтарсыз тауардың құны" – ҚҚС пен акциздерді есепке алмағанда тауарлардың барлық санының (көлемінің) құны көрсетіледі;</w:t>
      </w:r>
    </w:p>
    <w:p>
      <w:pPr>
        <w:spacing w:after="0"/>
        <w:ind w:left="0"/>
        <w:jc w:val="both"/>
      </w:pPr>
      <w:r>
        <w:rPr>
          <w:rFonts w:ascii="Times New Roman"/>
          <w:b w:val="false"/>
          <w:i w:val="false"/>
          <w:color w:val="000000"/>
          <w:sz w:val="28"/>
        </w:rPr>
        <w:t>
      "12/1. Акциз мөлшерлемесі" – Қазақстан Республикасының салық заңнамасына сәйкес акциз мөлшерлемесі көрсетіледі (аталған ашық жолды толтыру міндетті емес);</w:t>
      </w:r>
    </w:p>
    <w:p>
      <w:pPr>
        <w:spacing w:after="0"/>
        <w:ind w:left="0"/>
        <w:jc w:val="both"/>
      </w:pPr>
      <w:r>
        <w:rPr>
          <w:rFonts w:ascii="Times New Roman"/>
          <w:b w:val="false"/>
          <w:i w:val="false"/>
          <w:color w:val="000000"/>
          <w:sz w:val="28"/>
        </w:rPr>
        <w:t>
      "12. Акциз сомасы" – Қазақстан Республикасының салық заңнамасына сәйкес есептелген акциз сомасы көрсетіледі;</w:t>
      </w:r>
    </w:p>
    <w:p>
      <w:pPr>
        <w:spacing w:after="0"/>
        <w:ind w:left="0"/>
        <w:jc w:val="both"/>
      </w:pPr>
      <w:r>
        <w:rPr>
          <w:rFonts w:ascii="Times New Roman"/>
          <w:b w:val="false"/>
          <w:i w:val="false"/>
          <w:color w:val="000000"/>
          <w:sz w:val="28"/>
        </w:rPr>
        <w:t>
      "13. ҚҚС мөлшерлемесі" – Қазақстан Республикасының салық заңнамасына сәйкес ҚҚС мөлшерлемесі көрсетіледі (аталған жолды толтыру міндетті емес);</w:t>
      </w:r>
    </w:p>
    <w:p>
      <w:pPr>
        <w:spacing w:after="0"/>
        <w:ind w:left="0"/>
        <w:jc w:val="both"/>
      </w:pPr>
      <w:r>
        <w:rPr>
          <w:rFonts w:ascii="Times New Roman"/>
          <w:b w:val="false"/>
          <w:i w:val="false"/>
          <w:color w:val="000000"/>
          <w:sz w:val="28"/>
        </w:rPr>
        <w:t>
      "14. ҚҚС сомасы" – Қазақстан Республикасының салық заңнамасына сәйкес есептелген ҚҚС сомасы көрсетіледі;</w:t>
      </w:r>
    </w:p>
    <w:p>
      <w:pPr>
        <w:spacing w:after="0"/>
        <w:ind w:left="0"/>
        <w:jc w:val="both"/>
      </w:pPr>
      <w:r>
        <w:rPr>
          <w:rFonts w:ascii="Times New Roman"/>
          <w:b w:val="false"/>
          <w:i w:val="false"/>
          <w:color w:val="000000"/>
          <w:sz w:val="28"/>
        </w:rPr>
        <w:t>
      "15. Жанама салықтармен тауардың жалпы құны" – ҚҚС және акцизді есепке ала отырып, тауарлардың барлық санының (көлемінің) құны көрсетіледі;</w:t>
      </w:r>
    </w:p>
    <w:p>
      <w:pPr>
        <w:spacing w:after="0"/>
        <w:ind w:left="0"/>
        <w:jc w:val="both"/>
      </w:pPr>
      <w:r>
        <w:rPr>
          <w:rFonts w:ascii="Times New Roman"/>
          <w:b w:val="false"/>
          <w:i w:val="false"/>
          <w:color w:val="000000"/>
          <w:sz w:val="28"/>
        </w:rPr>
        <w:t>
      "16. ЭШФ АЖ тауарды сәйкестендіргіш";</w:t>
      </w:r>
    </w:p>
    <w:p>
      <w:pPr>
        <w:spacing w:after="0"/>
        <w:ind w:left="0"/>
        <w:jc w:val="both"/>
      </w:pPr>
      <w:r>
        <w:rPr>
          <w:rFonts w:ascii="Times New Roman"/>
          <w:b w:val="false"/>
          <w:i w:val="false"/>
          <w:color w:val="000000"/>
          <w:sz w:val="28"/>
        </w:rPr>
        <w:t>
      "17. Тауарларға арналған декларацияны тапсырғанға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p>
      <w:pPr>
        <w:spacing w:after="0"/>
        <w:ind w:left="0"/>
        <w:jc w:val="both"/>
      </w:pPr>
      <w:r>
        <w:rPr>
          <w:rFonts w:ascii="Times New Roman"/>
          <w:b w:val="false"/>
          <w:i w:val="false"/>
          <w:color w:val="000000"/>
          <w:sz w:val="28"/>
        </w:rPr>
        <w:t>
      "18. Тауарларға арналған декларацияныбергенге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p>
      <w:pPr>
        <w:spacing w:after="0"/>
        <w:ind w:left="0"/>
        <w:jc w:val="both"/>
      </w:pPr>
      <w:r>
        <w:rPr>
          <w:rFonts w:ascii="Times New Roman"/>
          <w:b w:val="false"/>
          <w:i w:val="false"/>
          <w:color w:val="000000"/>
          <w:sz w:val="28"/>
        </w:rPr>
        <w:t>
      "19. Қосымша ақпараттар".</w:t>
      </w:r>
    </w:p>
    <w:p>
      <w:pPr>
        <w:spacing w:after="0"/>
        <w:ind w:left="0"/>
        <w:jc w:val="both"/>
      </w:pPr>
      <w:r>
        <w:rPr>
          <w:rFonts w:ascii="Times New Roman"/>
          <w:b w:val="false"/>
          <w:i w:val="false"/>
          <w:color w:val="000000"/>
          <w:sz w:val="28"/>
        </w:rPr>
        <w:t>
      "Барлығы" деген реттік нөмірі 78-жолда 9, 11, 12, 14 және 15-баған бойынша жолдардың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63" w:id="110"/>
    <w:p>
      <w:pPr>
        <w:spacing w:after="0"/>
        <w:ind w:left="0"/>
        <w:jc w:val="both"/>
      </w:pPr>
      <w:r>
        <w:rPr>
          <w:rFonts w:ascii="Times New Roman"/>
          <w:b w:val="false"/>
          <w:i w:val="false"/>
          <w:color w:val="000000"/>
          <w:sz w:val="28"/>
        </w:rPr>
        <w:t>
      47. "Автомобиль көлігімен тасымалданатын жүк туралы деректер", K1 "Жүк туралы мәлімет", K2 "Тиеу-түсіру операциялары" және K3 "Өзге де мәліметтер (тасымалдаушы толтырады)" деген бөлімдерде тауар беруші толтыруы міндетті емес тауар тасымалдау жүкқұжаты бойынша мәліметтер толтырылады.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 w:id="111"/>
    <w:p>
      <w:pPr>
        <w:spacing w:after="0"/>
        <w:ind w:left="0"/>
        <w:jc w:val="both"/>
      </w:pPr>
      <w:r>
        <w:rPr>
          <w:rFonts w:ascii="Times New Roman"/>
          <w:b w:val="false"/>
          <w:i w:val="false"/>
          <w:color w:val="000000"/>
          <w:sz w:val="28"/>
        </w:rPr>
        <w:t>
      48. "Тауарды жіберу бойынша мәлімет" деген L бөлімінде мынадай реттік нөмірлерімен жолдар толтырылады:</w:t>
      </w:r>
    </w:p>
    <w:bookmarkEnd w:id="111"/>
    <w:p>
      <w:pPr>
        <w:spacing w:after="0"/>
        <w:ind w:left="0"/>
        <w:jc w:val="both"/>
      </w:pPr>
      <w:r>
        <w:rPr>
          <w:rFonts w:ascii="Times New Roman"/>
          <w:b w:val="false"/>
          <w:i w:val="false"/>
          <w:color w:val="000000"/>
          <w:sz w:val="28"/>
        </w:rPr>
        <w:t>
      "79. Тауарды жіберуді жүргізген" – тауарды жіберуді жүргізген тұлға туралы мәліметтер көрсетіледі;</w:t>
      </w:r>
    </w:p>
    <w:p>
      <w:pPr>
        <w:spacing w:after="0"/>
        <w:ind w:left="0"/>
        <w:jc w:val="both"/>
      </w:pPr>
      <w:r>
        <w:rPr>
          <w:rFonts w:ascii="Times New Roman"/>
          <w:b w:val="false"/>
          <w:i w:val="false"/>
          <w:color w:val="000000"/>
          <w:sz w:val="28"/>
        </w:rPr>
        <w:t>
      "80. Заңды тұлғаның (заңды тұлғаның құрылымдық бөлімшесінің) немесе жеке кәсіпкердің не жеке практикамен айналысатын тұлғаның ЭЦҚ";</w:t>
      </w:r>
    </w:p>
    <w:p>
      <w:pPr>
        <w:spacing w:after="0"/>
        <w:ind w:left="0"/>
        <w:jc w:val="both"/>
      </w:pPr>
      <w:r>
        <w:rPr>
          <w:rFonts w:ascii="Times New Roman"/>
          <w:b w:val="false"/>
          <w:i w:val="false"/>
          <w:color w:val="000000"/>
          <w:sz w:val="28"/>
        </w:rPr>
        <w:t>
      "81. ТІЖ-ға қол қоюға уәкілетті тұлғаның ЭЦҚ";</w:t>
      </w:r>
    </w:p>
    <w:p>
      <w:pPr>
        <w:spacing w:after="0"/>
        <w:ind w:left="0"/>
        <w:jc w:val="both"/>
      </w:pPr>
      <w:r>
        <w:rPr>
          <w:rFonts w:ascii="Times New Roman"/>
          <w:b w:val="false"/>
          <w:i w:val="false"/>
          <w:color w:val="000000"/>
          <w:sz w:val="28"/>
        </w:rPr>
        <w:t>
      "82. ТІЖ жазып берген тұлғаның Т.А.Ә. (ол болған кезде)";</w:t>
      </w:r>
    </w:p>
    <w:p>
      <w:pPr>
        <w:spacing w:after="0"/>
        <w:ind w:left="0"/>
        <w:jc w:val="both"/>
      </w:pPr>
      <w:r>
        <w:rPr>
          <w:rFonts w:ascii="Times New Roman"/>
          <w:b w:val="false"/>
          <w:i w:val="false"/>
          <w:color w:val="000000"/>
          <w:sz w:val="28"/>
        </w:rPr>
        <w:t>
      "83. Тауарды жіберу сенімхат бойынша жүзеге асырылады";</w:t>
      </w:r>
    </w:p>
    <w:p>
      <w:pPr>
        <w:spacing w:after="0"/>
        <w:ind w:left="0"/>
        <w:jc w:val="both"/>
      </w:pPr>
      <w:r>
        <w:rPr>
          <w:rFonts w:ascii="Times New Roman"/>
          <w:b w:val="false"/>
          <w:i w:val="false"/>
          <w:color w:val="000000"/>
          <w:sz w:val="28"/>
        </w:rPr>
        <w:t>
      "83.1. Нөмір" – сенімхаттың нөмірі көрсетіледі;</w:t>
      </w:r>
    </w:p>
    <w:p>
      <w:pPr>
        <w:spacing w:after="0"/>
        <w:ind w:left="0"/>
        <w:jc w:val="both"/>
      </w:pPr>
      <w:r>
        <w:rPr>
          <w:rFonts w:ascii="Times New Roman"/>
          <w:b w:val="false"/>
          <w:i w:val="false"/>
          <w:color w:val="000000"/>
          <w:sz w:val="28"/>
        </w:rPr>
        <w:t>
      "83.2. Күні" – сенімхаттың күні (күні, айы, жылы форматында) көрсетіледі.</w:t>
      </w:r>
    </w:p>
    <w:p>
      <w:pPr>
        <w:spacing w:after="0"/>
        <w:ind w:left="0"/>
        <w:jc w:val="both"/>
      </w:pPr>
      <w:r>
        <w:rPr>
          <w:rFonts w:ascii="Times New Roman"/>
          <w:b w:val="false"/>
          <w:i w:val="false"/>
          <w:color w:val="000000"/>
          <w:sz w:val="28"/>
        </w:rPr>
        <w:t>
      Бұл бөлім тауарларды Қазақстан Республикасының аумағына әкелуге ТІЖ рәсімдеу кезінде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112"/>
    <w:p>
      <w:pPr>
        <w:spacing w:after="0"/>
        <w:ind w:left="0"/>
        <w:jc w:val="both"/>
      </w:pPr>
      <w:r>
        <w:rPr>
          <w:rFonts w:ascii="Times New Roman"/>
          <w:b w:val="false"/>
          <w:i w:val="false"/>
          <w:color w:val="000000"/>
          <w:sz w:val="28"/>
        </w:rPr>
        <w:t>
      49. "Тауарды қабылдау туралы мәліметтер" деген М бөлімінде мынадай реттік нөмірлерімен жолдар толтырылады:</w:t>
      </w:r>
    </w:p>
    <w:bookmarkEnd w:id="112"/>
    <w:p>
      <w:pPr>
        <w:spacing w:after="0"/>
        <w:ind w:left="0"/>
        <w:jc w:val="both"/>
      </w:pPr>
      <w:r>
        <w:rPr>
          <w:rFonts w:ascii="Times New Roman"/>
          <w:b w:val="false"/>
          <w:i w:val="false"/>
          <w:color w:val="000000"/>
          <w:sz w:val="28"/>
        </w:rPr>
        <w:t>
      "84. Атынан тауарды қабылдауды/бас тартуды жүргізген" – тұлға көрсетіледі, ол тауарды қабылдауды/бас тартуды жүргізген;</w:t>
      </w:r>
    </w:p>
    <w:p>
      <w:pPr>
        <w:spacing w:after="0"/>
        <w:ind w:left="0"/>
        <w:jc w:val="both"/>
      </w:pPr>
      <w:r>
        <w:rPr>
          <w:rFonts w:ascii="Times New Roman"/>
          <w:b w:val="false"/>
          <w:i w:val="false"/>
          <w:color w:val="000000"/>
          <w:sz w:val="28"/>
        </w:rPr>
        <w:t>
      "85. Тауар қабылданған/бас тартылған күн (күні, айы, жылы форматында)";</w:t>
      </w:r>
    </w:p>
    <w:p>
      <w:pPr>
        <w:spacing w:after="0"/>
        <w:ind w:left="0"/>
        <w:jc w:val="both"/>
      </w:pPr>
      <w:r>
        <w:rPr>
          <w:rFonts w:ascii="Times New Roman"/>
          <w:b w:val="false"/>
          <w:i w:val="false"/>
          <w:color w:val="000000"/>
          <w:sz w:val="28"/>
        </w:rPr>
        <w:t>
      "85.1. Заңды тұлғаның (заңды тұлғаның құрылымдық бөлімшесінің) немесе дара кәсіпкердің немесе жеке практикамен айналысатын тұлғаның ЭЦҚ";</w:t>
      </w:r>
    </w:p>
    <w:p>
      <w:pPr>
        <w:spacing w:after="0"/>
        <w:ind w:left="0"/>
        <w:jc w:val="both"/>
      </w:pPr>
      <w:r>
        <w:rPr>
          <w:rFonts w:ascii="Times New Roman"/>
          <w:b w:val="false"/>
          <w:i w:val="false"/>
          <w:color w:val="000000"/>
          <w:sz w:val="28"/>
        </w:rPr>
        <w:t>
      "85.2. ТІЖ-ны растауға/бас тартуға уәкілетті адамның ЭЦҚ";</w:t>
      </w:r>
    </w:p>
    <w:p>
      <w:pPr>
        <w:spacing w:after="0"/>
        <w:ind w:left="0"/>
        <w:jc w:val="both"/>
      </w:pPr>
      <w:r>
        <w:rPr>
          <w:rFonts w:ascii="Times New Roman"/>
          <w:b w:val="false"/>
          <w:i w:val="false"/>
          <w:color w:val="000000"/>
          <w:sz w:val="28"/>
        </w:rPr>
        <w:t>
      "86. ТІЖ растаған/бас тартқан адамның тегі, аты, әкесінің аты (ол болған кезде)";</w:t>
      </w:r>
    </w:p>
    <w:p>
      <w:pPr>
        <w:spacing w:after="0"/>
        <w:ind w:left="0"/>
        <w:jc w:val="both"/>
      </w:pPr>
      <w:r>
        <w:rPr>
          <w:rFonts w:ascii="Times New Roman"/>
          <w:b w:val="false"/>
          <w:i w:val="false"/>
          <w:color w:val="000000"/>
          <w:sz w:val="28"/>
        </w:rPr>
        <w:t>
      "86.1. Тауарды қабылдау сенімхат бойынша жүзеге асырылады";</w:t>
      </w:r>
    </w:p>
    <w:p>
      <w:pPr>
        <w:spacing w:after="0"/>
        <w:ind w:left="0"/>
        <w:jc w:val="both"/>
      </w:pPr>
      <w:r>
        <w:rPr>
          <w:rFonts w:ascii="Times New Roman"/>
          <w:b w:val="false"/>
          <w:i w:val="false"/>
          <w:color w:val="000000"/>
          <w:sz w:val="28"/>
        </w:rPr>
        <w:t>
      "86.2. Нөмір" – сенімхаттың нөмірі көрсетіледі;</w:t>
      </w:r>
    </w:p>
    <w:p>
      <w:pPr>
        <w:spacing w:after="0"/>
        <w:ind w:left="0"/>
        <w:jc w:val="both"/>
      </w:pPr>
      <w:r>
        <w:rPr>
          <w:rFonts w:ascii="Times New Roman"/>
          <w:b w:val="false"/>
          <w:i w:val="false"/>
          <w:color w:val="000000"/>
          <w:sz w:val="28"/>
        </w:rPr>
        <w:t>
      "86.3. Күні" – сенімхаттың күні (күні, айы, жылы форматында) көрсетіледі;</w:t>
      </w:r>
    </w:p>
    <w:p>
      <w:pPr>
        <w:spacing w:after="0"/>
        <w:ind w:left="0"/>
        <w:jc w:val="both"/>
      </w:pPr>
      <w:r>
        <w:rPr>
          <w:rFonts w:ascii="Times New Roman"/>
          <w:b w:val="false"/>
          <w:i w:val="false"/>
          <w:color w:val="000000"/>
          <w:sz w:val="28"/>
        </w:rPr>
        <w:t>
      Бұл бөлім тауарларды Қазақстан Республикасының аумағынан әкетуге ТІЖ рәсімдеу кезінде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Премьер-Министрінің орынбасары - Қаржы министрінің 26.12.2023 </w:t>
      </w:r>
      <w:r>
        <w:rPr>
          <w:rFonts w:ascii="Times New Roman"/>
          <w:b w:val="false"/>
          <w:i w:val="false"/>
          <w:color w:val="00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113"/>
    <w:p>
      <w:pPr>
        <w:spacing w:after="0"/>
        <w:ind w:left="0"/>
        <w:jc w:val="both"/>
      </w:pPr>
      <w:r>
        <w:rPr>
          <w:rFonts w:ascii="Times New Roman"/>
          <w:b w:val="false"/>
          <w:i w:val="false"/>
          <w:color w:val="000000"/>
          <w:sz w:val="28"/>
        </w:rPr>
        <w:t>
      50. "МКО белгілері" деген N бөлімінде мынадай реттік нөмірлермен жолдар толтырылады:</w:t>
      </w:r>
    </w:p>
    <w:bookmarkEnd w:id="113"/>
    <w:p>
      <w:pPr>
        <w:spacing w:after="0"/>
        <w:ind w:left="0"/>
        <w:jc w:val="both"/>
      </w:pPr>
      <w:r>
        <w:rPr>
          <w:rFonts w:ascii="Times New Roman"/>
          <w:b w:val="false"/>
          <w:i w:val="false"/>
          <w:color w:val="000000"/>
          <w:sz w:val="28"/>
        </w:rPr>
        <w:t xml:space="preserve">
      "87. Автомобиль өткізу пункті/әуежай/бақылау-өткізу пункті"; </w:t>
      </w:r>
    </w:p>
    <w:p>
      <w:pPr>
        <w:spacing w:after="0"/>
        <w:ind w:left="0"/>
        <w:jc w:val="both"/>
      </w:pPr>
      <w:r>
        <w:rPr>
          <w:rFonts w:ascii="Times New Roman"/>
          <w:b w:val="false"/>
          <w:i w:val="false"/>
          <w:color w:val="000000"/>
          <w:sz w:val="28"/>
        </w:rPr>
        <w:t xml:space="preserve">
      "88. МКО қызметкерінің тегі, аты, әкесінің аты (ол болған жағдайда)"; </w:t>
      </w:r>
    </w:p>
    <w:p>
      <w:pPr>
        <w:spacing w:after="0"/>
        <w:ind w:left="0"/>
        <w:jc w:val="both"/>
      </w:pPr>
      <w:r>
        <w:rPr>
          <w:rFonts w:ascii="Times New Roman"/>
          <w:b w:val="false"/>
          <w:i w:val="false"/>
          <w:color w:val="000000"/>
          <w:sz w:val="28"/>
        </w:rPr>
        <w:t xml:space="preserve">
      "89. Мемлекеттік шекараны кесіп өту/әуежайға әуе кемесінің ұшып келуі/АЭА аумағына келу күні мен уақыты"; </w:t>
      </w:r>
    </w:p>
    <w:p>
      <w:pPr>
        <w:spacing w:after="0"/>
        <w:ind w:left="0"/>
        <w:jc w:val="both"/>
      </w:pPr>
      <w:r>
        <w:rPr>
          <w:rFonts w:ascii="Times New Roman"/>
          <w:b w:val="false"/>
          <w:i w:val="false"/>
          <w:color w:val="000000"/>
          <w:sz w:val="28"/>
        </w:rPr>
        <w:t xml:space="preserve">
      "90 Іс жүзіндегі көлік туралы деректер": </w:t>
      </w:r>
    </w:p>
    <w:p>
      <w:pPr>
        <w:spacing w:after="0"/>
        <w:ind w:left="0"/>
        <w:jc w:val="both"/>
      </w:pPr>
      <w:r>
        <w:rPr>
          <w:rFonts w:ascii="Times New Roman"/>
          <w:b w:val="false"/>
          <w:i w:val="false"/>
          <w:color w:val="000000"/>
          <w:sz w:val="28"/>
        </w:rPr>
        <w:t xml:space="preserve">
      "90.1. Автомобиль көлік құралының/әуе кемесінің маркасы"; </w:t>
      </w:r>
    </w:p>
    <w:p>
      <w:pPr>
        <w:spacing w:after="0"/>
        <w:ind w:left="0"/>
        <w:jc w:val="both"/>
      </w:pPr>
      <w:r>
        <w:rPr>
          <w:rFonts w:ascii="Times New Roman"/>
          <w:b w:val="false"/>
          <w:i w:val="false"/>
          <w:color w:val="000000"/>
          <w:sz w:val="28"/>
        </w:rPr>
        <w:t>
      "90.2. Автомобиль көлігінің мемлекеттік нөмірі/әуе кемесінің борттық нөмірінің белгісі";</w:t>
      </w:r>
    </w:p>
    <w:p>
      <w:pPr>
        <w:spacing w:after="0"/>
        <w:ind w:left="0"/>
        <w:jc w:val="both"/>
      </w:pPr>
      <w:r>
        <w:rPr>
          <w:rFonts w:ascii="Times New Roman"/>
          <w:b w:val="false"/>
          <w:i w:val="false"/>
          <w:color w:val="000000"/>
          <w:sz w:val="28"/>
        </w:rPr>
        <w:t>
      "90.3. Жүргізушінің/компания өкілінің (экспедиция, курьерлік жеткізу) тегі, аты, әкесінің аты (ол болған жағдайда)";</w:t>
      </w:r>
    </w:p>
    <w:p>
      <w:pPr>
        <w:spacing w:after="0"/>
        <w:ind w:left="0"/>
        <w:jc w:val="both"/>
      </w:pPr>
      <w:r>
        <w:rPr>
          <w:rFonts w:ascii="Times New Roman"/>
          <w:b w:val="false"/>
          <w:i w:val="false"/>
          <w:color w:val="000000"/>
          <w:sz w:val="28"/>
        </w:rPr>
        <w:t>
      "90.4. Жүргізушінің/компания өкілінің (экспедиция, курьерлік жеткізу) ЖСН".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11.09.2024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114"/>
    <w:p>
      <w:pPr>
        <w:spacing w:after="0"/>
        <w:ind w:left="0"/>
        <w:jc w:val="both"/>
      </w:pPr>
      <w:r>
        <w:rPr>
          <w:rFonts w:ascii="Times New Roman"/>
          <w:b w:val="false"/>
          <w:i w:val="false"/>
          <w:color w:val="000000"/>
          <w:sz w:val="28"/>
        </w:rPr>
        <w:t>
      51. "Анықтамалық мәліметтер" деген O бөлімінде мынадай реттік нөмірлерімен жолдар толтырылады:</w:t>
      </w:r>
    </w:p>
    <w:bookmarkEnd w:id="114"/>
    <w:p>
      <w:pPr>
        <w:spacing w:after="0"/>
        <w:ind w:left="0"/>
        <w:jc w:val="both"/>
      </w:pPr>
      <w:r>
        <w:rPr>
          <w:rFonts w:ascii="Times New Roman"/>
          <w:b w:val="false"/>
          <w:i w:val="false"/>
          <w:color w:val="000000"/>
          <w:sz w:val="28"/>
        </w:rPr>
        <w:t>
      "91. Жеткізушінің/жөнелтушінің орналасқан (тұратын) жері бойынша МКК коды";</w:t>
      </w:r>
    </w:p>
    <w:p>
      <w:pPr>
        <w:spacing w:after="0"/>
        <w:ind w:left="0"/>
        <w:jc w:val="both"/>
      </w:pPr>
      <w:r>
        <w:rPr>
          <w:rFonts w:ascii="Times New Roman"/>
          <w:b w:val="false"/>
          <w:i w:val="false"/>
          <w:color w:val="000000"/>
          <w:sz w:val="28"/>
        </w:rPr>
        <w:t>
      "92. Алушының орналасқан (тұратын) жері бойынша МКО коды".</w:t>
      </w:r>
    </w:p>
    <w:bookmarkStart w:name="z468" w:id="115"/>
    <w:p>
      <w:pPr>
        <w:spacing w:after="0"/>
        <w:ind w:left="0"/>
        <w:jc w:val="left"/>
      </w:pPr>
      <w:r>
        <w:rPr>
          <w:rFonts w:ascii="Times New Roman"/>
          <w:b/>
          <w:i w:val="false"/>
          <w:color w:val="000000"/>
        </w:rPr>
        <w:t xml:space="preserve"> 4-тарау. Мүлікті қаржы лизингіне беру кезінде тауарларға ілеспе жүкқұжатты ресімдеу</w:t>
      </w:r>
    </w:p>
    <w:bookmarkEnd w:id="115"/>
    <w:bookmarkStart w:name="z469" w:id="116"/>
    <w:p>
      <w:pPr>
        <w:spacing w:after="0"/>
        <w:ind w:left="0"/>
        <w:jc w:val="both"/>
      </w:pPr>
      <w:r>
        <w:rPr>
          <w:rFonts w:ascii="Times New Roman"/>
          <w:b w:val="false"/>
          <w:i w:val="false"/>
          <w:color w:val="000000"/>
          <w:sz w:val="28"/>
        </w:rPr>
        <w:t>
      52. Мүлікті қаржы лизингіне беру кезінде лизинг беруші лизинг үшін қойма жасайды.</w:t>
      </w:r>
    </w:p>
    <w:bookmarkEnd w:id="116"/>
    <w:bookmarkStart w:name="z470" w:id="117"/>
    <w:p>
      <w:pPr>
        <w:spacing w:after="0"/>
        <w:ind w:left="0"/>
        <w:jc w:val="both"/>
      </w:pPr>
      <w:r>
        <w:rPr>
          <w:rFonts w:ascii="Times New Roman"/>
          <w:b w:val="false"/>
          <w:i w:val="false"/>
          <w:color w:val="000000"/>
          <w:sz w:val="28"/>
        </w:rPr>
        <w:t>
      53. Мүлікті қаржы лизингіне беру кезінде лизинг беруші лизингке арналған қоймаға өткізу үшін ТІЖ ресімдейді, бұл ретте алушының ТІЖ растауы талап етілмейді.</w:t>
      </w:r>
    </w:p>
    <w:bookmarkEnd w:id="117"/>
    <w:bookmarkStart w:name="z471" w:id="118"/>
    <w:p>
      <w:pPr>
        <w:spacing w:after="0"/>
        <w:ind w:left="0"/>
        <w:jc w:val="both"/>
      </w:pPr>
      <w:r>
        <w:rPr>
          <w:rFonts w:ascii="Times New Roman"/>
          <w:b w:val="false"/>
          <w:i w:val="false"/>
          <w:color w:val="000000"/>
          <w:sz w:val="28"/>
        </w:rPr>
        <w:t>
      54. Лизинг нысанасы лизинг алушының лизинг нысанасына меншік құқығын бергенге дейін лизинг берушінің лизингке арналған қоймасында болуы тиіс.</w:t>
      </w:r>
    </w:p>
    <w:bookmarkEnd w:id="118"/>
    <w:bookmarkStart w:name="z472" w:id="119"/>
    <w:p>
      <w:pPr>
        <w:spacing w:after="0"/>
        <w:ind w:left="0"/>
        <w:jc w:val="both"/>
      </w:pPr>
      <w:r>
        <w:rPr>
          <w:rFonts w:ascii="Times New Roman"/>
          <w:b w:val="false"/>
          <w:i w:val="false"/>
          <w:color w:val="000000"/>
          <w:sz w:val="28"/>
        </w:rPr>
        <w:t>
      55. Лизинг алушының лизинг нысанасына меншік құқығын бергеннен кейін лизинг беруші лизинг нысанасын лизингке арналған қоймадан лизинг алушының виртуалды қоймасына көшіру үшін ТІЖ ресімдейді.</w:t>
      </w:r>
    </w:p>
    <w:bookmarkEnd w:id="119"/>
    <w:bookmarkStart w:name="z473" w:id="120"/>
    <w:p>
      <w:pPr>
        <w:spacing w:after="0"/>
        <w:ind w:left="0"/>
        <w:jc w:val="both"/>
      </w:pPr>
      <w:r>
        <w:rPr>
          <w:rFonts w:ascii="Times New Roman"/>
          <w:b w:val="false"/>
          <w:i w:val="false"/>
          <w:color w:val="000000"/>
          <w:sz w:val="28"/>
        </w:rPr>
        <w:t>
      56. Лизинг нысанасын қайтарған немесе алып қойған кезде лизинг беруші лизинг нысанасын лизингке арналған қоймадан лизинг берушінің виртуалды қоймасына көшіру үшін ТІЖ ресімдейді. Бұл ретте қайтару/алып қою кезінде ТІЖ-да көрсетілетін лизинг нысанасының құны ТІЖ-да көрсетілген лизинг нысанасының құнынан лизингті берген кезде (соманы көрсетпеуі мүмкін) ерекшеленуі мүмкін.</w:t>
      </w:r>
    </w:p>
    <w:bookmarkEnd w:id="120"/>
    <w:bookmarkStart w:name="z474" w:id="121"/>
    <w:p>
      <w:pPr>
        <w:spacing w:after="0"/>
        <w:ind w:left="0"/>
        <w:jc w:val="left"/>
      </w:pPr>
      <w:r>
        <w:rPr>
          <w:rFonts w:ascii="Times New Roman"/>
          <w:b/>
          <w:i w:val="false"/>
          <w:color w:val="000000"/>
        </w:rPr>
        <w:t xml:space="preserve"> 5-тарау. Алыс-беріс шикізатын қайта өңдеу кезінде тауарларға ілеспе жүкқұжатты ресімдеу</w:t>
      </w:r>
    </w:p>
    <w:bookmarkEnd w:id="121"/>
    <w:bookmarkStart w:name="z475" w:id="122"/>
    <w:p>
      <w:pPr>
        <w:spacing w:after="0"/>
        <w:ind w:left="0"/>
        <w:jc w:val="both"/>
      </w:pPr>
      <w:r>
        <w:rPr>
          <w:rFonts w:ascii="Times New Roman"/>
          <w:b w:val="false"/>
          <w:i w:val="false"/>
          <w:color w:val="000000"/>
          <w:sz w:val="28"/>
        </w:rPr>
        <w:t>
      57. Алыс-беріс шикізатын қайта өңдеу кезінде алыс-беріс шикізатының қайта өңдеушісі қайта өңдеушінің сәйкестендіру деректерін және алыс-беріс шикізатын қайта өңдеу қоймасының нақты мекенжайын көрсете отырып "Алыс-беріс шикізатын қайта өңдеу қоймасы" виртуалды қойманы жасайды.</w:t>
      </w:r>
    </w:p>
    <w:bookmarkEnd w:id="122"/>
    <w:p>
      <w:pPr>
        <w:spacing w:after="0"/>
        <w:ind w:left="0"/>
        <w:jc w:val="both"/>
      </w:pPr>
      <w:r>
        <w:rPr>
          <w:rFonts w:ascii="Times New Roman"/>
          <w:b w:val="false"/>
          <w:i w:val="false"/>
          <w:color w:val="000000"/>
          <w:sz w:val="28"/>
        </w:rPr>
        <w:t>
      ЕАЭО мүше мемлекеттердің аумағынан алыс-беріс шикізатын әкелген кезде қайта өңдеуші бастапқы ТІЖ ресімдейді, оның негізінде алыс-беріс шикізаты "Алыс-беріс шикізатын қайта өңдеу қоймасына" келіп түседі.</w:t>
      </w:r>
    </w:p>
    <w:bookmarkStart w:name="z476" w:id="123"/>
    <w:p>
      <w:pPr>
        <w:spacing w:after="0"/>
        <w:ind w:left="0"/>
        <w:jc w:val="both"/>
      </w:pPr>
      <w:r>
        <w:rPr>
          <w:rFonts w:ascii="Times New Roman"/>
          <w:b w:val="false"/>
          <w:i w:val="false"/>
          <w:color w:val="000000"/>
          <w:sz w:val="28"/>
        </w:rPr>
        <w:t>
      58. Жеткізуші алыс-беріс шикізатын қайта өңдеуге берген кезде, алыс-беріс шикізатын жеткізушінің қоймасынан "Алыс-беріс шикізатын қайта өңдеу қоймасына" беру үшін ТІЖ ресімдейді.</w:t>
      </w:r>
    </w:p>
    <w:bookmarkEnd w:id="123"/>
    <w:bookmarkStart w:name="z477" w:id="124"/>
    <w:p>
      <w:pPr>
        <w:spacing w:after="0"/>
        <w:ind w:left="0"/>
        <w:jc w:val="both"/>
      </w:pPr>
      <w:r>
        <w:rPr>
          <w:rFonts w:ascii="Times New Roman"/>
          <w:b w:val="false"/>
          <w:i w:val="false"/>
          <w:color w:val="000000"/>
          <w:sz w:val="28"/>
        </w:rPr>
        <w:t>
      59. Алыс-беріс шикізатын қайта өңдеуші "Алыс-беріс шикізатын қайта өңдеу қоймасынан" өндіріске алыс-беріс шикізатын есептен шығарады.</w:t>
      </w:r>
    </w:p>
    <w:bookmarkEnd w:id="124"/>
    <w:bookmarkStart w:name="z478" w:id="125"/>
    <w:p>
      <w:pPr>
        <w:spacing w:after="0"/>
        <w:ind w:left="0"/>
        <w:jc w:val="both"/>
      </w:pPr>
      <w:r>
        <w:rPr>
          <w:rFonts w:ascii="Times New Roman"/>
          <w:b w:val="false"/>
          <w:i w:val="false"/>
          <w:color w:val="000000"/>
          <w:sz w:val="28"/>
        </w:rPr>
        <w:t>
      60. Дайын өнімді жеткізушіге берген кезде қайта өңдеуші дайын өнімді "Алыс-беріс шикізатын қайта өңдеу қоймасына" "Өндіріс" виртуалды қойма нысаны бойынша енгізеді.</w:t>
      </w:r>
    </w:p>
    <w:bookmarkEnd w:id="125"/>
    <w:bookmarkStart w:name="z479" w:id="126"/>
    <w:p>
      <w:pPr>
        <w:spacing w:after="0"/>
        <w:ind w:left="0"/>
        <w:jc w:val="both"/>
      </w:pPr>
      <w:r>
        <w:rPr>
          <w:rFonts w:ascii="Times New Roman"/>
          <w:b w:val="false"/>
          <w:i w:val="false"/>
          <w:color w:val="000000"/>
          <w:sz w:val="28"/>
        </w:rPr>
        <w:t>
      61. Қайта өңдеуші "Алыс-беріс шикізатын қайта өңдеу қоймасынан" тауарды тиеп-жөнелту үшін ТІЖ ресімдейді.</w:t>
      </w:r>
    </w:p>
    <w:bookmarkEnd w:id="126"/>
    <w:bookmarkStart w:name="z480" w:id="127"/>
    <w:p>
      <w:pPr>
        <w:spacing w:after="0"/>
        <w:ind w:left="0"/>
        <w:jc w:val="left"/>
      </w:pPr>
      <w:r>
        <w:rPr>
          <w:rFonts w:ascii="Times New Roman"/>
          <w:b/>
          <w:i w:val="false"/>
          <w:color w:val="000000"/>
        </w:rPr>
        <w:t xml:space="preserve"> 6-тарау. Республикалық меншікке айналдырылған мүлік бойынша тауарларға ілеспе жүкқұжатты ресімдеу</w:t>
      </w:r>
    </w:p>
    <w:bookmarkEnd w:id="127"/>
    <w:bookmarkStart w:name="z481" w:id="128"/>
    <w:p>
      <w:pPr>
        <w:spacing w:after="0"/>
        <w:ind w:left="0"/>
        <w:jc w:val="both"/>
      </w:pPr>
      <w:r>
        <w:rPr>
          <w:rFonts w:ascii="Times New Roman"/>
          <w:b w:val="false"/>
          <w:i w:val="false"/>
          <w:color w:val="000000"/>
          <w:sz w:val="28"/>
        </w:rPr>
        <w:t>
      62. Республикалық меншікке айналдырылған және аукцион арқылы өткізілетін мүлік бойынша ТІЖ-ны мемлекеттік мүлікті басқару жөніндегі уәкілетті орган ресімдейді.</w:t>
      </w:r>
    </w:p>
    <w:bookmarkEnd w:id="128"/>
    <w:bookmarkStart w:name="z482" w:id="129"/>
    <w:p>
      <w:pPr>
        <w:spacing w:after="0"/>
        <w:ind w:left="0"/>
        <w:jc w:val="both"/>
      </w:pPr>
      <w:r>
        <w:rPr>
          <w:rFonts w:ascii="Times New Roman"/>
          <w:b w:val="false"/>
          <w:i w:val="false"/>
          <w:color w:val="000000"/>
          <w:sz w:val="28"/>
        </w:rPr>
        <w:t xml:space="preserve">
      63.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мүлік нысандар журналындағы "Қалдықтар" нысаны арқылы виртуалды қоймаға енгізілуі тиіс.</w:t>
      </w:r>
    </w:p>
    <w:bookmarkEnd w:id="129"/>
    <w:bookmarkStart w:name="z483" w:id="130"/>
    <w:p>
      <w:pPr>
        <w:spacing w:after="0"/>
        <w:ind w:left="0"/>
        <w:jc w:val="left"/>
      </w:pPr>
      <w:r>
        <w:rPr>
          <w:rFonts w:ascii="Times New Roman"/>
          <w:b/>
          <w:i w:val="false"/>
          <w:color w:val="000000"/>
        </w:rPr>
        <w:t xml:space="preserve"> 7-тарау. Қағаз тасығышта тауарларға ілеспе жүкқұжатты ресімдеу</w:t>
      </w:r>
    </w:p>
    <w:bookmarkEnd w:id="130"/>
    <w:bookmarkStart w:name="z484" w:id="131"/>
    <w:p>
      <w:pPr>
        <w:spacing w:after="0"/>
        <w:ind w:left="0"/>
        <w:jc w:val="both"/>
      </w:pPr>
      <w:r>
        <w:rPr>
          <w:rFonts w:ascii="Times New Roman"/>
          <w:b w:val="false"/>
          <w:i w:val="false"/>
          <w:color w:val="000000"/>
          <w:sz w:val="28"/>
        </w:rPr>
        <w:t>
      64. Техникалық қателердің себебінен ЭШФ АЖ-да ТІЖ ресімдеудің мүмкін еместігі туралы ақпаратты МКК интернет-ресурсында растаған жағдайда, салық төлеуші ТІЖ қағаз тасығышта ресімдейді.</w:t>
      </w:r>
    </w:p>
    <w:bookmarkEnd w:id="131"/>
    <w:bookmarkStart w:name="z485" w:id="132"/>
    <w:p>
      <w:pPr>
        <w:spacing w:after="0"/>
        <w:ind w:left="0"/>
        <w:jc w:val="both"/>
      </w:pPr>
      <w:r>
        <w:rPr>
          <w:rFonts w:ascii="Times New Roman"/>
          <w:b w:val="false"/>
          <w:i w:val="false"/>
          <w:color w:val="000000"/>
          <w:sz w:val="28"/>
        </w:rPr>
        <w:t xml:space="preserve">
      65. Осы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қағаз тасығышта ресімделген ТІЖ:</w:t>
      </w:r>
    </w:p>
    <w:bookmarkEnd w:id="132"/>
    <w:p>
      <w:pPr>
        <w:spacing w:after="0"/>
        <w:ind w:left="0"/>
        <w:jc w:val="both"/>
      </w:pPr>
      <w:r>
        <w:rPr>
          <w:rFonts w:ascii="Times New Roman"/>
          <w:b w:val="false"/>
          <w:i w:val="false"/>
          <w:color w:val="000000"/>
          <w:sz w:val="28"/>
        </w:rPr>
        <w:t>
      ЭШФ АЖ-да техникалық ақаулар жойған күннен бастап (техникалық ақаулар туындаған кезеңде ТІЖ қағаз тасығышта ресімделеді);</w:t>
      </w:r>
    </w:p>
    <w:p>
      <w:pPr>
        <w:spacing w:after="0"/>
        <w:ind w:left="0"/>
        <w:jc w:val="both"/>
      </w:pPr>
      <w:r>
        <w:rPr>
          <w:rFonts w:ascii="Times New Roman"/>
          <w:b w:val="false"/>
          <w:i w:val="false"/>
          <w:color w:val="000000"/>
          <w:sz w:val="28"/>
        </w:rPr>
        <w:t>
      ТІЖ жеткізушісі ЭШФ АЖ-ға қағаз ТІЖ енгізген күннен бастап (алушы тауарларды техникалық ақаулар кезеңінде сатып алған кезде) 3 (үш) жұмыс күні ішінде ЭШФ АЖ-ға енгізілуі тиіс.</w:t>
      </w:r>
    </w:p>
    <w:bookmarkStart w:name="z486" w:id="133"/>
    <w:p>
      <w:pPr>
        <w:spacing w:after="0"/>
        <w:ind w:left="0"/>
        <w:jc w:val="left"/>
      </w:pPr>
      <w:r>
        <w:rPr>
          <w:rFonts w:ascii="Times New Roman"/>
          <w:b/>
          <w:i w:val="false"/>
          <w:color w:val="000000"/>
        </w:rPr>
        <w:t xml:space="preserve"> 8-тарау. ЕАЭО мүше мемлекеттердің аумағынан тауарларды құрастырылмаған немесе бөлшектелген түрде әкелген кезде тауарларға ілеспе жүкқұжатты ресімдеу</w:t>
      </w:r>
    </w:p>
    <w:bookmarkEnd w:id="133"/>
    <w:bookmarkStart w:name="z487" w:id="134"/>
    <w:p>
      <w:pPr>
        <w:spacing w:after="0"/>
        <w:ind w:left="0"/>
        <w:jc w:val="both"/>
      </w:pPr>
      <w:r>
        <w:rPr>
          <w:rFonts w:ascii="Times New Roman"/>
          <w:b w:val="false"/>
          <w:i w:val="false"/>
          <w:color w:val="000000"/>
          <w:sz w:val="28"/>
        </w:rPr>
        <w:t>
      66. ЕАЭО мүше мемлекеттердің аумағынан тауарды құрастырылмаған немесе бөлшектелген түрде әкелген кезде тауар алушы әкелінетін тауардың құрауыш бөліктеріне (құрамдастарына) бастапқы ТІЖ ресімдейді.</w:t>
      </w:r>
    </w:p>
    <w:bookmarkEnd w:id="134"/>
    <w:p>
      <w:pPr>
        <w:spacing w:after="0"/>
        <w:ind w:left="0"/>
        <w:jc w:val="both"/>
      </w:pPr>
      <w:r>
        <w:rPr>
          <w:rFonts w:ascii="Times New Roman"/>
          <w:b w:val="false"/>
          <w:i w:val="false"/>
          <w:color w:val="000000"/>
          <w:sz w:val="28"/>
        </w:rPr>
        <w:t>
      Бұл ретте бір көлік құралында бірнеше құрауыш бөліктері (құрамдастары) әкелінген кезде тауар алушы бір бастапқы ТІЖ-да құрауыш бөліктерін (құрамдастарын) жолма жол көрсете отырып ресімдейді.</w:t>
      </w:r>
    </w:p>
    <w:bookmarkStart w:name="z488" w:id="135"/>
    <w:p>
      <w:pPr>
        <w:spacing w:after="0"/>
        <w:ind w:left="0"/>
        <w:jc w:val="both"/>
      </w:pPr>
      <w:r>
        <w:rPr>
          <w:rFonts w:ascii="Times New Roman"/>
          <w:b w:val="false"/>
          <w:i w:val="false"/>
          <w:color w:val="000000"/>
          <w:sz w:val="28"/>
        </w:rPr>
        <w:t>
      67. Бастапқы ТІЖ ресімдеген кезде шарт (келісімшарт) талаптарында көзделген әкелінетін тауардың жалпы құны бірінші мәлімделген құрауыш бөліктері (құрамдастары) бойынша көрсетіледі, ал басқа құрауыш бөліктері (құрамдастары) бойынша құн жөніндегі мәлімет көрсетілмейді.</w:t>
      </w:r>
    </w:p>
    <w:bookmarkEnd w:id="135"/>
    <w:bookmarkStart w:name="z489" w:id="136"/>
    <w:p>
      <w:pPr>
        <w:spacing w:after="0"/>
        <w:ind w:left="0"/>
        <w:jc w:val="both"/>
      </w:pPr>
      <w:r>
        <w:rPr>
          <w:rFonts w:ascii="Times New Roman"/>
          <w:b w:val="false"/>
          <w:i w:val="false"/>
          <w:color w:val="000000"/>
          <w:sz w:val="28"/>
        </w:rPr>
        <w:t>
      68. Виртуалды қоймаға әкелінген тауардың құрауыш бөліктері (құрамдастары) келіп түскен кезде алушы әкелінген тауар туралы мәліметтерді көрсете отырып "Жиынтықтау" деген нысан арқылы оларды өңдеуді жүзеге асырады.</w:t>
      </w:r>
    </w:p>
    <w:bookmarkEnd w:id="136"/>
    <w:bookmarkStart w:name="z490" w:id="137"/>
    <w:p>
      <w:pPr>
        <w:spacing w:after="0"/>
        <w:ind w:left="0"/>
        <w:jc w:val="left"/>
      </w:pPr>
      <w:r>
        <w:rPr>
          <w:rFonts w:ascii="Times New Roman"/>
          <w:b/>
          <w:i w:val="false"/>
          <w:color w:val="000000"/>
        </w:rPr>
        <w:t xml:space="preserve"> 9-тарау. Экспорттық бақылауға жататын тауарлар (қосарланған мақсаттағы, әскери мақсаттағы) бойынша тауарларға ілеспе жүкқұжатты ресімдеу</w:t>
      </w:r>
    </w:p>
    <w:bookmarkEnd w:id="137"/>
    <w:bookmarkStart w:name="z491" w:id="138"/>
    <w:p>
      <w:pPr>
        <w:spacing w:after="0"/>
        <w:ind w:left="0"/>
        <w:jc w:val="both"/>
      </w:pPr>
      <w:r>
        <w:rPr>
          <w:rFonts w:ascii="Times New Roman"/>
          <w:b w:val="false"/>
          <w:i w:val="false"/>
          <w:color w:val="000000"/>
          <w:sz w:val="28"/>
        </w:rPr>
        <w:t>
      69. Экспорттық бақылауға жататын тауарлар (қосарланған мақсаттағы, әскери мақсаттағы) бойынша ТІЖ мынадай жағдайларда:</w:t>
      </w:r>
    </w:p>
    <w:bookmarkEnd w:id="138"/>
    <w:p>
      <w:pPr>
        <w:spacing w:after="0"/>
        <w:ind w:left="0"/>
        <w:jc w:val="both"/>
      </w:pPr>
      <w:r>
        <w:rPr>
          <w:rFonts w:ascii="Times New Roman"/>
          <w:b w:val="false"/>
          <w:i w:val="false"/>
          <w:color w:val="000000"/>
          <w:sz w:val="28"/>
        </w:rPr>
        <w:t>
      ЕАЭО мүше басқа мемлекеттердің аумағынан Қазақстан Республикасының аумағына әкелген кезде;</w:t>
      </w:r>
    </w:p>
    <w:p>
      <w:pPr>
        <w:spacing w:after="0"/>
        <w:ind w:left="0"/>
        <w:jc w:val="both"/>
      </w:pPr>
      <w:r>
        <w:rPr>
          <w:rFonts w:ascii="Times New Roman"/>
          <w:b w:val="false"/>
          <w:i w:val="false"/>
          <w:color w:val="000000"/>
          <w:sz w:val="28"/>
        </w:rPr>
        <w:t>
      Қазақстан Республикасының аумағынан ЕАЭО мүше басқа мемлекеттердің аумағына әкеткен кезде;</w:t>
      </w:r>
    </w:p>
    <w:p>
      <w:pPr>
        <w:spacing w:after="0"/>
        <w:ind w:left="0"/>
        <w:jc w:val="both"/>
      </w:pPr>
      <w:r>
        <w:rPr>
          <w:rFonts w:ascii="Times New Roman"/>
          <w:b w:val="false"/>
          <w:i w:val="false"/>
          <w:color w:val="000000"/>
          <w:sz w:val="28"/>
        </w:rPr>
        <w:t>
      Қазақстан Республикасының аумағында орналасқан АЭА аумағынан ЕАЭО мүше басқа мемлекеттердің аумағына әкеткен кезде ресімделеді.</w:t>
      </w:r>
    </w:p>
    <w:bookmarkStart w:name="z492" w:id="139"/>
    <w:p>
      <w:pPr>
        <w:spacing w:after="0"/>
        <w:ind w:left="0"/>
        <w:jc w:val="both"/>
      </w:pPr>
      <w:r>
        <w:rPr>
          <w:rFonts w:ascii="Times New Roman"/>
          <w:b w:val="false"/>
          <w:i w:val="false"/>
          <w:color w:val="000000"/>
          <w:sz w:val="28"/>
        </w:rPr>
        <w:t>
      70. G10 бөлімінің 4, 5 және 6-бағандарында "Экспорттық бақылауға жататын тауарлар бойынша деректер (қосарланған мақсаттағы, әскери мақсаттағы)" ТІЖ ресімдеген кезде ЭШФ АЖ орналастырылған рұқсат беру құжаттары журналынан ((импорт пен экспортқа) экспорттық бақылау бойынша лицензиялар тізілімі) жүктелетін рұқсат беру құжаты (лицензия/рұқсат) туралы мәліметті көрсету қажет.</w:t>
      </w:r>
    </w:p>
    <w:bookmarkEnd w:id="139"/>
    <w:bookmarkStart w:name="z493" w:id="140"/>
    <w:p>
      <w:pPr>
        <w:spacing w:after="0"/>
        <w:ind w:left="0"/>
        <w:jc w:val="left"/>
      </w:pPr>
      <w:r>
        <w:rPr>
          <w:rFonts w:ascii="Times New Roman"/>
          <w:b/>
          <w:i w:val="false"/>
          <w:color w:val="000000"/>
        </w:rPr>
        <w:t xml:space="preserve"> 10-тарау. ЕАЭО-ға мүше бір мемлекеттің аумағынан ЕАЭО-ға мүше екінші Мемлекеттің аумағына Қазақстан Республикасының аумағы арқылы халықаралық автомобиль тасымалдарын жүзеге асыру кезінде тауарларға арналған ілеспе жүкқұжаттарды ресімдеу</w:t>
      </w:r>
    </w:p>
    <w:bookmarkEnd w:id="140"/>
    <w:bookmarkStart w:name="z494" w:id="141"/>
    <w:p>
      <w:pPr>
        <w:spacing w:after="0"/>
        <w:ind w:left="0"/>
        <w:jc w:val="both"/>
      </w:pPr>
      <w:r>
        <w:rPr>
          <w:rFonts w:ascii="Times New Roman"/>
          <w:b w:val="false"/>
          <w:i w:val="false"/>
          <w:color w:val="000000"/>
          <w:sz w:val="28"/>
        </w:rPr>
        <w:t>
      71. Қазақстан Республикасының аумағы арқылы ЕАЭО-ға мүше бір мемлекеттің аумағынан ЕАЭО-ға мүше екінші мемлекеттің аумағына халықаралық автомобиль тасымалдарын жүзеге асыру кезінде ЕАЭО-ға мүше мемлекеттермен Қазақстан Республикасының Мемлекеттік шекарасындағы автомобиль өткізу пункттерінде тасымалдаушылар мемлекеттік кірістер органдарының қызметкерлеріне тауарға ілеспе құжаттарды ұсынады.</w:t>
      </w:r>
    </w:p>
    <w:bookmarkEnd w:id="141"/>
    <w:bookmarkStart w:name="z495" w:id="142"/>
    <w:p>
      <w:pPr>
        <w:spacing w:after="0"/>
        <w:ind w:left="0"/>
        <w:jc w:val="both"/>
      </w:pPr>
      <w:r>
        <w:rPr>
          <w:rFonts w:ascii="Times New Roman"/>
          <w:b w:val="false"/>
          <w:i w:val="false"/>
          <w:color w:val="000000"/>
          <w:sz w:val="28"/>
        </w:rPr>
        <w:t>
      72. ЕАЭО-ға мүше мемлекеттермен Қазақстан Республикасының Мемлекеттік шекарасындағы автомобиль өткізу пункттерінде мемлекеттік кірістер органдарының қызметкерлері мынадай іс-қимылдарды жүзеге асырады:</w:t>
      </w:r>
    </w:p>
    <w:bookmarkEnd w:id="142"/>
    <w:p>
      <w:pPr>
        <w:spacing w:after="0"/>
        <w:ind w:left="0"/>
        <w:jc w:val="both"/>
      </w:pPr>
      <w:r>
        <w:rPr>
          <w:rFonts w:ascii="Times New Roman"/>
          <w:b w:val="false"/>
          <w:i w:val="false"/>
          <w:color w:val="000000"/>
          <w:sz w:val="28"/>
        </w:rPr>
        <w:t>
      тауарға ілеспе құжаттарды сканерлейді;</w:t>
      </w:r>
    </w:p>
    <w:p>
      <w:pPr>
        <w:spacing w:after="0"/>
        <w:ind w:left="0"/>
        <w:jc w:val="both"/>
      </w:pPr>
      <w:r>
        <w:rPr>
          <w:rFonts w:ascii="Times New Roman"/>
          <w:b w:val="false"/>
          <w:i w:val="false"/>
          <w:color w:val="000000"/>
          <w:sz w:val="28"/>
        </w:rPr>
        <w:t>
      тауарға ілеспе құжаттардан мәліметтерді ақпараттық жүйелерге енгізеді;</w:t>
      </w:r>
    </w:p>
    <w:p>
      <w:pPr>
        <w:spacing w:after="0"/>
        <w:ind w:left="0"/>
        <w:jc w:val="both"/>
      </w:pPr>
      <w:r>
        <w:rPr>
          <w:rFonts w:ascii="Times New Roman"/>
          <w:b w:val="false"/>
          <w:i w:val="false"/>
          <w:color w:val="000000"/>
          <w:sz w:val="28"/>
        </w:rPr>
        <w:t xml:space="preserve">
      Қазақстан Республикасының аумағы арқылы ЕАЭО-ға мүше бір мемлекеттің аумағынан ЕАЭО-ға мүше екінші мемлекеттің аумағына халықаралық автомобиль тасымалдарын жүзеге асыратын тасымалдаушыға (кедендік бақылаумен жүретін жүк автокөлік құралдарын қоспағанда), автомобиль көлігімен транзиттік тасымалдауды жүзеге асыру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ТІЖ басып шығарылған нысанда береді.</w:t>
      </w:r>
    </w:p>
    <w:bookmarkStart w:name="z496" w:id="143"/>
    <w:p>
      <w:pPr>
        <w:spacing w:after="0"/>
        <w:ind w:left="0"/>
        <w:jc w:val="both"/>
      </w:pPr>
      <w:r>
        <w:rPr>
          <w:rFonts w:ascii="Times New Roman"/>
          <w:b w:val="false"/>
          <w:i w:val="false"/>
          <w:color w:val="000000"/>
          <w:sz w:val="28"/>
        </w:rPr>
        <w:t>
      73. ТІЖ басып шығарылған нысанын тасымалдаушы ұсынған тауарға ілеспе құжаттардың мәліметтеріне сәйкес ЕАЭО-ға мүше мемлекеттермен Қазақстан Республикасының Мемлекеттік шекарасындағы өткізу пунктінде мемлекеттік кірістер органдарының қызметкері толтырады.</w:t>
      </w:r>
    </w:p>
    <w:bookmarkEnd w:id="143"/>
    <w:bookmarkStart w:name="z497" w:id="144"/>
    <w:p>
      <w:pPr>
        <w:spacing w:after="0"/>
        <w:ind w:left="0"/>
        <w:jc w:val="both"/>
      </w:pPr>
      <w:r>
        <w:rPr>
          <w:rFonts w:ascii="Times New Roman"/>
          <w:b w:val="false"/>
          <w:i w:val="false"/>
          <w:color w:val="000000"/>
          <w:sz w:val="28"/>
        </w:rPr>
        <w:t>
      74. Тасымалдаушы Қазақстан Республикасының аумағы бойынша жүру маршруты бойы ТІЖ басып шығарылған нысаны түпнұсқасының сақталуын және болуын қамтамасыз етеді.</w:t>
      </w:r>
    </w:p>
    <w:bookmarkEnd w:id="144"/>
    <w:bookmarkStart w:name="z498" w:id="145"/>
    <w:p>
      <w:pPr>
        <w:spacing w:after="0"/>
        <w:ind w:left="0"/>
        <w:jc w:val="both"/>
      </w:pPr>
      <w:r>
        <w:rPr>
          <w:rFonts w:ascii="Times New Roman"/>
          <w:b w:val="false"/>
          <w:i w:val="false"/>
          <w:color w:val="000000"/>
          <w:sz w:val="28"/>
        </w:rPr>
        <w:t>
      75. Тасымалданатын жүк басқа автокөлік құралына қайта тиелген кезде, ТІЖ басып шығарылған нысанын алған тасымалдаушы Қазақстан Республикасының аумағына кірген кезде жүкті қабылдап аталын тасымалдаушыға ТІЖ басып шығарылған нысанының түпнұсқасын береді.</w:t>
      </w:r>
    </w:p>
    <w:bookmarkEnd w:id="145"/>
    <w:p>
      <w:pPr>
        <w:spacing w:after="0"/>
        <w:ind w:left="0"/>
        <w:jc w:val="both"/>
      </w:pPr>
      <w:r>
        <w:rPr>
          <w:rFonts w:ascii="Times New Roman"/>
          <w:b w:val="false"/>
          <w:i w:val="false"/>
          <w:color w:val="000000"/>
          <w:sz w:val="28"/>
        </w:rPr>
        <w:t>
      Жүкті қабылдап алған тасымалдаушы ТІЖ басып шығарылған нысанына енгізілген жүргізуші мен автокөлік құралы туралы мәліметтерді жақын маңдағы аумақтық мемлекеттік кірістер органында куәландыруға міндетті.</w:t>
      </w:r>
    </w:p>
    <w:bookmarkStart w:name="z499" w:id="146"/>
    <w:p>
      <w:pPr>
        <w:spacing w:after="0"/>
        <w:ind w:left="0"/>
        <w:jc w:val="both"/>
      </w:pPr>
      <w:r>
        <w:rPr>
          <w:rFonts w:ascii="Times New Roman"/>
          <w:b w:val="false"/>
          <w:i w:val="false"/>
          <w:color w:val="000000"/>
          <w:sz w:val="28"/>
        </w:rPr>
        <w:t>
      76. Қазақстан Республикасының аумағынан ЕАЭО-ға мүше мемлекеттердің аумағына шығу кезінде тасымалдаушы шығу өткізу пунктінде мемлекеттік кірістер органдарының қызметкеріне ТІЖ басып шығарылған нысанының түпнұсқасын береді.</w:t>
      </w:r>
    </w:p>
    <w:bookmarkEnd w:id="146"/>
    <w:bookmarkStart w:name="z500" w:id="147"/>
    <w:p>
      <w:pPr>
        <w:spacing w:after="0"/>
        <w:ind w:left="0"/>
        <w:jc w:val="both"/>
      </w:pPr>
      <w:r>
        <w:rPr>
          <w:rFonts w:ascii="Times New Roman"/>
          <w:b w:val="false"/>
          <w:i w:val="false"/>
          <w:color w:val="000000"/>
          <w:sz w:val="28"/>
        </w:rPr>
        <w:t>
      77. ТІЖ басып шығарылған нысанымен жүретін транзиттік жүк автокөлік құралдарымен Қазақстан Республикасының аумағын кесіп өту мерзімі күнтізбелік 20 (жиырма) күннен аспайды.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жүкқұжаттарды ресімдеу және</w:t>
            </w:r>
            <w:r>
              <w:br/>
            </w:r>
            <w:r>
              <w:rPr>
                <w:rFonts w:ascii="Times New Roman"/>
                <w:b w:val="false"/>
                <w:i w:val="false"/>
                <w:color w:val="000000"/>
                <w:sz w:val="20"/>
              </w:rPr>
              <w:t>олардың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11.09.2024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жүкқұжаттарды ресімдеу және</w:t>
            </w:r>
            <w:r>
              <w:br/>
            </w:r>
            <w:r>
              <w:rPr>
                <w:rFonts w:ascii="Times New Roman"/>
                <w:b w:val="false"/>
                <w:i w:val="false"/>
                <w:color w:val="000000"/>
                <w:sz w:val="20"/>
              </w:rPr>
              <w:t>олардың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03" w:id="148"/>
    <w:p>
      <w:pPr>
        <w:spacing w:after="0"/>
        <w:ind w:left="0"/>
        <w:jc w:val="left"/>
      </w:pPr>
      <w:r>
        <w:rPr>
          <w:rFonts w:ascii="Times New Roman"/>
          <w:b/>
          <w:i w:val="false"/>
          <w:color w:val="000000"/>
        </w:rPr>
        <w:t xml:space="preserve"> Тауарларға арналған қағаз түріндегі ілеспе жүкқұжаттарды тіркеу және есепке алу журналы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ресімделген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Жіберудің/тиеп жөнелтудің нақты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берудің/жеткізудің нақты мекенжайы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ТІЖ – тауарларға арналған ілеспе жүкқұжат</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жүкқұжаттарды ресімдеу және</w:t>
            </w:r>
            <w:r>
              <w:br/>
            </w:r>
            <w:r>
              <w:rPr>
                <w:rFonts w:ascii="Times New Roman"/>
                <w:b w:val="false"/>
                <w:i w:val="false"/>
                <w:color w:val="000000"/>
                <w:sz w:val="20"/>
              </w:rPr>
              <w:t>олардың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05" w:id="149"/>
    <w:p>
      <w:pPr>
        <w:spacing w:after="0"/>
        <w:ind w:left="0"/>
        <w:jc w:val="left"/>
      </w:pPr>
      <w:r>
        <w:rPr>
          <w:rFonts w:ascii="Times New Roman"/>
          <w:b/>
          <w:i w:val="false"/>
          <w:color w:val="000000"/>
        </w:rPr>
        <w:t xml:space="preserve"> Автомобиль көлігімен транзиттік тасымалдауды жүзеге асыру кезінде тауарларға ілеспе жүкқұжаттың (ТІЖ) басып шығарылған нысаны</w:t>
      </w:r>
    </w:p>
    <w:bookmarkEnd w:id="149"/>
    <w:p>
      <w:pPr>
        <w:spacing w:after="0"/>
        <w:ind w:left="0"/>
        <w:jc w:val="both"/>
      </w:pPr>
      <w:r>
        <w:rPr>
          <w:rFonts w:ascii="Times New Roman"/>
          <w:b w:val="false"/>
          <w:i w:val="false"/>
          <w:color w:val="ff0000"/>
          <w:sz w:val="28"/>
        </w:rPr>
        <w:t xml:space="preserve">
      Ескерту. 3-қосымша жаңа редакцияда - ҚР Қаржы министрінің 11.09.2024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туралы 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89200" cy="254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тіркеу нөмірі:</w:t>
            </w:r>
          </w:p>
          <w:p>
            <w:pPr>
              <w:spacing w:after="20"/>
              <w:ind w:left="20"/>
              <w:jc w:val="both"/>
            </w:pPr>
            <w:r>
              <w:rPr>
                <w:rFonts w:ascii="Times New Roman"/>
                <w:b w:val="false"/>
                <w:i w:val="false"/>
                <w:color w:val="000000"/>
                <w:sz w:val="20"/>
              </w:rPr>
              <w:t>
Типі: Транзит</w:t>
            </w:r>
          </w:p>
          <w:p>
            <w:pPr>
              <w:spacing w:after="20"/>
              <w:ind w:left="20"/>
              <w:jc w:val="both"/>
            </w:pPr>
            <w:r>
              <w:rPr>
                <w:rFonts w:ascii="Times New Roman"/>
                <w:b w:val="false"/>
                <w:i w:val="false"/>
                <w:color w:val="000000"/>
                <w:sz w:val="20"/>
              </w:rPr>
              <w:t>
Жасау/әкелу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өткізу пункті:</w:t>
            </w:r>
          </w:p>
          <w:p>
            <w:pPr>
              <w:spacing w:after="20"/>
              <w:ind w:left="20"/>
              <w:jc w:val="both"/>
            </w:pPr>
            <w:r>
              <w:rPr>
                <w:rFonts w:ascii="Times New Roman"/>
                <w:b w:val="false"/>
                <w:i w:val="false"/>
                <w:color w:val="000000"/>
                <w:sz w:val="20"/>
              </w:rPr>
              <w:t>
МКО қызметкерінің аты-жөні: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жөнелтушінің/жүк алушының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Жөнелту елі:</w:t>
            </w:r>
          </w:p>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Жеткізу елі:</w:t>
            </w:r>
          </w:p>
          <w:p>
            <w:pPr>
              <w:spacing w:after="20"/>
              <w:ind w:left="20"/>
              <w:jc w:val="both"/>
            </w:pPr>
            <w:r>
              <w:rPr>
                <w:rFonts w:ascii="Times New Roman"/>
                <w:b w:val="false"/>
                <w:i w:val="false"/>
                <w:color w:val="000000"/>
                <w:sz w:val="20"/>
              </w:rPr>
              <w:t>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және автокөлік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1:</w:t>
            </w:r>
          </w:p>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Жүргізушінің аты-жөні:</w:t>
            </w:r>
          </w:p>
          <w:p>
            <w:pPr>
              <w:spacing w:after="20"/>
              <w:ind w:left="20"/>
              <w:jc w:val="both"/>
            </w:pPr>
            <w:r>
              <w:rPr>
                <w:rFonts w:ascii="Times New Roman"/>
                <w:b w:val="false"/>
                <w:i w:val="false"/>
                <w:color w:val="000000"/>
                <w:sz w:val="20"/>
              </w:rPr>
              <w:t>
Маркасы:</w:t>
            </w:r>
          </w:p>
          <w:p>
            <w:pPr>
              <w:spacing w:after="20"/>
              <w:ind w:left="20"/>
              <w:jc w:val="both"/>
            </w:pPr>
            <w:r>
              <w:rPr>
                <w:rFonts w:ascii="Times New Roman"/>
                <w:b w:val="false"/>
                <w:i w:val="false"/>
                <w:color w:val="000000"/>
                <w:sz w:val="20"/>
              </w:rPr>
              <w:t>
Мемлекеттік нөмірі:</w:t>
            </w:r>
          </w:p>
          <w:p>
            <w:pPr>
              <w:spacing w:after="20"/>
              <w:ind w:left="20"/>
              <w:jc w:val="both"/>
            </w:pPr>
            <w:r>
              <w:rPr>
                <w:rFonts w:ascii="Times New Roman"/>
                <w:b w:val="false"/>
                <w:i w:val="false"/>
                <w:color w:val="000000"/>
                <w:sz w:val="20"/>
              </w:rPr>
              <w:t>
Тіркеменің мемлекеттік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2:</w:t>
            </w:r>
          </w:p>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Жүргізушінің аты-жөні:</w:t>
            </w:r>
          </w:p>
          <w:p>
            <w:pPr>
              <w:spacing w:after="20"/>
              <w:ind w:left="20"/>
              <w:jc w:val="both"/>
            </w:pPr>
            <w:r>
              <w:rPr>
                <w:rFonts w:ascii="Times New Roman"/>
                <w:b w:val="false"/>
                <w:i w:val="false"/>
                <w:color w:val="000000"/>
                <w:sz w:val="20"/>
              </w:rPr>
              <w:t>
Маркасы:</w:t>
            </w:r>
          </w:p>
          <w:p>
            <w:pPr>
              <w:spacing w:after="20"/>
              <w:ind w:left="20"/>
              <w:jc w:val="both"/>
            </w:pPr>
            <w:r>
              <w:rPr>
                <w:rFonts w:ascii="Times New Roman"/>
                <w:b w:val="false"/>
                <w:i w:val="false"/>
                <w:color w:val="000000"/>
                <w:sz w:val="20"/>
              </w:rPr>
              <w:t>
Мемлекеттік нөмірі:</w:t>
            </w:r>
          </w:p>
          <w:p>
            <w:pPr>
              <w:spacing w:after="20"/>
              <w:ind w:left="20"/>
              <w:jc w:val="both"/>
            </w:pPr>
            <w:r>
              <w:rPr>
                <w:rFonts w:ascii="Times New Roman"/>
                <w:b w:val="false"/>
                <w:i w:val="false"/>
                <w:color w:val="000000"/>
                <w:sz w:val="20"/>
              </w:rPr>
              <w:t>
Тіркеменің мемлекеттік нөмірі:</w:t>
            </w:r>
          </w:p>
          <w:p>
            <w:pPr>
              <w:spacing w:after="20"/>
              <w:ind w:left="20"/>
              <w:jc w:val="both"/>
            </w:pPr>
            <w:r>
              <w:rPr>
                <w:rFonts w:ascii="Times New Roman"/>
                <w:b w:val="false"/>
                <w:i w:val="false"/>
                <w:color w:val="000000"/>
                <w:sz w:val="20"/>
              </w:rPr>
              <w:t>
МКО атауы:</w:t>
            </w:r>
          </w:p>
          <w:p>
            <w:pPr>
              <w:spacing w:after="20"/>
              <w:ind w:left="20"/>
              <w:jc w:val="both"/>
            </w:pPr>
            <w:r>
              <w:rPr>
                <w:rFonts w:ascii="Times New Roman"/>
                <w:b w:val="false"/>
                <w:i w:val="false"/>
                <w:color w:val="000000"/>
                <w:sz w:val="20"/>
              </w:rPr>
              <w:t>
МКО қызметкерінің аты-жөні:</w:t>
            </w:r>
          </w:p>
          <w:p>
            <w:pPr>
              <w:spacing w:after="20"/>
              <w:ind w:left="20"/>
              <w:jc w:val="both"/>
            </w:pPr>
            <w:r>
              <w:rPr>
                <w:rFonts w:ascii="Times New Roman"/>
                <w:b w:val="false"/>
                <w:i w:val="false"/>
                <w:color w:val="000000"/>
                <w:sz w:val="20"/>
              </w:rPr>
              <w:t>
Өзгерістер енгізілген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CMR </w:t>
            </w: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ТКЖ</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Файлдар:</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қызметкерінің ТАӘ (ол болған жағдайда): {аты-жөні}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(ол болған жағдайда): {аты-жөні}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{түсіру күні}</w:t>
            </w:r>
          </w:p>
        </w:tc>
      </w:tr>
    </w:tbl>
    <w:p>
      <w:pPr>
        <w:spacing w:after="0"/>
        <w:ind w:left="0"/>
        <w:jc w:val="both"/>
      </w:pPr>
      <w:r>
        <w:rPr>
          <w:rFonts w:ascii="Times New Roman"/>
          <w:b w:val="false"/>
          <w:i w:val="false"/>
          <w:color w:val="000000"/>
          <w:sz w:val="28"/>
        </w:rPr>
        <w:t>
      Ескерту: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МКО – Мемлекеттік кірістер органы;</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both"/>
      </w:pPr>
      <w:r>
        <w:rPr>
          <w:rFonts w:ascii="Times New Roman"/>
          <w:b w:val="false"/>
          <w:i w:val="false"/>
          <w:color w:val="000000"/>
          <w:sz w:val="28"/>
        </w:rPr>
        <w:t>
      CMR (Conventional Magnetic Recording) – халықаралық тауар-көлік жүкқұжаты;</w:t>
      </w:r>
    </w:p>
    <w:p>
      <w:pPr>
        <w:spacing w:after="0"/>
        <w:ind w:left="0"/>
        <w:jc w:val="both"/>
      </w:pPr>
      <w:r>
        <w:rPr>
          <w:rFonts w:ascii="Times New Roman"/>
          <w:b w:val="false"/>
          <w:i w:val="false"/>
          <w:color w:val="000000"/>
          <w:sz w:val="28"/>
        </w:rPr>
        <w:t>
      ТАӘ – тегі, аты және әкесінің аты (ол болған жағдайда);</w:t>
      </w:r>
    </w:p>
    <w:p>
      <w:pPr>
        <w:spacing w:after="0"/>
        <w:ind w:left="0"/>
        <w:jc w:val="both"/>
      </w:pPr>
      <w:r>
        <w:rPr>
          <w:rFonts w:ascii="Times New Roman"/>
          <w:b w:val="false"/>
          <w:i w:val="false"/>
          <w:color w:val="000000"/>
          <w:sz w:val="28"/>
        </w:rPr>
        <w:t>
      ТКЖ – тауар-көлік жүкқұжаты.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жүкқұжаттарды ресімдеу және</w:t>
            </w:r>
            <w:r>
              <w:br/>
            </w:r>
            <w:r>
              <w:rPr>
                <w:rFonts w:ascii="Times New Roman"/>
                <w:b w:val="false"/>
                <w:i w:val="false"/>
                <w:color w:val="000000"/>
                <w:sz w:val="20"/>
              </w:rPr>
              <w:t>олардың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07" w:id="150"/>
    <w:p>
      <w:pPr>
        <w:spacing w:after="0"/>
        <w:ind w:left="0"/>
        <w:jc w:val="left"/>
      </w:pPr>
      <w:r>
        <w:rPr>
          <w:rFonts w:ascii="Times New Roman"/>
          <w:b/>
          <w:i w:val="false"/>
          <w:color w:val="000000"/>
        </w:rPr>
        <w:t xml:space="preserve"> Сапалық және сандық сипаттамалары өзгерген тауарлар бойынша СЭҚ ТН кодтарының тізбесі</w:t>
      </w:r>
    </w:p>
    <w:bookmarkEnd w:id="150"/>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орынбасары - Қаржы министрінің 26.12.2023 </w:t>
      </w:r>
      <w:r>
        <w:rPr>
          <w:rFonts w:ascii="Times New Roman"/>
          <w:b w:val="false"/>
          <w:i w:val="false"/>
          <w:color w:val="ff0000"/>
          <w:sz w:val="28"/>
        </w:rPr>
        <w:t>№ 1321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(СЭҚ 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денатуратталған тұзды қоса алғанда) бен таза натрий хлориді; теңіз суы:</w:t>
            </w:r>
          </w:p>
          <w:p>
            <w:pPr>
              <w:spacing w:after="20"/>
              <w:ind w:left="20"/>
              <w:jc w:val="both"/>
            </w:pPr>
            <w:r>
              <w:rPr>
                <w:rFonts w:ascii="Times New Roman"/>
                <w:b w:val="false"/>
                <w:i w:val="false"/>
                <w:color w:val="000000"/>
                <w:sz w:val="20"/>
              </w:rPr>
              <w:t>
–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асқа салатын тұз (асханалық және денатуратталған тұзды қоса алғанда) бен таза натрий хлориді</w:t>
            </w:r>
          </w:p>
          <w:p>
            <w:pPr>
              <w:spacing w:after="20"/>
              <w:ind w:left="20"/>
              <w:jc w:val="both"/>
            </w:pPr>
            <w:r>
              <w:rPr>
                <w:rFonts w:ascii="Times New Roman"/>
                <w:b w:val="false"/>
                <w:i w:val="false"/>
                <w:color w:val="000000"/>
                <w:sz w:val="20"/>
              </w:rPr>
              <w:t xml:space="preserve">
– – өзгелері: </w:t>
            </w:r>
          </w:p>
          <w:p>
            <w:pPr>
              <w:spacing w:after="20"/>
              <w:ind w:left="20"/>
              <w:jc w:val="both"/>
            </w:pPr>
            <w:r>
              <w:rPr>
                <w:rFonts w:ascii="Times New Roman"/>
                <w:b w:val="false"/>
                <w:i w:val="false"/>
                <w:color w:val="000000"/>
                <w:sz w:val="20"/>
              </w:rPr>
              <w:t>
– – – консервілеуден немесе адамдарға арналған тағам өнімдерін немесе жануарларға арналған жем-шөп әзірлеуден басқа денатуратталған немесе өнеркәсіп мақсаттарына арналған (тазартуды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кальцийлендірілген немесе кальцийлендірілмеген 2816 тауар позициясындағы барий оксидінен басқа, табиғи барий карбонаты (ветирит):</w:t>
            </w:r>
          </w:p>
          <w:p>
            <w:pPr>
              <w:spacing w:after="20"/>
              <w:ind w:left="20"/>
              <w:jc w:val="both"/>
            </w:pPr>
            <w:r>
              <w:rPr>
                <w:rFonts w:ascii="Times New Roman"/>
                <w:b w:val="false"/>
                <w:i w:val="false"/>
                <w:color w:val="000000"/>
                <w:sz w:val="20"/>
              </w:rPr>
              <w:t>
– табиғи барий карбонаты (витерит)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табиғи барий карбонаты (витерит), күйдірілген немесе күйдірілмеген, 2816 тауар позициясындағы барий оксидінен өзге:</w:t>
            </w:r>
          </w:p>
          <w:p>
            <w:pPr>
              <w:spacing w:after="20"/>
              <w:ind w:left="20"/>
              <w:jc w:val="both"/>
            </w:pPr>
            <w:r>
              <w:rPr>
                <w:rFonts w:ascii="Times New Roman"/>
                <w:b w:val="false"/>
                <w:i w:val="false"/>
                <w:color w:val="000000"/>
                <w:sz w:val="20"/>
              </w:rPr>
              <w:t>
- табиғи барий карбонаты (витерит)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 </w:t>
            </w:r>
          </w:p>
          <w:p>
            <w:pPr>
              <w:spacing w:after="20"/>
              <w:ind w:left="20"/>
              <w:jc w:val="both"/>
            </w:pPr>
            <w:r>
              <w:rPr>
                <w:rFonts w:ascii="Times New Roman"/>
                <w:b w:val="false"/>
                <w:i w:val="false"/>
                <w:color w:val="000000"/>
                <w:sz w:val="20"/>
              </w:rPr>
              <w:t>
– гранит:</w:t>
            </w:r>
          </w:p>
          <w:p>
            <w:pPr>
              <w:spacing w:after="20"/>
              <w:ind w:left="20"/>
              <w:jc w:val="both"/>
            </w:pPr>
            <w:r>
              <w:rPr>
                <w:rFonts w:ascii="Times New Roman"/>
                <w:b w:val="false"/>
                <w:i w:val="false"/>
                <w:color w:val="000000"/>
                <w:sz w:val="20"/>
              </w:rPr>
              <w:t>
– – өңделмеген немесе ірі ұсақталған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w:t>
            </w:r>
          </w:p>
          <w:p>
            <w:pPr>
              <w:spacing w:after="20"/>
              <w:ind w:left="20"/>
              <w:jc w:val="both"/>
            </w:pPr>
            <w:r>
              <w:rPr>
                <w:rFonts w:ascii="Times New Roman"/>
                <w:b w:val="false"/>
                <w:i w:val="false"/>
                <w:color w:val="000000"/>
                <w:sz w:val="20"/>
              </w:rPr>
              <w:t>
– гранит:</w:t>
            </w:r>
          </w:p>
          <w:p>
            <w:pPr>
              <w:spacing w:after="20"/>
              <w:ind w:left="20"/>
              <w:jc w:val="both"/>
            </w:pPr>
            <w:r>
              <w:rPr>
                <w:rFonts w:ascii="Times New Roman"/>
                <w:b w:val="false"/>
                <w:i w:val="false"/>
                <w:color w:val="000000"/>
                <w:sz w:val="20"/>
              </w:rPr>
              <w:t>
– – араланған немесе блоктарға немесе тік бұрышты пішіндегі тақталарға (төрт бұрышты қоса алғанда) басқа тәсілмен бөлінген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w:t>
            </w:r>
          </w:p>
          <w:p>
            <w:pPr>
              <w:spacing w:after="20"/>
              <w:ind w:left="20"/>
              <w:jc w:val="both"/>
            </w:pPr>
            <w:r>
              <w:rPr>
                <w:rFonts w:ascii="Times New Roman"/>
                <w:b w:val="false"/>
                <w:i w:val="false"/>
                <w:color w:val="000000"/>
                <w:sz w:val="20"/>
              </w:rPr>
              <w:t>
– құмтас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w:t>
            </w:r>
          </w:p>
          <w:p>
            <w:pPr>
              <w:spacing w:after="20"/>
              <w:ind w:left="20"/>
              <w:jc w:val="both"/>
            </w:pPr>
            <w:r>
              <w:rPr>
                <w:rFonts w:ascii="Times New Roman"/>
                <w:b w:val="false"/>
                <w:i w:val="false"/>
                <w:color w:val="000000"/>
                <w:sz w:val="20"/>
              </w:rPr>
              <w:t>
– өзге де ескерткіштер немесе құрылысқа арналған 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Малтатас, қиыршықтас, шағыл немесе әдетте бетон толтырғыш ретінде пайдаланылатын ұсақталған тас, тас жолдары немесе теміржол жолдары үшін арналған қабат немесе басқа да қабат, малтатас, сондай-ақ жылумен өңделген немесе өңделмеген қойтастар және кремень гравийі; тауар позициясының бірінші бөлімінде көрсетілген енгізілген немесе енгізілмеген материалдар қождан, дросстан немесе ұқсас өнеркәсіп калдықтарынан алынған макадам; гудрондалған макадам; жылудан өңделген немесе өңделмеген 2515 немесе 2516 тауар позициясындағы тастан алынған түйіршіктер, үгінді және ұнтақ: </w:t>
            </w:r>
          </w:p>
          <w:p>
            <w:pPr>
              <w:spacing w:after="20"/>
              <w:ind w:left="20"/>
              <w:jc w:val="both"/>
            </w:pPr>
            <w:r>
              <w:rPr>
                <w:rFonts w:ascii="Times New Roman"/>
                <w:b w:val="false"/>
                <w:i w:val="false"/>
                <w:color w:val="000000"/>
                <w:sz w:val="20"/>
              </w:rPr>
              <w:t xml:space="preserve">
– малтатас, қиыршықтас, шағыл немесе әдетте бетон толтырғыш ретінде пайдаланылатын ұсақталған тас, тас жолдары немесе темір жол жолдары үшін арналған қабат, немесе басқа да қабат, малтатас, сондай-ақ жылумен өңделген немесе өнделмеген қойтастар және кремень қиыршық тасы: </w:t>
            </w:r>
          </w:p>
          <w:p>
            <w:pPr>
              <w:spacing w:after="20"/>
              <w:ind w:left="20"/>
              <w:jc w:val="both"/>
            </w:pPr>
            <w:r>
              <w:rPr>
                <w:rFonts w:ascii="Times New Roman"/>
                <w:b w:val="false"/>
                <w:i w:val="false"/>
                <w:color w:val="000000"/>
                <w:sz w:val="20"/>
              </w:rPr>
              <w:t>
– – малтатас, гравий, қиыршықтас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p>
            <w:pPr>
              <w:spacing w:after="20"/>
              <w:ind w:left="20"/>
              <w:jc w:val="both"/>
            </w:pPr>
            <w:r>
              <w:rPr>
                <w:rFonts w:ascii="Times New Roman"/>
                <w:b w:val="false"/>
                <w:i w:val="false"/>
                <w:color w:val="000000"/>
                <w:sz w:val="20"/>
              </w:rPr>
              <w:t xml:space="preserve">
– малтатас, қиыршықтас, шағыл немесе әдетте бетон толтырғыш ретінде пайдаланылатын ұсақталған тас, тас жолдары немесе темір жол жолдары үшін арналған қабат, немесе басқа да қабат, малтатас, сондай-ақ жылумен өңделген немесе өнделмеген қойтастар және кремень қиыршық тасы: </w:t>
            </w:r>
          </w:p>
          <w:p>
            <w:pPr>
              <w:spacing w:after="20"/>
              <w:ind w:left="20"/>
              <w:jc w:val="both"/>
            </w:pPr>
            <w:r>
              <w:rPr>
                <w:rFonts w:ascii="Times New Roman"/>
                <w:b w:val="false"/>
                <w:i w:val="false"/>
                <w:color w:val="000000"/>
                <w:sz w:val="20"/>
              </w:rPr>
              <w:t>
- - сынған немесе ұсақталған әктас, доломит және өзге де әктас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p>
            <w:pPr>
              <w:spacing w:after="20"/>
              <w:ind w:left="20"/>
              <w:jc w:val="both"/>
            </w:pPr>
            <w:r>
              <w:rPr>
                <w:rFonts w:ascii="Times New Roman"/>
                <w:b w:val="false"/>
                <w:i w:val="false"/>
                <w:color w:val="000000"/>
                <w:sz w:val="20"/>
              </w:rPr>
              <w:t xml:space="preserve">
– малтатас, қиыршықтас, шағыл немесе әдетте бетон толтырғыш ретінде пайдаланылатын ұсақталған тас, тас жолдары немесе темір жол жолдары үшін арналған қабат, немесе басқа да қабат, малтатас, сондай-ақ жылумен өңделген немесе өнделмеген қойтастар және кремень қиыршық тасы: </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p>
            <w:pPr>
              <w:spacing w:after="20"/>
              <w:ind w:left="20"/>
              <w:jc w:val="both"/>
            </w:pPr>
            <w:r>
              <w:rPr>
                <w:rFonts w:ascii="Times New Roman"/>
                <w:b w:val="false"/>
                <w:i w:val="false"/>
                <w:color w:val="000000"/>
                <w:sz w:val="20"/>
              </w:rPr>
              <w:t>
– 2517 10 қосалқы позициясындағы материалдар енгізілген немесе енгізілмеген материалдарды қамтитын қождан, дросстан немесе ұқсас өнеркәсіп қалдықтарынан алынған макадам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p>
            <w:pPr>
              <w:spacing w:after="20"/>
              <w:ind w:left="20"/>
              <w:jc w:val="both"/>
            </w:pPr>
            <w:r>
              <w:rPr>
                <w:rFonts w:ascii="Times New Roman"/>
                <w:b w:val="false"/>
                <w:i w:val="false"/>
                <w:color w:val="000000"/>
                <w:sz w:val="20"/>
              </w:rPr>
              <w:t>
- асфальт макадам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p>
            <w:pPr>
              <w:spacing w:after="20"/>
              <w:ind w:left="20"/>
              <w:jc w:val="both"/>
            </w:pPr>
            <w:r>
              <w:rPr>
                <w:rFonts w:ascii="Times New Roman"/>
                <w:b w:val="false"/>
                <w:i w:val="false"/>
                <w:color w:val="000000"/>
                <w:sz w:val="20"/>
              </w:rPr>
              <w:t>
– жылумен өңделген немесе өңделмеген 2515 немесе 2516 тауар позициясындағы тастан алынған түйіршіктер, үгінді және ұнтақ:</w:t>
            </w:r>
          </w:p>
          <w:p>
            <w:pPr>
              <w:spacing w:after="20"/>
              <w:ind w:left="20"/>
              <w:jc w:val="both"/>
            </w:pPr>
            <w:r>
              <w:rPr>
                <w:rFonts w:ascii="Times New Roman"/>
                <w:b w:val="false"/>
                <w:i w:val="false"/>
                <w:color w:val="000000"/>
                <w:sz w:val="20"/>
              </w:rPr>
              <w:t>
- - мәрмәрден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p>
            <w:pPr>
              <w:spacing w:after="20"/>
              <w:ind w:left="20"/>
              <w:jc w:val="both"/>
            </w:pPr>
            <w:r>
              <w:rPr>
                <w:rFonts w:ascii="Times New Roman"/>
                <w:b w:val="false"/>
                <w:i w:val="false"/>
                <w:color w:val="000000"/>
                <w:sz w:val="20"/>
              </w:rPr>
              <w:t>
– жылумен өңделген немесе өңделмеген 2515 немесе 2516 тауар позициясындағы тастан алынған түйіршіктер, үгінді және ұнтақ:</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пиритті қоса алғанда, кендер және темір концентраттары:</w:t>
            </w:r>
          </w:p>
          <w:p>
            <w:pPr>
              <w:spacing w:after="20"/>
              <w:ind w:left="20"/>
              <w:jc w:val="both"/>
            </w:pPr>
            <w:r>
              <w:rPr>
                <w:rFonts w:ascii="Times New Roman"/>
                <w:b w:val="false"/>
                <w:i w:val="false"/>
                <w:color w:val="000000"/>
                <w:sz w:val="20"/>
              </w:rPr>
              <w:t>
– күйдірілген пириттен басқа, темір кендері мен концентраттары:</w:t>
            </w:r>
          </w:p>
          <w:p>
            <w:pPr>
              <w:spacing w:after="20"/>
              <w:ind w:left="20"/>
              <w:jc w:val="both"/>
            </w:pPr>
            <w:r>
              <w:rPr>
                <w:rFonts w:ascii="Times New Roman"/>
                <w:b w:val="false"/>
                <w:i w:val="false"/>
                <w:color w:val="000000"/>
                <w:sz w:val="20"/>
              </w:rPr>
              <w:t>
- - агломерацияланбаған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пиритті қоса алғанда, кендер және темір концентраттары:</w:t>
            </w:r>
          </w:p>
          <w:p>
            <w:pPr>
              <w:spacing w:after="20"/>
              <w:ind w:left="20"/>
              <w:jc w:val="both"/>
            </w:pPr>
            <w:r>
              <w:rPr>
                <w:rFonts w:ascii="Times New Roman"/>
                <w:b w:val="false"/>
                <w:i w:val="false"/>
                <w:color w:val="000000"/>
                <w:sz w:val="20"/>
              </w:rPr>
              <w:t>
– күйдірілген пириттен басқа, темір кендері мен концентраттары:</w:t>
            </w:r>
          </w:p>
          <w:p>
            <w:pPr>
              <w:spacing w:after="20"/>
              <w:ind w:left="20"/>
              <w:jc w:val="both"/>
            </w:pPr>
            <w:r>
              <w:rPr>
                <w:rFonts w:ascii="Times New Roman"/>
                <w:b w:val="false"/>
                <w:i w:val="false"/>
                <w:color w:val="000000"/>
                <w:sz w:val="20"/>
              </w:rPr>
              <w:t>
- - агломерацияланған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пиритті қоса алғанда, кендер және темір концентраттары:</w:t>
            </w:r>
          </w:p>
          <w:p>
            <w:pPr>
              <w:spacing w:after="20"/>
              <w:ind w:left="20"/>
              <w:jc w:val="both"/>
            </w:pPr>
            <w:r>
              <w:rPr>
                <w:rFonts w:ascii="Times New Roman"/>
                <w:b w:val="false"/>
                <w:i w:val="false"/>
                <w:color w:val="000000"/>
                <w:sz w:val="20"/>
              </w:rPr>
              <w:t>
– күйдірілген пириттен басқа, темір кендері мен концентраттары:</w:t>
            </w:r>
          </w:p>
          <w:p>
            <w:pPr>
              <w:spacing w:after="20"/>
              <w:ind w:left="20"/>
              <w:jc w:val="both"/>
            </w:pPr>
            <w:r>
              <w:rPr>
                <w:rFonts w:ascii="Times New Roman"/>
                <w:b w:val="false"/>
                <w:i w:val="false"/>
                <w:color w:val="000000"/>
                <w:sz w:val="20"/>
              </w:rPr>
              <w:t>
- күйдірілген пирит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өнімді қайта есептегенде құрамында салмағы 20%-дан немесе одан да көп марганец бар темір марганец кенін және концентраттарды қоса алғанда, марганец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кендері мен концентраттары:</w:t>
            </w:r>
          </w:p>
          <w:p>
            <w:pPr>
              <w:spacing w:after="20"/>
              <w:ind w:left="20"/>
              <w:jc w:val="both"/>
            </w:pPr>
            <w:r>
              <w:rPr>
                <w:rFonts w:ascii="Times New Roman"/>
                <w:b w:val="false"/>
                <w:i w:val="false"/>
                <w:color w:val="000000"/>
                <w:sz w:val="20"/>
              </w:rPr>
              <w:t>
- қорғасынның құрамында кемінде 45 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кендері мен концентраттары:</w:t>
            </w:r>
          </w:p>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кендері мен концентраттары: </w:t>
            </w:r>
          </w:p>
          <w:p>
            <w:pPr>
              <w:spacing w:after="20"/>
              <w:ind w:left="20"/>
              <w:jc w:val="both"/>
            </w:pPr>
            <w:r>
              <w:rPr>
                <w:rFonts w:ascii="Times New Roman"/>
                <w:b w:val="false"/>
                <w:i w:val="false"/>
                <w:color w:val="000000"/>
                <w:sz w:val="20"/>
              </w:rPr>
              <w:t>
– күйдірілген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кендері мен концентраттары:</w:t>
            </w:r>
          </w:p>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 және қымбат бағалы металдардың концентраттары: </w:t>
            </w:r>
          </w:p>
          <w:p>
            <w:pPr>
              <w:spacing w:after="20"/>
              <w:ind w:left="20"/>
              <w:jc w:val="both"/>
            </w:pPr>
            <w:r>
              <w:rPr>
                <w:rFonts w:ascii="Times New Roman"/>
                <w:b w:val="false"/>
                <w:i w:val="false"/>
                <w:color w:val="000000"/>
                <w:sz w:val="20"/>
              </w:rPr>
              <w:t>
– күміс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 және қымбат бағалы металдардың концентраттары: </w:t>
            </w:r>
          </w:p>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кендер мен концентраттар:</w:t>
            </w:r>
          </w:p>
          <w:p>
            <w:pPr>
              <w:spacing w:after="20"/>
              <w:ind w:left="20"/>
              <w:jc w:val="both"/>
            </w:pPr>
            <w:r>
              <w:rPr>
                <w:rFonts w:ascii="Times New Roman"/>
                <w:b w:val="false"/>
                <w:i w:val="false"/>
                <w:color w:val="000000"/>
                <w:sz w:val="20"/>
              </w:rPr>
              <w:t>
– сүрме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кендер мен концентраттар:</w:t>
            </w:r>
          </w:p>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күшән, металдар және олардың қосылыстары бар күл және қалдықтар (қара металдарды өндіруден қалған қалдықтардан басқа):</w:t>
            </w:r>
          </w:p>
          <w:p>
            <w:pPr>
              <w:spacing w:after="20"/>
              <w:ind w:left="20"/>
              <w:jc w:val="both"/>
            </w:pPr>
            <w:r>
              <w:rPr>
                <w:rFonts w:ascii="Times New Roman"/>
                <w:b w:val="false"/>
                <w:i w:val="false"/>
                <w:color w:val="000000"/>
                <w:sz w:val="20"/>
              </w:rPr>
              <w:t>
– құрамында негізінен мырыш бар:</w:t>
            </w:r>
          </w:p>
          <w:p>
            <w:pPr>
              <w:spacing w:after="20"/>
              <w:ind w:left="20"/>
              <w:jc w:val="both"/>
            </w:pPr>
            <w:r>
              <w:rPr>
                <w:rFonts w:ascii="Times New Roman"/>
                <w:b w:val="false"/>
                <w:i w:val="false"/>
                <w:color w:val="000000"/>
                <w:sz w:val="20"/>
              </w:rPr>
              <w:t>
– – гартмырыш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xml:space="preserve">
– құрамында негізінен мырыш бар: </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xml:space="preserve">
– құрамында негізінен қорғасын бар: </w:t>
            </w:r>
          </w:p>
          <w:p>
            <w:pPr>
              <w:spacing w:after="20"/>
              <w:ind w:left="20"/>
              <w:jc w:val="both"/>
            </w:pPr>
            <w:r>
              <w:rPr>
                <w:rFonts w:ascii="Times New Roman"/>
                <w:b w:val="false"/>
                <w:i w:val="false"/>
                <w:color w:val="000000"/>
                <w:sz w:val="20"/>
              </w:rPr>
              <w:t>
– – этилденген бензин шламдары мен этилденген антидетонациондық қоспа шламдары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xml:space="preserve">
– құрамында негізінен қорғасын бар: </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құрамында негізінен мыс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құрамында негізінен алюминий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мышьякты немесе осы металлдарды шығару немесе олардың химиялық қосындыларын өндіру үшін пайдаланылатын құрамында мышьяк, таллий, сынап немесе олардың қосындылары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құрамында сүрме, бериллий, кадмий, хром немесе олардың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құрамында негізінде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құрамында негізінен ниобий мен тантал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құрамында негізінде қалайы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құрамында негізінде титан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p>
            <w:pPr>
              <w:spacing w:after="20"/>
              <w:ind w:left="20"/>
              <w:jc w:val="both"/>
            </w:pP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құрамында негізінде вольфрам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мышьяк немесе олардың қосылыстары бар қож, күл және қалдықтар (қара металдар өндірісінде түзілетіндерден өзге):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xml:space="preserve">
- - - - құрамында негізінен молибден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мышьяк немесе олардың қосылыстары бар қож, күл және қалдықтар (қара металдар өндірісінде түзілетіндерден өзге):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xml:space="preserve">
- - - - құрамында негізінен кобальт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мышьяк немесе олардың қосылыстары бар қож, күл және қалдықтар (қара металдар өндірісінде түзілетіндерден өзге):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xml:space="preserve">
- - - - құрамында негізінен цирконий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мышьяк немесе олардың қосылыстары бар қож, күл және қалдықтар (қара металдар өндірісінде түзілетіндерден өзге): - өзгелер: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xml:space="preserve">
- - - - өзгелер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көмірден алынған брикеттер, түйіршіктер және ұқсас қатты отындар</w:t>
            </w:r>
          </w:p>
          <w:p>
            <w:pPr>
              <w:spacing w:after="20"/>
              <w:ind w:left="20"/>
              <w:jc w:val="both"/>
            </w:pPr>
            <w:r>
              <w:rPr>
                <w:rFonts w:ascii="Times New Roman"/>
                <w:b w:val="false"/>
                <w:i w:val="false"/>
                <w:color w:val="000000"/>
                <w:sz w:val="20"/>
              </w:rPr>
              <w:t>
-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 - антрацит:</w:t>
            </w:r>
          </w:p>
          <w:p>
            <w:pPr>
              <w:spacing w:after="20"/>
              <w:ind w:left="20"/>
              <w:jc w:val="both"/>
            </w:pPr>
            <w:r>
              <w:rPr>
                <w:rFonts w:ascii="Times New Roman"/>
                <w:b w:val="false"/>
                <w:i w:val="false"/>
                <w:color w:val="000000"/>
                <w:sz w:val="20"/>
              </w:rPr>
              <w:t>
- - - ұшқыш заттардың шекті шығымдылығымен (құрғақ күлсіз негізде) 10 масс.%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p>
            <w:pPr>
              <w:spacing w:after="20"/>
              <w:ind w:left="20"/>
              <w:jc w:val="both"/>
            </w:pPr>
            <w:r>
              <w:rPr>
                <w:rFonts w:ascii="Times New Roman"/>
                <w:b w:val="false"/>
                <w:i w:val="false"/>
                <w:color w:val="000000"/>
                <w:sz w:val="20"/>
              </w:rPr>
              <w:t>
-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 - антрацит:</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p>
            <w:pPr>
              <w:spacing w:after="20"/>
              <w:ind w:left="20"/>
              <w:jc w:val="both"/>
            </w:pPr>
            <w:r>
              <w:rPr>
                <w:rFonts w:ascii="Times New Roman"/>
                <w:b w:val="false"/>
                <w:i w:val="false"/>
                <w:color w:val="000000"/>
                <w:sz w:val="20"/>
              </w:rPr>
              <w:t>
-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 - битумды көмір:</w:t>
            </w:r>
          </w:p>
          <w:p>
            <w:pPr>
              <w:spacing w:after="20"/>
              <w:ind w:left="20"/>
              <w:jc w:val="both"/>
            </w:pPr>
            <w:r>
              <w:rPr>
                <w:rFonts w:ascii="Times New Roman"/>
                <w:b w:val="false"/>
                <w:i w:val="false"/>
                <w:color w:val="000000"/>
                <w:sz w:val="20"/>
              </w:rPr>
              <w:t>
- - - кокстелетін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p>
            <w:pPr>
              <w:spacing w:after="20"/>
              <w:ind w:left="20"/>
              <w:jc w:val="both"/>
            </w:pPr>
            <w:r>
              <w:rPr>
                <w:rFonts w:ascii="Times New Roman"/>
                <w:b w:val="false"/>
                <w:i w:val="false"/>
                <w:color w:val="000000"/>
                <w:sz w:val="20"/>
              </w:rPr>
              <w:t>
-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 - битумды көмір: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p>
            <w:pPr>
              <w:spacing w:after="20"/>
              <w:ind w:left="20"/>
              <w:jc w:val="both"/>
            </w:pPr>
            <w:r>
              <w:rPr>
                <w:rFonts w:ascii="Times New Roman"/>
                <w:b w:val="false"/>
                <w:i w:val="false"/>
                <w:color w:val="000000"/>
                <w:sz w:val="20"/>
              </w:rPr>
              <w:t>
-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 - битумды көмір: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p>
            <w:pPr>
              <w:spacing w:after="20"/>
              <w:ind w:left="20"/>
              <w:jc w:val="both"/>
            </w:pPr>
            <w:r>
              <w:rPr>
                <w:rFonts w:ascii="Times New Roman"/>
                <w:b w:val="false"/>
                <w:i w:val="false"/>
                <w:color w:val="000000"/>
                <w:sz w:val="20"/>
              </w:rPr>
              <w:t>
- брикеттер, түйіршіктер және ұқсас қатты отындар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p>
            <w:pPr>
              <w:spacing w:after="20"/>
              <w:ind w:left="20"/>
              <w:jc w:val="both"/>
            </w:pPr>
            <w:r>
              <w:rPr>
                <w:rFonts w:ascii="Times New Roman"/>
                <w:b w:val="false"/>
                <w:i w:val="false"/>
                <w:color w:val="000000"/>
                <w:sz w:val="20"/>
              </w:rPr>
              <w:t>
- қоңыр көмірден алынған кокс және жартылай кокс</w:t>
            </w:r>
          </w:p>
          <w:p>
            <w:pPr>
              <w:spacing w:after="20"/>
              <w:ind w:left="20"/>
              <w:jc w:val="both"/>
            </w:pPr>
            <w:r>
              <w:rPr>
                <w:rFonts w:ascii="Times New Roman"/>
                <w:b w:val="false"/>
                <w:i w:val="false"/>
                <w:color w:val="000000"/>
                <w:sz w:val="20"/>
              </w:rPr>
              <w:t>
- - электродтарды өндіру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p>
            <w:pPr>
              <w:spacing w:after="20"/>
              <w:ind w:left="20"/>
              <w:jc w:val="both"/>
            </w:pPr>
            <w:r>
              <w:rPr>
                <w:rFonts w:ascii="Times New Roman"/>
                <w:b w:val="false"/>
                <w:i w:val="false"/>
                <w:color w:val="000000"/>
                <w:sz w:val="20"/>
              </w:rPr>
              <w:t>
- қоңыр көмірден алынған кокс және жартылай кокс</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p>
            <w:pPr>
              <w:spacing w:after="20"/>
              <w:ind w:left="20"/>
              <w:jc w:val="both"/>
            </w:pPr>
            <w:r>
              <w:rPr>
                <w:rFonts w:ascii="Times New Roman"/>
                <w:b w:val="false"/>
                <w:i w:val="false"/>
                <w:color w:val="000000"/>
                <w:sz w:val="20"/>
              </w:rPr>
              <w:t>
- қоңыр көмірден алынған кокс және жартылай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басқа металл еместер:</w:t>
            </w:r>
          </w:p>
          <w:p>
            <w:pPr>
              <w:spacing w:after="20"/>
              <w:ind w:left="20"/>
              <w:jc w:val="both"/>
            </w:pPr>
            <w:r>
              <w:rPr>
                <w:rFonts w:ascii="Times New Roman"/>
                <w:b w:val="false"/>
                <w:i w:val="false"/>
                <w:color w:val="000000"/>
                <w:sz w:val="20"/>
              </w:rPr>
              <w:t>
- 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сирек газдар:</w:t>
            </w:r>
          </w:p>
          <w:p>
            <w:pPr>
              <w:spacing w:after="20"/>
              <w:ind w:left="20"/>
              <w:jc w:val="both"/>
            </w:pPr>
            <w:r>
              <w:rPr>
                <w:rFonts w:ascii="Times New Roman"/>
                <w:b w:val="false"/>
                <w:i w:val="false"/>
                <w:color w:val="000000"/>
                <w:sz w:val="20"/>
              </w:rPr>
              <w:t>
- - аргон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сирек газдар: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гелий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сирек газдар:</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басқа металл еместер:</w:t>
            </w:r>
          </w:p>
          <w:p>
            <w:pPr>
              <w:spacing w:after="20"/>
              <w:ind w:left="20"/>
              <w:jc w:val="both"/>
            </w:pPr>
            <w:r>
              <w:rPr>
                <w:rFonts w:ascii="Times New Roman"/>
                <w:b w:val="false"/>
                <w:i w:val="false"/>
                <w:color w:val="000000"/>
                <w:sz w:val="20"/>
              </w:rPr>
              <w:t>
- азот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басқа металл еместер:</w:t>
            </w:r>
          </w:p>
          <w:p>
            <w:pPr>
              <w:spacing w:after="20"/>
              <w:ind w:left="20"/>
              <w:jc w:val="both"/>
            </w:pPr>
            <w:r>
              <w:rPr>
                <w:rFonts w:ascii="Times New Roman"/>
                <w:b w:val="false"/>
                <w:i w:val="false"/>
                <w:color w:val="000000"/>
                <w:sz w:val="20"/>
              </w:rPr>
              <w:t>
- оттегі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басқа металл еместер:</w:t>
            </w:r>
          </w:p>
          <w:p>
            <w:pPr>
              <w:spacing w:after="20"/>
              <w:ind w:left="20"/>
              <w:jc w:val="both"/>
            </w:pPr>
            <w:r>
              <w:rPr>
                <w:rFonts w:ascii="Times New Roman"/>
                <w:b w:val="false"/>
                <w:i w:val="false"/>
                <w:color w:val="000000"/>
                <w:sz w:val="20"/>
              </w:rPr>
              <w:t>
- бор; теллур:</w:t>
            </w:r>
          </w:p>
          <w:p>
            <w:pPr>
              <w:spacing w:after="20"/>
              <w:ind w:left="20"/>
              <w:jc w:val="both"/>
            </w:pPr>
            <w:r>
              <w:rPr>
                <w:rFonts w:ascii="Times New Roman"/>
                <w:b w:val="false"/>
                <w:i w:val="false"/>
                <w:color w:val="000000"/>
                <w:sz w:val="20"/>
              </w:rPr>
              <w:t>
- - бор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бор; теллур:</w:t>
            </w:r>
          </w:p>
          <w:p>
            <w:pPr>
              <w:spacing w:after="20"/>
              <w:ind w:left="20"/>
              <w:jc w:val="both"/>
            </w:pPr>
            <w:r>
              <w:rPr>
                <w:rFonts w:ascii="Times New Roman"/>
                <w:b w:val="false"/>
                <w:i w:val="false"/>
                <w:color w:val="000000"/>
                <w:sz w:val="20"/>
              </w:rPr>
              <w:t>
- - теллур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кремний:</w:t>
            </w:r>
          </w:p>
          <w:p>
            <w:pPr>
              <w:spacing w:after="20"/>
              <w:ind w:left="20"/>
              <w:jc w:val="both"/>
            </w:pPr>
            <w:r>
              <w:rPr>
                <w:rFonts w:ascii="Times New Roman"/>
                <w:b w:val="false"/>
                <w:i w:val="false"/>
                <w:color w:val="000000"/>
                <w:sz w:val="20"/>
              </w:rPr>
              <w:t>
- - құрамында 99,99 масс.% кем емес кремний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басқа металл еместер:</w:t>
            </w:r>
          </w:p>
          <w:p>
            <w:pPr>
              <w:spacing w:after="20"/>
              <w:ind w:left="20"/>
              <w:jc w:val="both"/>
            </w:pPr>
            <w:r>
              <w:rPr>
                <w:rFonts w:ascii="Times New Roman"/>
                <w:b w:val="false"/>
                <w:i w:val="false"/>
                <w:color w:val="000000"/>
                <w:sz w:val="20"/>
              </w:rPr>
              <w:t>
- кремний:</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фосфор</w:t>
            </w:r>
          </w:p>
          <w:p>
            <w:pPr>
              <w:spacing w:after="20"/>
              <w:ind w:left="20"/>
              <w:jc w:val="both"/>
            </w:pPr>
            <w:r>
              <w:rPr>
                <w:rFonts w:ascii="Times New Roman"/>
                <w:b w:val="false"/>
                <w:i w:val="false"/>
                <w:color w:val="000000"/>
                <w:sz w:val="20"/>
              </w:rPr>
              <w:t>
– – сары фосфор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фосфор</w:t>
            </w:r>
          </w:p>
          <w:p>
            <w:pPr>
              <w:spacing w:after="20"/>
              <w:ind w:left="20"/>
              <w:jc w:val="both"/>
            </w:pPr>
            <w:r>
              <w:rPr>
                <w:rFonts w:ascii="Times New Roman"/>
                <w:b w:val="false"/>
                <w:i w:val="false"/>
                <w:color w:val="000000"/>
                <w:sz w:val="20"/>
              </w:rPr>
              <w:t>
– – қызыл фосфор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мышьяк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инертті газдар және басқа металл еместер: </w:t>
            </w:r>
          </w:p>
          <w:p>
            <w:pPr>
              <w:spacing w:after="20"/>
              <w:ind w:left="20"/>
              <w:jc w:val="both"/>
            </w:pPr>
            <w:r>
              <w:rPr>
                <w:rFonts w:ascii="Times New Roman"/>
                <w:b w:val="false"/>
                <w:i w:val="false"/>
                <w:color w:val="000000"/>
                <w:sz w:val="20"/>
              </w:rPr>
              <w:t>
- селен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сілтілік немесе сілтілі жер металдары:</w:t>
            </w:r>
          </w:p>
          <w:p>
            <w:pPr>
              <w:spacing w:after="20"/>
              <w:ind w:left="20"/>
              <w:jc w:val="both"/>
            </w:pPr>
            <w:r>
              <w:rPr>
                <w:rFonts w:ascii="Times New Roman"/>
                <w:b w:val="false"/>
                <w:i w:val="false"/>
                <w:color w:val="000000"/>
                <w:sz w:val="20"/>
              </w:rPr>
              <w:t>
- - натрий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сілтілік немесе сілтілі жер металдары:</w:t>
            </w:r>
          </w:p>
          <w:p>
            <w:pPr>
              <w:spacing w:after="20"/>
              <w:ind w:left="20"/>
              <w:jc w:val="both"/>
            </w:pPr>
            <w:r>
              <w:rPr>
                <w:rFonts w:ascii="Times New Roman"/>
                <w:b w:val="false"/>
                <w:i w:val="false"/>
                <w:color w:val="000000"/>
                <w:sz w:val="20"/>
              </w:rPr>
              <w:t>
- - кальций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сілтілік немесе сілтілі жер металдары: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стронций және барий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сілтілік немесе сілтілі жер металдары: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сілтілік немесе сілтілі жер металдары:</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- 95 сал.% немесе одан артығы:</w:t>
            </w:r>
          </w:p>
          <w:p>
            <w:pPr>
              <w:spacing w:after="20"/>
              <w:ind w:left="20"/>
              <w:jc w:val="both"/>
            </w:pPr>
            <w:r>
              <w:rPr>
                <w:rFonts w:ascii="Times New Roman"/>
                <w:b w:val="false"/>
                <w:i w:val="false"/>
                <w:color w:val="000000"/>
                <w:sz w:val="20"/>
              </w:rPr>
              <w:t>
- - - - церий, лантан, празеодим, неодим және самарий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- 95 сал.% немесе одан артығы:</w:t>
            </w:r>
          </w:p>
          <w:p>
            <w:pPr>
              <w:spacing w:after="20"/>
              <w:ind w:left="20"/>
              <w:jc w:val="both"/>
            </w:pPr>
            <w:r>
              <w:rPr>
                <w:rFonts w:ascii="Times New Roman"/>
                <w:b w:val="false"/>
                <w:i w:val="false"/>
                <w:color w:val="000000"/>
                <w:sz w:val="20"/>
              </w:rPr>
              <w:t>
- - - - европий, гадолиний, тербий, диспрозий, гольмий, эрбий, тулий, иттербий, лютеций және иттрий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- 95 сал.% немесе одан артығы:</w:t>
            </w:r>
          </w:p>
          <w:p>
            <w:pPr>
              <w:spacing w:after="20"/>
              <w:ind w:left="20"/>
              <w:jc w:val="both"/>
            </w:pPr>
            <w:r>
              <w:rPr>
                <w:rFonts w:ascii="Times New Roman"/>
                <w:b w:val="false"/>
                <w:i w:val="false"/>
                <w:color w:val="000000"/>
                <w:sz w:val="20"/>
              </w:rPr>
              <w:t>
- - - - скандий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сынап:</w:t>
            </w:r>
          </w:p>
          <w:p>
            <w:pPr>
              <w:spacing w:after="20"/>
              <w:ind w:left="20"/>
              <w:jc w:val="both"/>
            </w:pPr>
            <w:r>
              <w:rPr>
                <w:rFonts w:ascii="Times New Roman"/>
                <w:b w:val="false"/>
                <w:i w:val="false"/>
                <w:color w:val="000000"/>
                <w:sz w:val="20"/>
              </w:rPr>
              <w:t>
- - таза салмағы 34,5 кг (стандартты салмақ) колбаларда, әрбір колба үшін FOB бағасы 224 еуродан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p>
            <w:pPr>
              <w:spacing w:after="20"/>
              <w:ind w:left="20"/>
              <w:jc w:val="both"/>
            </w:pPr>
            <w:r>
              <w:rPr>
                <w:rFonts w:ascii="Times New Roman"/>
                <w:b w:val="false"/>
                <w:i w:val="false"/>
                <w:color w:val="000000"/>
                <w:sz w:val="20"/>
              </w:rPr>
              <w:t>
- сынап:</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p>
            <w:pPr>
              <w:spacing w:after="20"/>
              <w:ind w:left="20"/>
              <w:jc w:val="both"/>
            </w:pPr>
            <w:r>
              <w:rPr>
                <w:rFonts w:ascii="Times New Roman"/>
                <w:b w:val="false"/>
                <w:i w:val="false"/>
                <w:color w:val="000000"/>
                <w:sz w:val="20"/>
              </w:rPr>
              <w:t>
- күкірт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p>
            <w:pPr>
              <w:spacing w:after="20"/>
              <w:ind w:left="20"/>
              <w:jc w:val="both"/>
            </w:pPr>
            <w:r>
              <w:rPr>
                <w:rFonts w:ascii="Times New Roman"/>
                <w:b w:val="false"/>
                <w:i w:val="false"/>
                <w:color w:val="000000"/>
                <w:sz w:val="20"/>
              </w:rPr>
              <w:t>
- олеум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 -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 - құрамында 98,5 мас.% алюминий оксиді бар немесе одан да көп:</w:t>
            </w:r>
          </w:p>
          <w:p>
            <w:pPr>
              <w:spacing w:after="20"/>
              <w:ind w:left="20"/>
              <w:jc w:val="both"/>
            </w:pPr>
            <w:r>
              <w:rPr>
                <w:rFonts w:ascii="Times New Roman"/>
                <w:b w:val="false"/>
                <w:i w:val="false"/>
                <w:color w:val="000000"/>
                <w:sz w:val="20"/>
              </w:rPr>
              <w:t>
– – – көлемі 10 мм артық болатын бөлшектердің жалпы салмағының 50%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 -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 - құрамында 98,5 мас.% алюминий оксиді бар немесе одан да көп:</w:t>
            </w:r>
          </w:p>
          <w:p>
            <w:pPr>
              <w:spacing w:after="20"/>
              <w:ind w:left="20"/>
              <w:jc w:val="both"/>
            </w:pPr>
            <w:r>
              <w:rPr>
                <w:rFonts w:ascii="Times New Roman"/>
                <w:b w:val="false"/>
                <w:i w:val="false"/>
                <w:color w:val="000000"/>
                <w:sz w:val="20"/>
              </w:rPr>
              <w:t>
– – – көлемі 10 мм артық болатын бөлшектердің жалпы салмағының 50%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 -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 – құрамында 98,5 мас.% кем болатын алюминий оксиді болғанда:</w:t>
            </w:r>
          </w:p>
          <w:p>
            <w:pPr>
              <w:spacing w:after="20"/>
              <w:ind w:left="20"/>
              <w:jc w:val="both"/>
            </w:pPr>
            <w:r>
              <w:rPr>
                <w:rFonts w:ascii="Times New Roman"/>
                <w:b w:val="false"/>
                <w:i w:val="false"/>
                <w:color w:val="000000"/>
                <w:sz w:val="20"/>
              </w:rPr>
              <w:t>
– – – көлемі 10 мм артық болатын бөлшектердің жалпы салмағының 50%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 -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 – құрамында 98,5 мас.% кем болатын алюминий оксиді болғанда: – – – көлемі 10 мм артық болатын бөлшектердің жалпы салмағының 50%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w:t>
            </w:r>
          </w:p>
          <w:p>
            <w:pPr>
              <w:spacing w:after="20"/>
              <w:ind w:left="20"/>
              <w:jc w:val="both"/>
            </w:pPr>
            <w:r>
              <w:rPr>
                <w:rFonts w:ascii="Times New Roman"/>
                <w:b w:val="false"/>
                <w:i w:val="false"/>
                <w:color w:val="000000"/>
                <w:sz w:val="20"/>
              </w:rPr>
              <w:t xml:space="preserve">
- жасанды корундтан басқа алюминий оксиді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w:t>
            </w:r>
          </w:p>
          <w:p>
            <w:pPr>
              <w:spacing w:after="20"/>
              <w:ind w:left="20"/>
              <w:jc w:val="both"/>
            </w:pPr>
            <w:r>
              <w:rPr>
                <w:rFonts w:ascii="Times New Roman"/>
                <w:b w:val="false"/>
                <w:i w:val="false"/>
                <w:color w:val="000000"/>
                <w:sz w:val="20"/>
              </w:rPr>
              <w:t>
- алюминий гидроксиді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натрий сулфаттары:</w:t>
            </w:r>
          </w:p>
          <w:p>
            <w:pPr>
              <w:spacing w:after="20"/>
              <w:ind w:left="20"/>
              <w:jc w:val="both"/>
            </w:pPr>
            <w:r>
              <w:rPr>
                <w:rFonts w:ascii="Times New Roman"/>
                <w:b w:val="false"/>
                <w:i w:val="false"/>
                <w:color w:val="000000"/>
                <w:sz w:val="20"/>
              </w:rPr>
              <w:t>
- - динатрия сульфаты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натрий сулфаттары:</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магния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xml:space="preserve">
- - алюминий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бария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 - - кадмий; хром; цинк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 - - кобальт;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 - - қорғасын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квасцтар; пероксосульфаттар (персульфаттар):</w:t>
            </w:r>
          </w:p>
          <w:p>
            <w:pPr>
              <w:spacing w:after="20"/>
              <w:ind w:left="20"/>
              <w:jc w:val="both"/>
            </w:pPr>
            <w:r>
              <w:rPr>
                <w:rFonts w:ascii="Times New Roman"/>
                <w:b w:val="false"/>
                <w:i w:val="false"/>
                <w:color w:val="000000"/>
                <w:sz w:val="20"/>
              </w:rPr>
              <w:t>
- өзге де сулфаттар:</w:t>
            </w:r>
          </w:p>
          <w:p>
            <w:pPr>
              <w:spacing w:after="20"/>
              <w:ind w:left="20"/>
              <w:jc w:val="both"/>
            </w:pP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p>
            <w:pPr>
              <w:spacing w:after="20"/>
              <w:ind w:left="20"/>
              <w:jc w:val="both"/>
            </w:pPr>
            <w:r>
              <w:rPr>
                <w:rFonts w:ascii="Times New Roman"/>
                <w:b w:val="false"/>
                <w:i w:val="false"/>
                <w:color w:val="000000"/>
                <w:sz w:val="20"/>
              </w:rPr>
              <w:t>
- квасцтар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квасцтар; пероксосульфаттар (персульфаттар):</w:t>
            </w:r>
          </w:p>
          <w:p>
            <w:pPr>
              <w:spacing w:after="20"/>
              <w:ind w:left="20"/>
              <w:jc w:val="both"/>
            </w:pPr>
            <w:r>
              <w:rPr>
                <w:rFonts w:ascii="Times New Roman"/>
                <w:b w:val="false"/>
                <w:i w:val="false"/>
                <w:color w:val="000000"/>
                <w:sz w:val="20"/>
              </w:rPr>
              <w:t>
- пероксосульфаттар (персульфаттар)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w:t>
            </w:r>
          </w:p>
          <w:p>
            <w:pPr>
              <w:spacing w:after="20"/>
              <w:ind w:left="20"/>
              <w:jc w:val="both"/>
            </w:pPr>
            <w:r>
              <w:rPr>
                <w:rFonts w:ascii="Times New Roman"/>
                <w:b w:val="false"/>
                <w:i w:val="false"/>
                <w:color w:val="000000"/>
                <w:sz w:val="20"/>
              </w:rPr>
              <w:t>
- натрий дихроматы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w:t>
            </w:r>
          </w:p>
          <w:p>
            <w:pPr>
              <w:spacing w:after="20"/>
              <w:ind w:left="20"/>
              <w:jc w:val="both"/>
            </w:pPr>
            <w:r>
              <w:rPr>
                <w:rFonts w:ascii="Times New Roman"/>
                <w:b w:val="false"/>
                <w:i w:val="false"/>
                <w:color w:val="000000"/>
                <w:sz w:val="20"/>
              </w:rPr>
              <w:t xml:space="preserve">
- хроматтар және өзге де дихроматтар; пероксохроматтар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w:t>
            </w:r>
          </w:p>
          <w:p>
            <w:pPr>
              <w:spacing w:after="20"/>
              <w:ind w:left="20"/>
              <w:jc w:val="both"/>
            </w:pPr>
            <w:r>
              <w:rPr>
                <w:rFonts w:ascii="Times New Roman"/>
                <w:b w:val="false"/>
                <w:i w:val="false"/>
                <w:color w:val="000000"/>
                <w:sz w:val="20"/>
              </w:rPr>
              <w:t>
- манганиттер, манганаттар және перманганаттар:</w:t>
            </w:r>
          </w:p>
          <w:p>
            <w:pPr>
              <w:spacing w:after="20"/>
              <w:ind w:left="20"/>
              <w:jc w:val="both"/>
            </w:pPr>
            <w:r>
              <w:rPr>
                <w:rFonts w:ascii="Times New Roman"/>
                <w:b w:val="false"/>
                <w:i w:val="false"/>
                <w:color w:val="000000"/>
                <w:sz w:val="20"/>
              </w:rPr>
              <w:t>
- - калий перманангаты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 - манганиттер, манганаттар және перманганаттар: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w:t>
            </w:r>
          </w:p>
          <w:p>
            <w:pPr>
              <w:spacing w:after="20"/>
              <w:ind w:left="20"/>
              <w:jc w:val="both"/>
            </w:pPr>
            <w:r>
              <w:rPr>
                <w:rFonts w:ascii="Times New Roman"/>
                <w:b w:val="false"/>
                <w:i w:val="false"/>
                <w:color w:val="000000"/>
                <w:sz w:val="20"/>
              </w:rPr>
              <w:t>
- молибдаттар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 - вольфраматтар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w:t>
            </w:r>
          </w:p>
          <w:p>
            <w:pPr>
              <w:spacing w:after="20"/>
              <w:ind w:left="20"/>
              <w:jc w:val="both"/>
            </w:pP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мырыштар және ванадаттар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2841908500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тұздары:</w:t>
            </w:r>
          </w:p>
          <w:p>
            <w:pPr>
              <w:spacing w:after="20"/>
              <w:ind w:left="20"/>
              <w:jc w:val="both"/>
            </w:pP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p>
            <w:pPr>
              <w:spacing w:after="20"/>
              <w:ind w:left="20"/>
              <w:jc w:val="both"/>
            </w:pPr>
            <w:r>
              <w:rPr>
                <w:rFonts w:ascii="Times New Roman"/>
                <w:b w:val="false"/>
                <w:i w:val="false"/>
                <w:color w:val="000000"/>
                <w:sz w:val="20"/>
              </w:rPr>
              <w:t>
- белгілі бір немесе белгісіз химиялық құрамдағы алюминий силикаттарын қоса алғанда, қос немесе күрделі силикаттар:</w:t>
            </w:r>
          </w:p>
          <w:p>
            <w:pPr>
              <w:spacing w:after="20"/>
              <w:ind w:left="20"/>
              <w:jc w:val="both"/>
            </w:pPr>
            <w:r>
              <w:rPr>
                <w:rFonts w:ascii="Times New Roman"/>
                <w:b w:val="false"/>
                <w:i w:val="false"/>
                <w:color w:val="000000"/>
                <w:sz w:val="20"/>
              </w:rPr>
              <w:t>
- - авиациялық қозғалтқыштарды5 өндіру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p>
            <w:pPr>
              <w:spacing w:after="20"/>
              <w:ind w:left="20"/>
              <w:jc w:val="both"/>
            </w:pPr>
            <w:r>
              <w:rPr>
                <w:rFonts w:ascii="Times New Roman"/>
                <w:b w:val="false"/>
                <w:i w:val="false"/>
                <w:color w:val="000000"/>
                <w:sz w:val="20"/>
              </w:rPr>
              <w:t>
- белгілі бір немесе белгісіз химиялық құрамдағы алюминий силикаттарын қоса алғанда, қос немесе күрделі силикаттар: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p>
            <w:pPr>
              <w:spacing w:after="20"/>
              <w:ind w:left="20"/>
              <w:jc w:val="both"/>
            </w:pP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тұздар, қос тұздар немесе селен немесе теллур қышқылдарының күрделі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p>
            <w:pPr>
              <w:spacing w:after="20"/>
              <w:ind w:left="20"/>
              <w:jc w:val="both"/>
            </w:pP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табиғи минералдық активтендірілген өнімдер; пайдаланылған жануар көмірін қоса алғанда, жануар көмірі:</w:t>
            </w:r>
          </w:p>
          <w:p>
            <w:pPr>
              <w:spacing w:after="20"/>
              <w:ind w:left="20"/>
              <w:jc w:val="both"/>
            </w:pPr>
            <w:r>
              <w:rPr>
                <w:rFonts w:ascii="Times New Roman"/>
                <w:b w:val="false"/>
                <w:i w:val="false"/>
                <w:color w:val="000000"/>
                <w:sz w:val="20"/>
              </w:rPr>
              <w:t>
-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табиғи минералдық активтендірілген өнімдер; пайдаланылған жануар көмірін қоса алғанда, жануар көмірі:</w:t>
            </w:r>
          </w:p>
          <w:p>
            <w:pPr>
              <w:spacing w:after="20"/>
              <w:ind w:left="20"/>
              <w:jc w:val="both"/>
            </w:pPr>
            <w:r>
              <w:rPr>
                <w:rFonts w:ascii="Times New Roman"/>
                <w:b w:val="false"/>
                <w:i w:val="false"/>
                <w:color w:val="000000"/>
                <w:sz w:val="20"/>
              </w:rPr>
              <w:t>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максималды қыры 7 см-ден кем емес мөлшерлі жағымен шаршыға кірігетін тік бұрыш немесе тік бұрыш емес плиткалар, кубиктер (шаршыны қоса алғанда) және осыған ұқсас бұйымдар; қолдан сырланған түйіршіктер, үгінділер және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 – мәрмәр, травертин және алебастр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 - гранит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 – өзге де тастар</w:t>
            </w:r>
          </w:p>
          <w:p>
            <w:pPr>
              <w:spacing w:after="20"/>
              <w:ind w:left="20"/>
              <w:jc w:val="both"/>
            </w:pPr>
            <w:r>
              <w:rPr>
                <w:rFonts w:ascii="Times New Roman"/>
                <w:b w:val="false"/>
                <w:i w:val="false"/>
                <w:color w:val="000000"/>
                <w:sz w:val="20"/>
              </w:rPr>
              <w:t>
- - - өзге да әктастар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 – өзге де тастар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мәрмәр, травертин және алебастр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өзге де әктастар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гранит:</w:t>
            </w:r>
          </w:p>
          <w:p>
            <w:pPr>
              <w:spacing w:after="20"/>
              <w:ind w:left="20"/>
              <w:jc w:val="both"/>
            </w:pPr>
            <w:r>
              <w:rPr>
                <w:rFonts w:ascii="Times New Roman"/>
                <w:b w:val="false"/>
                <w:i w:val="false"/>
                <w:color w:val="000000"/>
                <w:sz w:val="20"/>
              </w:rPr>
              <w:t>
– – – таза салмағы 10 кг немесе одан да көп жылтыратылған, сәндендірілген немесе кесуден басқа, басқа да өңдеуден өткен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гранит:</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xml:space="preserve">
– – өзге де тастар </w:t>
            </w:r>
          </w:p>
          <w:p>
            <w:pPr>
              <w:spacing w:after="20"/>
              <w:ind w:left="20"/>
              <w:jc w:val="both"/>
            </w:pPr>
            <w:r>
              <w:rPr>
                <w:rFonts w:ascii="Times New Roman"/>
                <w:b w:val="false"/>
                <w:i w:val="false"/>
                <w:color w:val="000000"/>
                <w:sz w:val="20"/>
              </w:rPr>
              <w:t>
– – – таза салмағы 10 кг немесе одан да көп жылтыратылған, сәндендірілген немесе кесуден басқа, басқа да өңдеуден өткен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өзге де тастар: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Өнделген немесе жартылай өнделген, немесе ұнтақ түрдегі күміс (алтыннан немесе платинадан алынған гальванды қаптамасы бар күмісті қоса алғанда): </w:t>
            </w:r>
          </w:p>
          <w:p>
            <w:pPr>
              <w:spacing w:after="20"/>
              <w:ind w:left="20"/>
              <w:jc w:val="both"/>
            </w:pPr>
            <w:r>
              <w:rPr>
                <w:rFonts w:ascii="Times New Roman"/>
                <w:b w:val="false"/>
                <w:i w:val="false"/>
                <w:color w:val="000000"/>
                <w:sz w:val="20"/>
              </w:rPr>
              <w:t>
-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немесе жартылай өнделген, немесе ұнтақ түрдегі күміс (алтыннан немесе платинадан алынған гальванды қаптамасы бар күмісті қоса алғанда):</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xml:space="preserve">
– – өнделмеген түрде: </w:t>
            </w:r>
          </w:p>
          <w:p>
            <w:pPr>
              <w:spacing w:after="20"/>
              <w:ind w:left="20"/>
              <w:jc w:val="both"/>
            </w:pPr>
            <w:r>
              <w:rPr>
                <w:rFonts w:ascii="Times New Roman"/>
                <w:b w:val="false"/>
                <w:i w:val="false"/>
                <w:color w:val="000000"/>
                <w:sz w:val="20"/>
              </w:rPr>
              <w:t>
– – – балқыманың 1000 бөлігінде күмістің 999 бөлігінен кем емес бөлігі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Өнделген немесе жартылай өнделген, немесе ұнтақ түрдегі күміс (алтыннан немесе платинадан алынған гальванды қаптамасы бар күмісті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xml:space="preserve">
– – өнделмеген түрде: </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Өнделген немесе жартылай өнделген, немесе ұнтақ түрдегі күміс (алтыннан немесе платинадан алынған гальванды қаптамасы бар күмісті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жартылай өнделген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Өнделмеген немесе жартылай өнделген, немесе ұнтақ, түрдегі алтын (платинадан алынған гальванды қаптамасы бар алтынды қоса алғанда): </w:t>
            </w:r>
          </w:p>
          <w:p>
            <w:pPr>
              <w:spacing w:after="20"/>
              <w:ind w:left="20"/>
              <w:jc w:val="both"/>
            </w:pPr>
            <w:r>
              <w:rPr>
                <w:rFonts w:ascii="Times New Roman"/>
                <w:b w:val="false"/>
                <w:i w:val="false"/>
                <w:color w:val="000000"/>
                <w:sz w:val="20"/>
              </w:rPr>
              <w:t>
– тиындарды шарпу үшін пайдаланылмайтын:</w:t>
            </w:r>
          </w:p>
          <w:p>
            <w:pPr>
              <w:spacing w:after="20"/>
              <w:ind w:left="20"/>
              <w:jc w:val="both"/>
            </w:pPr>
            <w:r>
              <w:rPr>
                <w:rFonts w:ascii="Times New Roman"/>
                <w:b w:val="false"/>
                <w:i w:val="false"/>
                <w:color w:val="000000"/>
                <w:sz w:val="20"/>
              </w:rPr>
              <w:t>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p>
            <w:pPr>
              <w:spacing w:after="20"/>
              <w:ind w:left="20"/>
              <w:jc w:val="both"/>
            </w:pPr>
            <w:r>
              <w:rPr>
                <w:rFonts w:ascii="Times New Roman"/>
                <w:b w:val="false"/>
                <w:i w:val="false"/>
                <w:color w:val="000000"/>
                <w:sz w:val="20"/>
              </w:rPr>
              <w:t>
- ақшалай емес:</w:t>
            </w:r>
          </w:p>
          <w:p>
            <w:pPr>
              <w:spacing w:after="20"/>
              <w:ind w:left="20"/>
              <w:jc w:val="both"/>
            </w:pPr>
            <w:r>
              <w:rPr>
                <w:rFonts w:ascii="Times New Roman"/>
                <w:b w:val="false"/>
                <w:i w:val="false"/>
                <w:color w:val="000000"/>
                <w:sz w:val="20"/>
              </w:rPr>
              <w:t xml:space="preserve">
– – өзге де өнделмеген нысандарда: </w:t>
            </w:r>
          </w:p>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p>
            <w:pPr>
              <w:spacing w:after="20"/>
              <w:ind w:left="20"/>
              <w:jc w:val="both"/>
            </w:pPr>
            <w:r>
              <w:rPr>
                <w:rFonts w:ascii="Times New Roman"/>
                <w:b w:val="false"/>
                <w:i w:val="false"/>
                <w:color w:val="000000"/>
                <w:sz w:val="20"/>
              </w:rPr>
              <w:t>
– тиындарды шарпу үшін пайдаланылмайтын:</w:t>
            </w:r>
          </w:p>
          <w:p>
            <w:pPr>
              <w:spacing w:after="20"/>
              <w:ind w:left="20"/>
              <w:jc w:val="both"/>
            </w:pPr>
            <w:r>
              <w:rPr>
                <w:rFonts w:ascii="Times New Roman"/>
                <w:b w:val="false"/>
                <w:i w:val="false"/>
                <w:color w:val="000000"/>
                <w:sz w:val="20"/>
              </w:rPr>
              <w:t>
– – өзге де өнделмеген нысандарда:</w:t>
            </w:r>
          </w:p>
          <w:p>
            <w:pPr>
              <w:spacing w:after="20"/>
              <w:ind w:left="20"/>
              <w:jc w:val="both"/>
            </w:pPr>
            <w:r>
              <w:rPr>
                <w:rFonts w:ascii="Times New Roman"/>
                <w:b w:val="false"/>
                <w:i w:val="false"/>
                <w:color w:val="000000"/>
                <w:sz w:val="20"/>
              </w:rPr>
              <w:t xml:space="preserve">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p>
            <w:pPr>
              <w:spacing w:after="20"/>
              <w:ind w:left="20"/>
              <w:jc w:val="both"/>
            </w:pPr>
            <w:r>
              <w:rPr>
                <w:rFonts w:ascii="Times New Roman"/>
                <w:b w:val="false"/>
                <w:i w:val="false"/>
                <w:color w:val="000000"/>
                <w:sz w:val="20"/>
              </w:rPr>
              <w:t>
– тиындарды шарпу үшін пайдаланылмайтын:</w:t>
            </w:r>
          </w:p>
          <w:p>
            <w:pPr>
              <w:spacing w:after="20"/>
              <w:ind w:left="20"/>
              <w:jc w:val="both"/>
            </w:pPr>
            <w:r>
              <w:rPr>
                <w:rFonts w:ascii="Times New Roman"/>
                <w:b w:val="false"/>
                <w:i w:val="false"/>
                <w:color w:val="000000"/>
                <w:sz w:val="20"/>
              </w:rPr>
              <w:t>
– – өзге де өнделмеген нысандарда:</w:t>
            </w:r>
          </w:p>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мм-ден астам табақтар мен жолақтар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p>
            <w:pPr>
              <w:spacing w:after="20"/>
              <w:ind w:left="20"/>
              <w:jc w:val="both"/>
            </w:pPr>
            <w:r>
              <w:rPr>
                <w:rFonts w:ascii="Times New Roman"/>
                <w:b w:val="false"/>
                <w:i w:val="false"/>
                <w:color w:val="000000"/>
                <w:sz w:val="20"/>
              </w:rPr>
              <w:t>
– тиындарды шарпу үшін пайдаланылмайтын:</w:t>
            </w:r>
          </w:p>
          <w:p>
            <w:pPr>
              <w:spacing w:after="20"/>
              <w:ind w:left="20"/>
              <w:jc w:val="both"/>
            </w:pPr>
            <w:r>
              <w:rPr>
                <w:rFonts w:ascii="Times New Roman"/>
                <w:b w:val="false"/>
                <w:i w:val="false"/>
                <w:color w:val="000000"/>
                <w:sz w:val="20"/>
              </w:rPr>
              <w:t>
– – өзге де өнделмеген нысандарда:</w:t>
            </w:r>
          </w:p>
          <w:p>
            <w:pPr>
              <w:spacing w:after="20"/>
              <w:ind w:left="20"/>
              <w:jc w:val="both"/>
            </w:pPr>
            <w:r>
              <w:rPr>
                <w:rFonts w:ascii="Times New Roman"/>
                <w:b w:val="false"/>
                <w:i w:val="false"/>
                <w:color w:val="000000"/>
                <w:sz w:val="20"/>
              </w:rPr>
              <w:t xml:space="preserve">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p>
            <w:pPr>
              <w:spacing w:after="20"/>
              <w:ind w:left="20"/>
              <w:jc w:val="both"/>
            </w:pPr>
            <w:r>
              <w:rPr>
                <w:rFonts w:ascii="Times New Roman"/>
                <w:b w:val="false"/>
                <w:i w:val="false"/>
                <w:color w:val="000000"/>
                <w:sz w:val="20"/>
              </w:rPr>
              <w:t>
– тиындарды шарпу үшін пайдаланылмайтын:</w:t>
            </w:r>
          </w:p>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p>
            <w:pPr>
              <w:spacing w:after="20"/>
              <w:ind w:left="20"/>
              <w:jc w:val="both"/>
            </w:pPr>
            <w:r>
              <w:rPr>
                <w:rFonts w:ascii="Times New Roman"/>
                <w:b w:val="false"/>
                <w:i w:val="false"/>
                <w:color w:val="000000"/>
                <w:sz w:val="20"/>
              </w:rPr>
              <w:t>
– тиындарды шарпу үшін пайдаланылмайтын:</w:t>
            </w:r>
          </w:p>
          <w:p>
            <w:pPr>
              <w:spacing w:after="20"/>
              <w:ind w:left="20"/>
              <w:jc w:val="both"/>
            </w:pPr>
            <w:r>
              <w:rPr>
                <w:rFonts w:ascii="Times New Roman"/>
                <w:b w:val="false"/>
                <w:i w:val="false"/>
                <w:color w:val="000000"/>
                <w:sz w:val="20"/>
              </w:rPr>
              <w:t xml:space="preserve">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немесе жартылай өңделген немесе ұнтақ түріндегі платина: </w:t>
            </w:r>
          </w:p>
          <w:p>
            <w:pPr>
              <w:spacing w:after="20"/>
              <w:ind w:left="20"/>
              <w:jc w:val="both"/>
            </w:pPr>
            <w:r>
              <w:rPr>
                <w:rFonts w:ascii="Times New Roman"/>
                <w:b w:val="false"/>
                <w:i w:val="false"/>
                <w:color w:val="000000"/>
                <w:sz w:val="20"/>
              </w:rPr>
              <w:t>
- платина:</w:t>
            </w:r>
          </w:p>
          <w:p>
            <w:pPr>
              <w:spacing w:after="20"/>
              <w:ind w:left="20"/>
              <w:jc w:val="both"/>
            </w:pPr>
            <w:r>
              <w:rPr>
                <w:rFonts w:ascii="Times New Roman"/>
                <w:b w:val="false"/>
                <w:i w:val="false"/>
                <w:color w:val="000000"/>
                <w:sz w:val="20"/>
              </w:rPr>
              <w:t xml:space="preserve">
- - өңделмеген немесе ұнтақ түріндегі: </w:t>
            </w:r>
          </w:p>
          <w:p>
            <w:pPr>
              <w:spacing w:after="20"/>
              <w:ind w:left="20"/>
              <w:jc w:val="both"/>
            </w:pPr>
            <w:r>
              <w:rPr>
                <w:rFonts w:ascii="Times New Roman"/>
                <w:b w:val="false"/>
                <w:i w:val="false"/>
                <w:color w:val="000000"/>
                <w:sz w:val="20"/>
              </w:rPr>
              <w:t>
- - - қорытпаның 1000 бөлігіне шаққанда құрамында платинаның кем дегенде 999,5 бөлігі бар құймаларда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платина:</w:t>
            </w:r>
          </w:p>
          <w:p>
            <w:pPr>
              <w:spacing w:after="20"/>
              <w:ind w:left="20"/>
              <w:jc w:val="both"/>
            </w:pPr>
            <w:r>
              <w:rPr>
                <w:rFonts w:ascii="Times New Roman"/>
                <w:b w:val="false"/>
                <w:i w:val="false"/>
                <w:color w:val="000000"/>
                <w:sz w:val="20"/>
              </w:rPr>
              <w:t>
- - өңделмеген немесе ұнтақ түріндегі:</w:t>
            </w:r>
          </w:p>
          <w:p>
            <w:pPr>
              <w:spacing w:after="20"/>
              <w:ind w:left="20"/>
              <w:jc w:val="both"/>
            </w:pPr>
            <w:r>
              <w:rPr>
                <w:rFonts w:ascii="Times New Roman"/>
                <w:b w:val="false"/>
                <w:i w:val="false"/>
                <w:color w:val="000000"/>
                <w:sz w:val="20"/>
              </w:rPr>
              <w:t xml:space="preserve">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-платина:</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шыбықтар, сымдар және профильдер; пластиналар; кез келген негізді есептемегенде, таспалар және қалыңдығы 0,15 мм-ден асатын табақтар немесе жолақтар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платина:</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 құбырлар, түтікшелер және қуыс дөңбектер; кез келген негізді есептемегенде, қалыңдығы 0,15 мм-ден асатын жұқа табақтар және жолақтар (қақтама)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платина:</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палладий:</w:t>
            </w:r>
          </w:p>
          <w:p>
            <w:pPr>
              <w:spacing w:after="20"/>
              <w:ind w:left="20"/>
              <w:jc w:val="both"/>
            </w:pPr>
            <w:r>
              <w:rPr>
                <w:rFonts w:ascii="Times New Roman"/>
                <w:b w:val="false"/>
                <w:i w:val="false"/>
                <w:color w:val="000000"/>
                <w:sz w:val="20"/>
              </w:rPr>
              <w:t xml:space="preserve">
- - өңделмеген немесе ұнтақ түріндегі: </w:t>
            </w:r>
          </w:p>
          <w:p>
            <w:pPr>
              <w:spacing w:after="20"/>
              <w:ind w:left="20"/>
              <w:jc w:val="both"/>
            </w:pPr>
            <w:r>
              <w:rPr>
                <w:rFonts w:ascii="Times New Roman"/>
                <w:b w:val="false"/>
                <w:i w:val="false"/>
                <w:color w:val="000000"/>
                <w:sz w:val="20"/>
              </w:rPr>
              <w:t>
- - - қорытпаның 1000 бөлігіне шаққанда құрамында паладийдің кем дегенде 999,5 бөлігі бар құйма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палладий:</w:t>
            </w:r>
          </w:p>
          <w:p>
            <w:pPr>
              <w:spacing w:after="20"/>
              <w:ind w:left="20"/>
              <w:jc w:val="both"/>
            </w:pPr>
            <w:r>
              <w:rPr>
                <w:rFonts w:ascii="Times New Roman"/>
                <w:b w:val="false"/>
                <w:i w:val="false"/>
                <w:color w:val="000000"/>
                <w:sz w:val="20"/>
              </w:rPr>
              <w:t>
- - өңделмеген немесе ұнтақ түріндегі: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палладий: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родий:</w:t>
            </w:r>
          </w:p>
          <w:p>
            <w:pPr>
              <w:spacing w:after="20"/>
              <w:ind w:left="20"/>
              <w:jc w:val="both"/>
            </w:pPr>
            <w:r>
              <w:rPr>
                <w:rFonts w:ascii="Times New Roman"/>
                <w:b w:val="false"/>
                <w:i w:val="false"/>
                <w:color w:val="000000"/>
                <w:sz w:val="20"/>
              </w:rPr>
              <w:t>
- - өңделмеген немесе ұнтақ түріндегі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родий: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иридий, осмий және рутений:</w:t>
            </w:r>
          </w:p>
          <w:p>
            <w:pPr>
              <w:spacing w:after="20"/>
              <w:ind w:left="20"/>
              <w:jc w:val="both"/>
            </w:pPr>
            <w:r>
              <w:rPr>
                <w:rFonts w:ascii="Times New Roman"/>
                <w:b w:val="false"/>
                <w:i w:val="false"/>
                <w:color w:val="000000"/>
                <w:sz w:val="20"/>
              </w:rPr>
              <w:t>
- - өңделмеген немесе ұнтақ түріндегі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p>
            <w:pPr>
              <w:spacing w:after="20"/>
              <w:ind w:left="20"/>
              <w:jc w:val="both"/>
            </w:pPr>
            <w:r>
              <w:rPr>
                <w:rFonts w:ascii="Times New Roman"/>
                <w:b w:val="false"/>
                <w:i w:val="false"/>
                <w:color w:val="000000"/>
                <w:sz w:val="20"/>
              </w:rPr>
              <w:t>
- иридий, осмий және рутений: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p>
            <w:pPr>
              <w:spacing w:after="20"/>
              <w:ind w:left="20"/>
              <w:jc w:val="both"/>
            </w:pPr>
            <w:r>
              <w:rPr>
                <w:rFonts w:ascii="Times New Roman"/>
                <w:b w:val="false"/>
                <w:i w:val="false"/>
                <w:color w:val="000000"/>
                <w:sz w:val="20"/>
              </w:rPr>
              <w:t>
- құрамында бағалы металл немесе бағалы металл қосылыстары бар күл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алтын жалатылған металды қоса алғанда, бірақ құрамында басқа бағалы металдар бар қалдықтарды қоспағандағы, алтын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платинамен жалатылған металды қоса алғанда, бірақ құрамында басқа бағалы металдар бар қалдықтарды қоспағандағы платина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ферромарганец:</w:t>
            </w:r>
          </w:p>
          <w:p>
            <w:pPr>
              <w:spacing w:after="20"/>
              <w:ind w:left="20"/>
              <w:jc w:val="both"/>
            </w:pPr>
            <w:r>
              <w:rPr>
                <w:rFonts w:ascii="Times New Roman"/>
                <w:b w:val="false"/>
                <w:i w:val="false"/>
                <w:color w:val="000000"/>
                <w:sz w:val="20"/>
              </w:rPr>
              <w:t>
- - құрамында 2 мас.% көміртегі:</w:t>
            </w:r>
          </w:p>
          <w:p>
            <w:pPr>
              <w:spacing w:after="20"/>
              <w:ind w:left="20"/>
              <w:jc w:val="both"/>
            </w:pPr>
            <w:r>
              <w:rPr>
                <w:rFonts w:ascii="Times New Roman"/>
                <w:b w:val="false"/>
                <w:i w:val="false"/>
                <w:color w:val="000000"/>
                <w:sz w:val="20"/>
              </w:rPr>
              <w:t>
- - - мөлшері 5 мм-ден аспайтын және марганец мөлшері 65 мас-тан асатын түйіршіктерде.%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ферромарганец:</w:t>
            </w:r>
          </w:p>
          <w:p>
            <w:pPr>
              <w:spacing w:after="20"/>
              <w:ind w:left="20"/>
              <w:jc w:val="both"/>
            </w:pPr>
            <w:r>
              <w:rPr>
                <w:rFonts w:ascii="Times New Roman"/>
                <w:b w:val="false"/>
                <w:i w:val="false"/>
                <w:color w:val="000000"/>
                <w:sz w:val="20"/>
              </w:rPr>
              <w:t>
- - құрамында 2 мас.% көміртегі: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 ферромарганец:</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ферросилиций:</w:t>
            </w:r>
          </w:p>
          <w:p>
            <w:pPr>
              <w:spacing w:after="20"/>
              <w:ind w:left="20"/>
              <w:jc w:val="both"/>
            </w:pPr>
            <w:r>
              <w:rPr>
                <w:rFonts w:ascii="Times New Roman"/>
                <w:b w:val="false"/>
                <w:i w:val="false"/>
                <w:color w:val="000000"/>
                <w:sz w:val="20"/>
              </w:rPr>
              <w:t>
- - құрамында 55 мас.% кремний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ферросилиций:</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құрамында 4 мас.% немесе одан көп, бірақ 10 мас артық емес.% магний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ферросилиций:</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ферросиликомарганец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феррохром:</w:t>
            </w:r>
          </w:p>
          <w:p>
            <w:pPr>
              <w:spacing w:after="20"/>
              <w:ind w:left="20"/>
              <w:jc w:val="both"/>
            </w:pPr>
            <w:r>
              <w:rPr>
                <w:rFonts w:ascii="Times New Roman"/>
                <w:b w:val="false"/>
                <w:i w:val="false"/>
                <w:color w:val="000000"/>
                <w:sz w:val="20"/>
              </w:rPr>
              <w:t>
- - құрамында 4 мас.% көміртегі:</w:t>
            </w:r>
          </w:p>
          <w:p>
            <w:pPr>
              <w:spacing w:after="20"/>
              <w:ind w:left="20"/>
              <w:jc w:val="both"/>
            </w:pPr>
            <w:r>
              <w:rPr>
                <w:rFonts w:ascii="Times New Roman"/>
                <w:b w:val="false"/>
                <w:i w:val="false"/>
                <w:color w:val="000000"/>
                <w:sz w:val="20"/>
              </w:rPr>
              <w:t>
- - - құрамында 4 мас.%, бірақ 6 мас аспайды.% көміртегі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феррохром:</w:t>
            </w:r>
          </w:p>
          <w:p>
            <w:pPr>
              <w:spacing w:after="20"/>
              <w:ind w:left="20"/>
              <w:jc w:val="both"/>
            </w:pPr>
            <w:r>
              <w:rPr>
                <w:rFonts w:ascii="Times New Roman"/>
                <w:b w:val="false"/>
                <w:i w:val="false"/>
                <w:color w:val="000000"/>
                <w:sz w:val="20"/>
              </w:rPr>
              <w:t>
- - құрамында 4 мас. % көміртегі:</w:t>
            </w:r>
          </w:p>
          <w:p>
            <w:pPr>
              <w:spacing w:after="20"/>
              <w:ind w:left="20"/>
              <w:jc w:val="both"/>
            </w:pPr>
            <w:r>
              <w:rPr>
                <w:rFonts w:ascii="Times New Roman"/>
                <w:b w:val="false"/>
                <w:i w:val="false"/>
                <w:color w:val="000000"/>
                <w:sz w:val="20"/>
              </w:rPr>
              <w:t>
- - - құрамында 6 мас.% көміртегі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феррохром:</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құрамында 0,05 мас артық емес.% көміртегі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 феррохром:</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құрамында 0,05 мас.%, бірақ 0,5 мас аспайды.% көміртегі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феррохром:</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содержащий более 0,5 мас.%, но не более 4 мас.%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ферросиликохром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ферромолибден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ферровольфрам және ферросиликовольфрам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ферротитан және ферросиликотитан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феррованадий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феррониобий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феррофосфор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ферросиликомагний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балқытуға арналған қара металдардың құймалары (шихталы құймалар):</w:t>
            </w:r>
          </w:p>
          <w:p>
            <w:pPr>
              <w:spacing w:after="20"/>
              <w:ind w:left="20"/>
              <w:jc w:val="both"/>
            </w:pPr>
            <w:r>
              <w:rPr>
                <w:rFonts w:ascii="Times New Roman"/>
                <w:b w:val="false"/>
                <w:i w:val="false"/>
                <w:color w:val="000000"/>
                <w:sz w:val="20"/>
              </w:rPr>
              <w:t>
– құйылған шойынның қалдықтары мен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балқытуға арналған қара металдардың құймалары (шихталы құймалар):</w:t>
            </w:r>
          </w:p>
          <w:p>
            <w:pPr>
              <w:spacing w:after="20"/>
              <w:ind w:left="20"/>
              <w:jc w:val="both"/>
            </w:pPr>
            <w:r>
              <w:rPr>
                <w:rFonts w:ascii="Times New Roman"/>
                <w:b w:val="false"/>
                <w:i w:val="false"/>
                <w:color w:val="000000"/>
                <w:sz w:val="20"/>
              </w:rPr>
              <w:t xml:space="preserve">
– қосындыланған болаттың қалдықтары мен сынықтары: </w:t>
            </w:r>
          </w:p>
          <w:p>
            <w:pPr>
              <w:spacing w:after="20"/>
              <w:ind w:left="20"/>
              <w:jc w:val="both"/>
            </w:pPr>
            <w:r>
              <w:rPr>
                <w:rFonts w:ascii="Times New Roman"/>
                <w:b w:val="false"/>
                <w:i w:val="false"/>
                <w:color w:val="000000"/>
                <w:sz w:val="20"/>
              </w:rPr>
              <w:t xml:space="preserve">
– – коррозияға төзiмдi болаттар: </w:t>
            </w:r>
          </w:p>
          <w:p>
            <w:pPr>
              <w:spacing w:after="20"/>
              <w:ind w:left="20"/>
              <w:jc w:val="both"/>
            </w:pPr>
            <w:r>
              <w:rPr>
                <w:rFonts w:ascii="Times New Roman"/>
                <w:b w:val="false"/>
                <w:i w:val="false"/>
                <w:color w:val="000000"/>
                <w:sz w:val="20"/>
              </w:rPr>
              <w:t>
– – – 8 салм.% немесе одан астам никелі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балқытуға арналған қара металдардың құймалары (шихталы құймалар):</w:t>
            </w:r>
          </w:p>
          <w:p>
            <w:pPr>
              <w:spacing w:after="20"/>
              <w:ind w:left="20"/>
              <w:jc w:val="both"/>
            </w:pPr>
            <w:r>
              <w:rPr>
                <w:rFonts w:ascii="Times New Roman"/>
                <w:b w:val="false"/>
                <w:i w:val="false"/>
                <w:color w:val="000000"/>
                <w:sz w:val="20"/>
              </w:rPr>
              <w:t xml:space="preserve">
– қосындыланған болаттың қалдықтары мен сынықтары: </w:t>
            </w:r>
          </w:p>
          <w:p>
            <w:pPr>
              <w:spacing w:after="20"/>
              <w:ind w:left="20"/>
              <w:jc w:val="both"/>
            </w:pPr>
            <w:r>
              <w:rPr>
                <w:rFonts w:ascii="Times New Roman"/>
                <w:b w:val="false"/>
                <w:i w:val="false"/>
                <w:color w:val="000000"/>
                <w:sz w:val="20"/>
              </w:rPr>
              <w:t xml:space="preserve">
– – коррозияға төзiмдi болаттар: </w:t>
            </w:r>
          </w:p>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xml:space="preserve">
– қосындыланған болаттың қалдықтары мен сынықтары: </w:t>
            </w:r>
          </w:p>
          <w:p>
            <w:pPr>
              <w:spacing w:after="20"/>
              <w:ind w:left="20"/>
              <w:jc w:val="both"/>
            </w:pPr>
            <w:r>
              <w:rPr>
                <w:rFonts w:ascii="Times New Roman"/>
                <w:b w:val="false"/>
                <w:i w:val="false"/>
                <w:color w:val="000000"/>
                <w:sz w:val="20"/>
              </w:rPr>
              <w:t>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 қалайы қабатымен қапталған қара металдардың қалдықтары мен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xml:space="preserve">
– қосындыланған болаттың қалдықтары мен сынықтары: </w:t>
            </w:r>
          </w:p>
          <w:p>
            <w:pPr>
              <w:spacing w:after="20"/>
              <w:ind w:left="20"/>
              <w:jc w:val="both"/>
            </w:pPr>
            <w:r>
              <w:rPr>
                <w:rFonts w:ascii="Times New Roman"/>
                <w:b w:val="false"/>
                <w:i w:val="false"/>
                <w:color w:val="000000"/>
                <w:sz w:val="20"/>
              </w:rPr>
              <w:t>
– – пакеттелген немесе пакеттелмеген токарь жаңқасы, қиындылар, сынықтар, жоңғылау өндiрiсінiң қалдықтары, үгiндiлер, қиындылардың және қалыптаудың қалдықтары:</w:t>
            </w:r>
          </w:p>
          <w:p>
            <w:pPr>
              <w:spacing w:after="20"/>
              <w:ind w:left="20"/>
              <w:jc w:val="both"/>
            </w:pPr>
            <w:r>
              <w:rPr>
                <w:rFonts w:ascii="Times New Roman"/>
                <w:b w:val="false"/>
                <w:i w:val="false"/>
                <w:color w:val="000000"/>
                <w:sz w:val="20"/>
              </w:rPr>
              <w:t>
– – – токарь жаңқасы, қиындылар, сынықтар, жоңғылау өндiрiсінiң қалдықтары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xml:space="preserve">
– қосындыланған болаттың қалдықтары мен сынықтары: </w:t>
            </w:r>
          </w:p>
          <w:p>
            <w:pPr>
              <w:spacing w:after="20"/>
              <w:ind w:left="20"/>
              <w:jc w:val="both"/>
            </w:pPr>
            <w:r>
              <w:rPr>
                <w:rFonts w:ascii="Times New Roman"/>
                <w:b w:val="false"/>
                <w:i w:val="false"/>
                <w:color w:val="000000"/>
                <w:sz w:val="20"/>
              </w:rPr>
              <w:t>
– – пакеттелген немесе пакеттелмеген токарь жаңқасы, қиындылар, сынықтар, жоңғылау өндiрiсінiң қалдықтары, үгiндiлер, қиындылардың және қалыптаудың қалдықтары:</w:t>
            </w:r>
          </w:p>
          <w:p>
            <w:pPr>
              <w:spacing w:after="20"/>
              <w:ind w:left="20"/>
              <w:jc w:val="both"/>
            </w:pPr>
            <w:r>
              <w:rPr>
                <w:rFonts w:ascii="Times New Roman"/>
                <w:b w:val="false"/>
                <w:i w:val="false"/>
                <w:color w:val="000000"/>
                <w:sz w:val="20"/>
              </w:rPr>
              <w:t>
– – – қиындылардың және қалыптаудың қалдықтары:</w:t>
            </w:r>
          </w:p>
          <w:p>
            <w:pPr>
              <w:spacing w:after="20"/>
              <w:ind w:left="20"/>
              <w:jc w:val="both"/>
            </w:pPr>
            <w:r>
              <w:rPr>
                <w:rFonts w:ascii="Times New Roman"/>
                <w:b w:val="false"/>
                <w:i w:val="false"/>
                <w:color w:val="000000"/>
                <w:sz w:val="20"/>
              </w:rPr>
              <w:t>
- - - - пакеттелген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xml:space="preserve">
– қосындыланған болаттың қалдықтары мен сынықтары: </w:t>
            </w:r>
          </w:p>
          <w:p>
            <w:pPr>
              <w:spacing w:after="20"/>
              <w:ind w:left="20"/>
              <w:jc w:val="both"/>
            </w:pPr>
            <w:r>
              <w:rPr>
                <w:rFonts w:ascii="Times New Roman"/>
                <w:b w:val="false"/>
                <w:i w:val="false"/>
                <w:color w:val="000000"/>
                <w:sz w:val="20"/>
              </w:rPr>
              <w:t>
– – пакеттелген немесе пакеттелмеген токарь жаңқасы, қиындылар, сынықтар, жоңғылау өндiрiсінiң қалдықтары, үгiндiлер, қиындылардың және қалыптаудың қалдықтары:</w:t>
            </w:r>
          </w:p>
          <w:p>
            <w:pPr>
              <w:spacing w:after="20"/>
              <w:ind w:left="20"/>
              <w:jc w:val="both"/>
            </w:pPr>
            <w:r>
              <w:rPr>
                <w:rFonts w:ascii="Times New Roman"/>
                <w:b w:val="false"/>
                <w:i w:val="false"/>
                <w:color w:val="000000"/>
                <w:sz w:val="20"/>
              </w:rPr>
              <w:t>
– – – қиындылардың және қалыптаудың қалдықтары:</w:t>
            </w:r>
          </w:p>
          <w:p>
            <w:pPr>
              <w:spacing w:after="20"/>
              <w:ind w:left="20"/>
              <w:jc w:val="both"/>
            </w:pPr>
            <w:r>
              <w:rPr>
                <w:rFonts w:ascii="Times New Roman"/>
                <w:b w:val="false"/>
                <w:i w:val="false"/>
                <w:color w:val="000000"/>
                <w:sz w:val="20"/>
              </w:rPr>
              <w:t>
- -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xml:space="preserve">
– қосындыланған болаттың қалдықтары мен сынықтары: </w:t>
            </w:r>
          </w:p>
          <w:p>
            <w:pPr>
              <w:spacing w:after="20"/>
              <w:ind w:left="20"/>
              <w:jc w:val="both"/>
            </w:pP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ұсақталған (кесілген)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 қалдықтар және өзге де сынықтар:</w:t>
            </w:r>
          </w:p>
          <w:p>
            <w:pPr>
              <w:spacing w:after="20"/>
              <w:ind w:left="20"/>
              <w:jc w:val="both"/>
            </w:pP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өзгелерi:</w:t>
            </w:r>
          </w:p>
          <w:p>
            <w:pPr>
              <w:spacing w:after="20"/>
              <w:ind w:left="20"/>
              <w:jc w:val="both"/>
            </w:pPr>
            <w:r>
              <w:rPr>
                <w:rFonts w:ascii="Times New Roman"/>
                <w:b w:val="false"/>
                <w:i w:val="false"/>
                <w:color w:val="000000"/>
                <w:sz w:val="20"/>
              </w:rPr>
              <w:t>
- - - - пакеттелген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 қалдықтар және өзге де сынықтар:</w:t>
            </w:r>
          </w:p>
          <w:p>
            <w:pPr>
              <w:spacing w:after="20"/>
              <w:ind w:left="20"/>
              <w:jc w:val="both"/>
            </w:pP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өзгелерi:</w:t>
            </w:r>
          </w:p>
          <w:p>
            <w:pPr>
              <w:spacing w:after="20"/>
              <w:ind w:left="20"/>
              <w:jc w:val="both"/>
            </w:pPr>
            <w:r>
              <w:rPr>
                <w:rFonts w:ascii="Times New Roman"/>
                <w:b w:val="false"/>
                <w:i w:val="false"/>
                <w:color w:val="000000"/>
                <w:sz w:val="20"/>
              </w:rPr>
              <w:t>
- -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p>
            <w:pPr>
              <w:spacing w:after="20"/>
              <w:ind w:left="20"/>
              <w:jc w:val="both"/>
            </w:pPr>
            <w:r>
              <w:rPr>
                <w:rFonts w:ascii="Times New Roman"/>
                <w:b w:val="false"/>
                <w:i w:val="false"/>
                <w:color w:val="000000"/>
                <w:sz w:val="20"/>
              </w:rPr>
              <w:t>
- балқытуға арналған құймалар (шихта құймалары)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электрлiк тазартуға арналған мыс анодтары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мыс және өңделмеген мыс қорытпалары: </w:t>
            </w:r>
          </w:p>
          <w:p>
            <w:pPr>
              <w:spacing w:after="20"/>
              <w:ind w:left="20"/>
              <w:jc w:val="both"/>
            </w:pPr>
            <w:r>
              <w:rPr>
                <w:rFonts w:ascii="Times New Roman"/>
                <w:b w:val="false"/>
                <w:i w:val="false"/>
                <w:color w:val="000000"/>
                <w:sz w:val="20"/>
              </w:rPr>
              <w:t>
- тазартылған мыс:</w:t>
            </w:r>
          </w:p>
          <w:p>
            <w:pPr>
              <w:spacing w:after="20"/>
              <w:ind w:left="20"/>
              <w:jc w:val="both"/>
            </w:pPr>
            <w:r>
              <w:rPr>
                <w:rFonts w:ascii="Times New Roman"/>
                <w:b w:val="false"/>
                <w:i w:val="false"/>
                <w:color w:val="000000"/>
                <w:sz w:val="20"/>
              </w:rPr>
              <w:t>
- - катодтар және катод секциялары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p>
            <w:pPr>
              <w:spacing w:after="20"/>
              <w:ind w:left="20"/>
              <w:jc w:val="both"/>
            </w:pPr>
            <w:r>
              <w:rPr>
                <w:rFonts w:ascii="Times New Roman"/>
                <w:b w:val="false"/>
                <w:i w:val="false"/>
                <w:color w:val="000000"/>
                <w:sz w:val="20"/>
              </w:rPr>
              <w:t>
- тазартылған мыс:</w:t>
            </w:r>
          </w:p>
          <w:p>
            <w:pPr>
              <w:spacing w:after="20"/>
              <w:ind w:left="20"/>
              <w:jc w:val="both"/>
            </w:pPr>
            <w:r>
              <w:rPr>
                <w:rFonts w:ascii="Times New Roman"/>
                <w:b w:val="false"/>
                <w:i w:val="false"/>
                <w:color w:val="000000"/>
                <w:sz w:val="20"/>
              </w:rPr>
              <w:t>
- - сым жасауға арналған дайындамалар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p>
            <w:pPr>
              <w:spacing w:after="20"/>
              <w:ind w:left="20"/>
              <w:jc w:val="both"/>
            </w:pPr>
            <w:r>
              <w:rPr>
                <w:rFonts w:ascii="Times New Roman"/>
                <w:b w:val="false"/>
                <w:i w:val="false"/>
                <w:color w:val="000000"/>
                <w:sz w:val="20"/>
              </w:rPr>
              <w:t>
- тазартылған мыс:</w:t>
            </w:r>
          </w:p>
          <w:p>
            <w:pPr>
              <w:spacing w:after="20"/>
              <w:ind w:left="20"/>
              <w:jc w:val="both"/>
            </w:pPr>
            <w:r>
              <w:rPr>
                <w:rFonts w:ascii="Times New Roman"/>
                <w:b w:val="false"/>
                <w:i w:val="false"/>
                <w:color w:val="000000"/>
                <w:sz w:val="20"/>
              </w:rPr>
              <w:t>
- - илектеуге арналған дайындамалар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p>
            <w:pPr>
              <w:spacing w:after="20"/>
              <w:ind w:left="20"/>
              <w:jc w:val="both"/>
            </w:pPr>
            <w:r>
              <w:rPr>
                <w:rFonts w:ascii="Times New Roman"/>
                <w:b w:val="false"/>
                <w:i w:val="false"/>
                <w:color w:val="000000"/>
                <w:sz w:val="20"/>
              </w:rPr>
              <w:t>
- тазартылған мыс:</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p>
            <w:pPr>
              <w:spacing w:after="20"/>
              <w:ind w:left="20"/>
              <w:jc w:val="both"/>
            </w:pPr>
            <w:r>
              <w:rPr>
                <w:rFonts w:ascii="Times New Roman"/>
                <w:b w:val="false"/>
                <w:i w:val="false"/>
                <w:color w:val="000000"/>
                <w:sz w:val="20"/>
              </w:rPr>
              <w:t>
- мыс қорытпалары:</w:t>
            </w:r>
          </w:p>
          <w:p>
            <w:pPr>
              <w:spacing w:after="20"/>
              <w:ind w:left="20"/>
              <w:jc w:val="both"/>
            </w:pPr>
            <w:r>
              <w:rPr>
                <w:rFonts w:ascii="Times New Roman"/>
                <w:b w:val="false"/>
                <w:i w:val="false"/>
                <w:color w:val="000000"/>
                <w:sz w:val="20"/>
              </w:rPr>
              <w:t>
- мыс және мырыш (жез)негізіндегі қорытпалар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p>
            <w:pPr>
              <w:spacing w:after="20"/>
              <w:ind w:left="20"/>
              <w:jc w:val="both"/>
            </w:pPr>
            <w:r>
              <w:rPr>
                <w:rFonts w:ascii="Times New Roman"/>
                <w:b w:val="false"/>
                <w:i w:val="false"/>
                <w:color w:val="000000"/>
                <w:sz w:val="20"/>
              </w:rPr>
              <w:t>
- мыс қорытпалары:</w:t>
            </w:r>
          </w:p>
          <w:p>
            <w:pPr>
              <w:spacing w:after="20"/>
              <w:ind w:left="20"/>
              <w:jc w:val="both"/>
            </w:pPr>
            <w:r>
              <w:rPr>
                <w:rFonts w:ascii="Times New Roman"/>
                <w:b w:val="false"/>
                <w:i w:val="false"/>
                <w:color w:val="000000"/>
                <w:sz w:val="20"/>
              </w:rPr>
              <w:t>
- - мыс және қалайы (қола)негізіндегі қорытпалар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p>
            <w:pPr>
              <w:spacing w:after="20"/>
              <w:ind w:left="20"/>
              <w:jc w:val="both"/>
            </w:pPr>
            <w:r>
              <w:rPr>
                <w:rFonts w:ascii="Times New Roman"/>
                <w:b w:val="false"/>
                <w:i w:val="false"/>
                <w:color w:val="000000"/>
                <w:sz w:val="20"/>
              </w:rPr>
              <w:t>
- мыс қорытпалары:</w:t>
            </w:r>
          </w:p>
          <w:p>
            <w:pPr>
              <w:spacing w:after="20"/>
              <w:ind w:left="20"/>
              <w:jc w:val="both"/>
            </w:pPr>
            <w:r>
              <w:rPr>
                <w:rFonts w:ascii="Times New Roman"/>
                <w:b w:val="false"/>
                <w:i w:val="false"/>
                <w:color w:val="000000"/>
                <w:sz w:val="20"/>
              </w:rPr>
              <w:t>
- - басқа да мыс қорытпалары (7405 тауар позициясының лигатураларынан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p>
            <w:pPr>
              <w:spacing w:after="20"/>
              <w:ind w:left="20"/>
              <w:jc w:val="both"/>
            </w:pPr>
            <w:r>
              <w:rPr>
                <w:rFonts w:ascii="Times New Roman"/>
                <w:b w:val="false"/>
                <w:i w:val="false"/>
                <w:color w:val="000000"/>
                <w:sz w:val="20"/>
              </w:rPr>
              <w:t>
- тазартылған(рафинирленген) 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p>
            <w:pPr>
              <w:spacing w:after="20"/>
              <w:ind w:left="20"/>
              <w:jc w:val="both"/>
            </w:pPr>
            <w:r>
              <w:rPr>
                <w:rFonts w:ascii="Times New Roman"/>
                <w:b w:val="false"/>
                <w:i w:val="false"/>
                <w:color w:val="000000"/>
                <w:sz w:val="20"/>
              </w:rPr>
              <w:t>
- мыс қорытпалары:</w:t>
            </w:r>
          </w:p>
          <w:p>
            <w:pPr>
              <w:spacing w:after="20"/>
              <w:ind w:left="20"/>
              <w:jc w:val="both"/>
            </w:pPr>
            <w:r>
              <w:rPr>
                <w:rFonts w:ascii="Times New Roman"/>
                <w:b w:val="false"/>
                <w:i w:val="false"/>
                <w:color w:val="000000"/>
                <w:sz w:val="20"/>
              </w:rPr>
              <w:t>
- - мыс және мырыш (жез)негізіндегі қорытпалар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p>
            <w:pPr>
              <w:spacing w:after="20"/>
              <w:ind w:left="20"/>
              <w:jc w:val="both"/>
            </w:pPr>
            <w:r>
              <w:rPr>
                <w:rFonts w:ascii="Times New Roman"/>
                <w:b w:val="false"/>
                <w:i w:val="false"/>
                <w:color w:val="000000"/>
                <w:sz w:val="20"/>
              </w:rPr>
              <w:t>
- мыс қорытпалары:</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p>
            <w:pPr>
              <w:spacing w:after="20"/>
              <w:ind w:left="20"/>
              <w:jc w:val="both"/>
            </w:pPr>
            <w:r>
              <w:rPr>
                <w:rFonts w:ascii="Times New Roman"/>
                <w:b w:val="false"/>
                <w:i w:val="false"/>
                <w:color w:val="000000"/>
                <w:sz w:val="20"/>
              </w:rPr>
              <w:t>
- қалдықтар:</w:t>
            </w:r>
          </w:p>
          <w:p>
            <w:pPr>
              <w:spacing w:after="20"/>
              <w:ind w:left="20"/>
              <w:jc w:val="both"/>
            </w:pPr>
            <w:r>
              <w:rPr>
                <w:rFonts w:ascii="Times New Roman"/>
                <w:b w:val="false"/>
                <w:i w:val="false"/>
                <w:color w:val="000000"/>
                <w:sz w:val="20"/>
              </w:rPr>
              <w:t>
- - токарлық жоңқалар, кесінділер, сынықтар, фрезерлік өндіріс қалдықтары, үгінділер және кесуден қалған қалдықтар; қалыңдығы (негізін есептемегенде) 0,2 мм-ден аспайтын боялған, әр түрлі жабындары бар немесе бекітілген парақтар мен фольга қалдықтары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p>
            <w:pPr>
              <w:spacing w:after="20"/>
              <w:ind w:left="20"/>
              <w:jc w:val="both"/>
            </w:pPr>
            <w:r>
              <w:rPr>
                <w:rFonts w:ascii="Times New Roman"/>
                <w:b w:val="false"/>
                <w:i w:val="false"/>
                <w:color w:val="000000"/>
                <w:sz w:val="20"/>
              </w:rPr>
              <w:t>
- қалдықтар:</w:t>
            </w:r>
          </w:p>
          <w:p>
            <w:pPr>
              <w:spacing w:after="20"/>
              <w:ind w:left="20"/>
              <w:jc w:val="both"/>
            </w:pPr>
            <w:r>
              <w:rPr>
                <w:rFonts w:ascii="Times New Roman"/>
                <w:b w:val="false"/>
                <w:i w:val="false"/>
                <w:color w:val="000000"/>
                <w:sz w:val="20"/>
              </w:rPr>
              <w:t>
- - өзгелері (қабылданбаған бұйымдарды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p>
            <w:pPr>
              <w:spacing w:after="20"/>
              <w:ind w:left="20"/>
              <w:jc w:val="both"/>
            </w:pPr>
            <w:r>
              <w:rPr>
                <w:rFonts w:ascii="Times New Roman"/>
                <w:b w:val="false"/>
                <w:i w:val="false"/>
                <w:color w:val="000000"/>
                <w:sz w:val="20"/>
              </w:rPr>
              <w:t>
-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p>
            <w:pPr>
              <w:spacing w:after="20"/>
              <w:ind w:left="20"/>
              <w:jc w:val="both"/>
            </w:pPr>
            <w:r>
              <w:rPr>
                <w:rFonts w:ascii="Times New Roman"/>
                <w:b w:val="false"/>
                <w:i w:val="false"/>
                <w:color w:val="000000"/>
                <w:sz w:val="20"/>
              </w:rPr>
              <w:t>
- алюминий қорытпалары:</w:t>
            </w:r>
          </w:p>
          <w:p>
            <w:pPr>
              <w:spacing w:after="20"/>
              <w:ind w:left="20"/>
              <w:jc w:val="both"/>
            </w:pPr>
            <w:r>
              <w:rPr>
                <w:rFonts w:ascii="Times New Roman"/>
                <w:b w:val="false"/>
                <w:i w:val="false"/>
                <w:color w:val="000000"/>
                <w:sz w:val="20"/>
              </w:rPr>
              <w:t>
- - слябтар мен биллеттер:</w:t>
            </w:r>
          </w:p>
          <w:p>
            <w:pPr>
              <w:spacing w:after="20"/>
              <w:ind w:left="20"/>
              <w:jc w:val="both"/>
            </w:pPr>
            <w:r>
              <w:rPr>
                <w:rFonts w:ascii="Times New Roman"/>
                <w:b w:val="false"/>
                <w:i w:val="false"/>
                <w:color w:val="000000"/>
                <w:sz w:val="20"/>
              </w:rPr>
              <w:t>
- - - авиациялық қозғалтқыштарды5 өндіруге арналған бастапқы алюминий қорытпаларынан)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p>
            <w:pPr>
              <w:spacing w:after="20"/>
              <w:ind w:left="20"/>
              <w:jc w:val="both"/>
            </w:pPr>
            <w:r>
              <w:rPr>
                <w:rFonts w:ascii="Times New Roman"/>
                <w:b w:val="false"/>
                <w:i w:val="false"/>
                <w:color w:val="000000"/>
                <w:sz w:val="20"/>
              </w:rPr>
              <w:t>
- алюминий қорытпалары:</w:t>
            </w:r>
          </w:p>
          <w:p>
            <w:pPr>
              <w:spacing w:after="20"/>
              <w:ind w:left="20"/>
              <w:jc w:val="both"/>
            </w:pPr>
            <w:r>
              <w:rPr>
                <w:rFonts w:ascii="Times New Roman"/>
                <w:b w:val="false"/>
                <w:i w:val="false"/>
                <w:color w:val="000000"/>
                <w:sz w:val="20"/>
              </w:rPr>
              <w:t>
- - слябтар мен биллеттер: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p>
            <w:pPr>
              <w:spacing w:after="20"/>
              <w:ind w:left="20"/>
              <w:jc w:val="both"/>
            </w:pPr>
            <w:r>
              <w:rPr>
                <w:rFonts w:ascii="Times New Roman"/>
                <w:b w:val="false"/>
                <w:i w:val="false"/>
                <w:color w:val="000000"/>
                <w:sz w:val="20"/>
              </w:rPr>
              <w:t>
- алюминий қорытпалары:</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авиациялық қозғалтқыштарды5 өндіруге арналған бастапқы алюминий қорытпаларынан)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p>
            <w:pPr>
              <w:spacing w:after="20"/>
              <w:ind w:left="20"/>
              <w:jc w:val="both"/>
            </w:pPr>
            <w:r>
              <w:rPr>
                <w:rFonts w:ascii="Times New Roman"/>
                <w:b w:val="false"/>
                <w:i w:val="false"/>
                <w:color w:val="000000"/>
                <w:sz w:val="20"/>
              </w:rPr>
              <w:t>
- алюминий қорытпалары:</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қайталама алюминий қорытпаларынан, құймаларда немесе сұйық күйде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p>
            <w:pPr>
              <w:spacing w:after="20"/>
              <w:ind w:left="20"/>
              <w:jc w:val="both"/>
            </w:pPr>
            <w:r>
              <w:rPr>
                <w:rFonts w:ascii="Times New Roman"/>
                <w:b w:val="false"/>
                <w:i w:val="false"/>
                <w:color w:val="000000"/>
                <w:sz w:val="20"/>
              </w:rPr>
              <w:t>
- алюминий қорытпалары:</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p>
            <w:pPr>
              <w:spacing w:after="20"/>
              <w:ind w:left="20"/>
              <w:jc w:val="both"/>
            </w:pPr>
            <w:r>
              <w:rPr>
                <w:rFonts w:ascii="Times New Roman"/>
                <w:b w:val="false"/>
                <w:i w:val="false"/>
                <w:color w:val="000000"/>
                <w:sz w:val="20"/>
              </w:rPr>
              <w:t>
- тазартылған қорғасын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p>
            <w:pPr>
              <w:spacing w:after="20"/>
              <w:ind w:left="20"/>
              <w:jc w:val="both"/>
            </w:pPr>
            <w:r>
              <w:rPr>
                <w:rFonts w:ascii="Times New Roman"/>
                <w:b w:val="false"/>
                <w:i w:val="false"/>
                <w:color w:val="000000"/>
                <w:sz w:val="20"/>
              </w:rPr>
              <w:t>
- өзге:</w:t>
            </w:r>
          </w:p>
          <w:p>
            <w:pPr>
              <w:spacing w:after="20"/>
              <w:ind w:left="20"/>
              <w:jc w:val="both"/>
            </w:pPr>
            <w:r>
              <w:rPr>
                <w:rFonts w:ascii="Times New Roman"/>
                <w:b w:val="false"/>
                <w:i w:val="false"/>
                <w:color w:val="000000"/>
                <w:sz w:val="20"/>
              </w:rPr>
              <w:t>
- - өзге элементтер арасында массасы басым элемент ретінде сурьма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p>
            <w:pPr>
              <w:spacing w:after="20"/>
              <w:ind w:left="20"/>
              <w:jc w:val="both"/>
            </w:pPr>
            <w:r>
              <w:rPr>
                <w:rFonts w:ascii="Times New Roman"/>
                <w:b w:val="false"/>
                <w:i w:val="false"/>
                <w:color w:val="000000"/>
                <w:sz w:val="20"/>
              </w:rPr>
              <w:t>
- өзге:</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құрамында 0,02 мас.% бар тазарту үшін немесе одан да көп күміс (өрескел қорғасын немесе веркблей)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p>
            <w:pPr>
              <w:spacing w:after="20"/>
              <w:ind w:left="20"/>
              <w:jc w:val="both"/>
            </w:pPr>
            <w:r>
              <w:rPr>
                <w:rFonts w:ascii="Times New Roman"/>
                <w:b w:val="false"/>
                <w:i w:val="false"/>
                <w:color w:val="000000"/>
                <w:sz w:val="20"/>
              </w:rPr>
              <w:t>
- өзге:</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p>
            <w:pPr>
              <w:spacing w:after="20"/>
              <w:ind w:left="20"/>
              <w:jc w:val="both"/>
            </w:pPr>
            <w:r>
              <w:rPr>
                <w:rFonts w:ascii="Times New Roman"/>
                <w:b w:val="false"/>
                <w:i w:val="false"/>
                <w:color w:val="000000"/>
                <w:sz w:val="20"/>
              </w:rPr>
              <w:t>
- легирленбеген мырыш:</w:t>
            </w:r>
          </w:p>
          <w:p>
            <w:pPr>
              <w:spacing w:after="20"/>
              <w:ind w:left="20"/>
              <w:jc w:val="both"/>
            </w:pPr>
            <w:r>
              <w:rPr>
                <w:rFonts w:ascii="Times New Roman"/>
                <w:b w:val="false"/>
                <w:i w:val="false"/>
                <w:color w:val="000000"/>
                <w:sz w:val="20"/>
              </w:rPr>
              <w:t>
- - құрамында 99,99 мас.% немесе одан да көп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p>
            <w:pPr>
              <w:spacing w:after="20"/>
              <w:ind w:left="20"/>
              <w:jc w:val="both"/>
            </w:pPr>
            <w:r>
              <w:rPr>
                <w:rFonts w:ascii="Times New Roman"/>
                <w:b w:val="false"/>
                <w:i w:val="false"/>
                <w:color w:val="000000"/>
                <w:sz w:val="20"/>
              </w:rPr>
              <w:t>
- легирленбеген мырыш:</w:t>
            </w:r>
          </w:p>
          <w:p>
            <w:pPr>
              <w:spacing w:after="20"/>
              <w:ind w:left="20"/>
              <w:jc w:val="both"/>
            </w:pPr>
            <w:r>
              <w:rPr>
                <w:rFonts w:ascii="Times New Roman"/>
                <w:b w:val="false"/>
                <w:i w:val="false"/>
                <w:color w:val="000000"/>
                <w:sz w:val="20"/>
              </w:rPr>
              <w:t>
- - құрамында 99,99 мас-тан аз. % мырыш:</w:t>
            </w:r>
          </w:p>
          <w:p>
            <w:pPr>
              <w:spacing w:after="20"/>
              <w:ind w:left="20"/>
              <w:jc w:val="both"/>
            </w:pPr>
            <w:r>
              <w:rPr>
                <w:rFonts w:ascii="Times New Roman"/>
                <w:b w:val="false"/>
                <w:i w:val="false"/>
                <w:color w:val="000000"/>
                <w:sz w:val="20"/>
              </w:rPr>
              <w:t>
- - - құрамында 99,95 мас.% немесе одан көп, бірақ 99,99 мас-тан аз.%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p>
            <w:pPr>
              <w:spacing w:after="20"/>
              <w:ind w:left="20"/>
              <w:jc w:val="both"/>
            </w:pPr>
            <w:r>
              <w:rPr>
                <w:rFonts w:ascii="Times New Roman"/>
                <w:b w:val="false"/>
                <w:i w:val="false"/>
                <w:color w:val="000000"/>
                <w:sz w:val="20"/>
              </w:rPr>
              <w:t>
- легирленбеген мырыш:</w:t>
            </w:r>
          </w:p>
          <w:p>
            <w:pPr>
              <w:spacing w:after="20"/>
              <w:ind w:left="20"/>
              <w:jc w:val="both"/>
            </w:pPr>
            <w:r>
              <w:rPr>
                <w:rFonts w:ascii="Times New Roman"/>
                <w:b w:val="false"/>
                <w:i w:val="false"/>
                <w:color w:val="000000"/>
                <w:sz w:val="20"/>
              </w:rPr>
              <w:t>
- - құрамында 99,99 мас-тан аз. % мырыш:</w:t>
            </w:r>
          </w:p>
          <w:p>
            <w:pPr>
              <w:spacing w:after="20"/>
              <w:ind w:left="20"/>
              <w:jc w:val="both"/>
            </w:pPr>
            <w:r>
              <w:rPr>
                <w:rFonts w:ascii="Times New Roman"/>
                <w:b w:val="false"/>
                <w:i w:val="false"/>
                <w:color w:val="000000"/>
                <w:sz w:val="20"/>
              </w:rPr>
              <w:t>
- - - құрамында 98,5 мас.% немесе одан көп, бірақ 99,95 мас-тан аз.%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p>
            <w:pPr>
              <w:spacing w:after="20"/>
              <w:ind w:left="20"/>
              <w:jc w:val="both"/>
            </w:pPr>
            <w:r>
              <w:rPr>
                <w:rFonts w:ascii="Times New Roman"/>
                <w:b w:val="false"/>
                <w:i w:val="false"/>
                <w:color w:val="000000"/>
                <w:sz w:val="20"/>
              </w:rPr>
              <w:t>
- легирленбеген мырыш:</w:t>
            </w:r>
          </w:p>
          <w:p>
            <w:pPr>
              <w:spacing w:after="20"/>
              <w:ind w:left="20"/>
              <w:jc w:val="both"/>
            </w:pPr>
            <w:r>
              <w:rPr>
                <w:rFonts w:ascii="Times New Roman"/>
                <w:b w:val="false"/>
                <w:i w:val="false"/>
                <w:color w:val="000000"/>
                <w:sz w:val="20"/>
              </w:rPr>
              <w:t>
- - құрамында 99,99 мас-тан аз.% мырыш:</w:t>
            </w:r>
          </w:p>
          <w:p>
            <w:pPr>
              <w:spacing w:after="20"/>
              <w:ind w:left="20"/>
              <w:jc w:val="both"/>
            </w:pPr>
            <w:r>
              <w:rPr>
                <w:rFonts w:ascii="Times New Roman"/>
                <w:b w:val="false"/>
                <w:i w:val="false"/>
                <w:color w:val="000000"/>
                <w:sz w:val="20"/>
              </w:rPr>
              <w:t>
- - - құрамында 97,5 мас.% немесе одан көп, бірақ 98,5 мас-тан аз.%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p>
            <w:pPr>
              <w:spacing w:after="20"/>
              <w:ind w:left="20"/>
              <w:jc w:val="both"/>
            </w:pPr>
            <w:r>
              <w:rPr>
                <w:rFonts w:ascii="Times New Roman"/>
                <w:b w:val="false"/>
                <w:i w:val="false"/>
                <w:color w:val="000000"/>
                <w:sz w:val="20"/>
              </w:rPr>
              <w:t>
- мырыш қорытпалары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штейні және кобальт металлургиясының өзге де аралық өнімдері; қалдықтар мен сынықтарды қоса алғанда, Кобальт және одан жасалған бұйымдар:</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одан жасалған бұйымдар, соның ішінде қалдықтар мен сынықтар:</w:t>
            </w:r>
          </w:p>
          <w:p>
            <w:pPr>
              <w:spacing w:after="20"/>
              <w:ind w:left="20"/>
              <w:jc w:val="both"/>
            </w:pPr>
            <w:r>
              <w:rPr>
                <w:rFonts w:ascii="Times New Roman"/>
                <w:b w:val="false"/>
                <w:i w:val="false"/>
                <w:color w:val="000000"/>
                <w:sz w:val="20"/>
              </w:rPr>
              <w:t>
- құрамында 99,99 мас.% висмут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одан жасалған бұйымдар, соның ішінде қалдықтар мен сынықтар:</w:t>
            </w:r>
          </w:p>
          <w:p>
            <w:pPr>
              <w:spacing w:after="20"/>
              <w:ind w:left="20"/>
              <w:jc w:val="both"/>
            </w:pPr>
            <w:r>
              <w:rPr>
                <w:rFonts w:ascii="Times New Roman"/>
                <w:b w:val="false"/>
                <w:i w:val="false"/>
                <w:color w:val="000000"/>
                <w:sz w:val="20"/>
              </w:rPr>
              <w:t>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одан жасалған бұйымдар, соның ішінде қалдықтар мен сынықтар:</w:t>
            </w:r>
          </w:p>
          <w:p>
            <w:pPr>
              <w:spacing w:after="20"/>
              <w:ind w:left="20"/>
              <w:jc w:val="both"/>
            </w:pPr>
            <w:r>
              <w:rPr>
                <w:rFonts w:ascii="Times New Roman"/>
                <w:b w:val="false"/>
                <w:i w:val="false"/>
                <w:color w:val="000000"/>
                <w:sz w:val="20"/>
              </w:rPr>
              <w:t>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бериллий:</w:t>
            </w:r>
          </w:p>
          <w:p>
            <w:pPr>
              <w:spacing w:after="20"/>
              <w:ind w:left="20"/>
              <w:jc w:val="both"/>
            </w:pPr>
            <w:r>
              <w:rPr>
                <w:rFonts w:ascii="Times New Roman"/>
                <w:b w:val="false"/>
                <w:i w:val="false"/>
                <w:color w:val="000000"/>
                <w:sz w:val="20"/>
              </w:rPr>
              <w:t>
- - өңделмеген;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бериллий:</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w:t>
            </w:r>
          </w:p>
          <w:p>
            <w:pPr>
              <w:spacing w:after="20"/>
              <w:ind w:left="20"/>
              <w:jc w:val="both"/>
            </w:pPr>
            <w:r>
              <w:rPr>
                <w:rFonts w:ascii="Times New Roman"/>
                <w:b w:val="false"/>
                <w:i w:val="false"/>
                <w:color w:val="000000"/>
                <w:sz w:val="20"/>
              </w:rPr>
              <w:t>
- бериллий: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хром:</w:t>
            </w:r>
          </w:p>
          <w:p>
            <w:pPr>
              <w:spacing w:after="20"/>
              <w:ind w:left="20"/>
              <w:jc w:val="both"/>
            </w:pPr>
            <w:r>
              <w:rPr>
                <w:rFonts w:ascii="Times New Roman"/>
                <w:b w:val="false"/>
                <w:i w:val="false"/>
                <w:color w:val="000000"/>
                <w:sz w:val="20"/>
              </w:rPr>
              <w:t>
- - өңделмеген; ұнтақтар:</w:t>
            </w:r>
          </w:p>
          <w:p>
            <w:pPr>
              <w:spacing w:after="20"/>
              <w:ind w:left="20"/>
              <w:jc w:val="both"/>
            </w:pPr>
            <w:r>
              <w:rPr>
                <w:rFonts w:ascii="Times New Roman"/>
                <w:b w:val="false"/>
                <w:i w:val="false"/>
                <w:color w:val="000000"/>
                <w:sz w:val="20"/>
              </w:rPr>
              <w:t>
- - - құрамында 10 мас-тан асатын қорытпалар.%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хром:</w:t>
            </w:r>
          </w:p>
          <w:p>
            <w:pPr>
              <w:spacing w:after="20"/>
              <w:ind w:left="20"/>
              <w:jc w:val="both"/>
            </w:pPr>
            <w:r>
              <w:rPr>
                <w:rFonts w:ascii="Times New Roman"/>
                <w:b w:val="false"/>
                <w:i w:val="false"/>
                <w:color w:val="000000"/>
                <w:sz w:val="20"/>
              </w:rPr>
              <w:t>
- - өңделмеген; ұнтақтар:</w:t>
            </w:r>
          </w:p>
          <w:p>
            <w:pPr>
              <w:spacing w:after="20"/>
              <w:ind w:left="20"/>
              <w:jc w:val="both"/>
            </w:pPr>
            <w:r>
              <w:rPr>
                <w:rFonts w:ascii="Times New Roman"/>
                <w:b w:val="false"/>
                <w:i w:val="false"/>
                <w:color w:val="000000"/>
                <w:sz w:val="20"/>
              </w:rPr>
              <w:t>
-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хром:</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хром:</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гафний:</w:t>
            </w:r>
          </w:p>
          <w:p>
            <w:pPr>
              <w:spacing w:after="20"/>
              <w:ind w:left="20"/>
              <w:jc w:val="both"/>
            </w:pPr>
            <w:r>
              <w:rPr>
                <w:rFonts w:ascii="Times New Roman"/>
                <w:b w:val="false"/>
                <w:i w:val="false"/>
                <w:color w:val="000000"/>
                <w:sz w:val="20"/>
              </w:rPr>
              <w:t>
- - өңделмеген; қалдықтар мен сынықтар;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гафний: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рений:</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рений:</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рений: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w:t>
            </w:r>
          </w:p>
          <w:p>
            <w:pPr>
              <w:spacing w:after="20"/>
              <w:ind w:left="20"/>
              <w:jc w:val="both"/>
            </w:pPr>
            <w:r>
              <w:rPr>
                <w:rFonts w:ascii="Times New Roman"/>
                <w:b w:val="false"/>
                <w:i w:val="false"/>
                <w:color w:val="000000"/>
                <w:sz w:val="20"/>
              </w:rPr>
              <w:t>
- таллий:</w:t>
            </w:r>
          </w:p>
          <w:p>
            <w:pPr>
              <w:spacing w:after="20"/>
              <w:ind w:left="20"/>
              <w:jc w:val="both"/>
            </w:pPr>
            <w:r>
              <w:rPr>
                <w:rFonts w:ascii="Times New Roman"/>
                <w:b w:val="false"/>
                <w:i w:val="false"/>
                <w:color w:val="000000"/>
                <w:sz w:val="20"/>
              </w:rPr>
              <w:t>
- - өңделмеген;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таллий:</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таллий: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кадмий:</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кадмий:</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өңделмеген;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кадмий:</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қалдықтар мен сынықтар:</w:t>
            </w:r>
          </w:p>
          <w:p>
            <w:pPr>
              <w:spacing w:after="20"/>
              <w:ind w:left="20"/>
              <w:jc w:val="both"/>
            </w:pPr>
            <w:r>
              <w:rPr>
                <w:rFonts w:ascii="Times New Roman"/>
                <w:b w:val="false"/>
                <w:i w:val="false"/>
                <w:color w:val="000000"/>
                <w:sz w:val="20"/>
              </w:rPr>
              <w:t>
- - - - - германий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8112922108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қалдықтар мен сынықтар:</w:t>
            </w:r>
          </w:p>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 басқалар:</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ниобий (колумбий)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8112928100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индий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8112928900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галлий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ванадий:</w:t>
            </w:r>
          </w:p>
          <w:p>
            <w:pPr>
              <w:spacing w:after="20"/>
              <w:ind w:left="20"/>
              <w:jc w:val="both"/>
            </w:pPr>
            <w:r>
              <w:rPr>
                <w:rFonts w:ascii="Times New Roman"/>
                <w:b w:val="false"/>
                <w:i w:val="false"/>
                <w:color w:val="000000"/>
                <w:sz w:val="20"/>
              </w:rPr>
              <w:t>
- - - - - - ванадий-титан құймаларын, қорытпаларын және шламдарын өндіруге арналған алюминий лигатурасы5)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8112929109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ванадий:</w:t>
            </w:r>
          </w:p>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өңделмеген; қалдықтар мен сынықтар; ұнтақтар:</w:t>
            </w:r>
          </w:p>
          <w:p>
            <w:pPr>
              <w:spacing w:after="20"/>
              <w:ind w:left="20"/>
              <w:jc w:val="both"/>
            </w:pPr>
            <w:r>
              <w:rPr>
                <w:rFonts w:ascii="Times New Roman"/>
                <w:b w:val="false"/>
                <w:i w:val="false"/>
                <w:color w:val="000000"/>
                <w:sz w:val="20"/>
              </w:rPr>
              <w:t>
- - - ниобий (Колумбий); галлий; индий; ванадий; германий:</w:t>
            </w:r>
          </w:p>
          <w:p>
            <w:pPr>
              <w:spacing w:after="20"/>
              <w:ind w:left="20"/>
              <w:jc w:val="both"/>
            </w:pP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германий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германий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 - - ниобий (колумбий)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галлий; индий; ванадий:</w:t>
            </w:r>
          </w:p>
          <w:p>
            <w:pPr>
              <w:spacing w:after="20"/>
              <w:ind w:left="20"/>
              <w:jc w:val="both"/>
            </w:pPr>
            <w:r>
              <w:rPr>
                <w:rFonts w:ascii="Times New Roman"/>
                <w:b w:val="false"/>
                <w:i w:val="false"/>
                <w:color w:val="000000"/>
                <w:sz w:val="20"/>
              </w:rPr>
              <w:t>
- - - - галлий; индий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галлий; индий; ванадий:</w:t>
            </w:r>
          </w:p>
          <w:p>
            <w:pPr>
              <w:spacing w:after="20"/>
              <w:ind w:left="20"/>
              <w:jc w:val="both"/>
            </w:pPr>
            <w:r>
              <w:rPr>
                <w:rFonts w:ascii="Times New Roman"/>
                <w:b w:val="false"/>
                <w:i w:val="false"/>
                <w:color w:val="000000"/>
                <w:sz w:val="20"/>
              </w:rPr>
              <w:t>
- - - - ванадий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мыс; мыс цементтеу (мысты тұндыру)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3-қосымша</w:t>
            </w:r>
          </w:p>
        </w:tc>
      </w:tr>
    </w:tbl>
    <w:bookmarkStart w:name="z382" w:id="151"/>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151"/>
    <w:bookmarkStart w:name="z383" w:id="152"/>
    <w:p>
      <w:pPr>
        <w:spacing w:after="0"/>
        <w:ind w:left="0"/>
        <w:jc w:val="both"/>
      </w:pPr>
      <w:r>
        <w:rPr>
          <w:rFonts w:ascii="Times New Roman"/>
          <w:b w:val="false"/>
          <w:i w:val="false"/>
          <w:color w:val="000000"/>
          <w:sz w:val="28"/>
        </w:rPr>
        <w:t xml:space="preserve">
      1. "Этил спиртіне және (немесе) алкоголь өніміне ілеспе жүкқұжаттарды ресімдеу мен пайдалану қағидаларын бекіту туралы" Қазақстан Республикасы Қаржы министрінің 2015 жылғы 19 қаңтардағы № 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10314 болып тіркелген, 2015 жылғы 5 наурызда "Әділет" ақпаратты-құқықтық жүйесінде жарияланған).</w:t>
      </w:r>
    </w:p>
    <w:bookmarkEnd w:id="152"/>
    <w:bookmarkStart w:name="z384" w:id="153"/>
    <w:p>
      <w:pPr>
        <w:spacing w:after="0"/>
        <w:ind w:left="0"/>
        <w:jc w:val="both"/>
      </w:pPr>
      <w:r>
        <w:rPr>
          <w:rFonts w:ascii="Times New Roman"/>
          <w:b w:val="false"/>
          <w:i w:val="false"/>
          <w:color w:val="000000"/>
          <w:sz w:val="28"/>
        </w:rPr>
        <w:t xml:space="preserve">
      2. "Ілеспе жүкқұжаттарды ресімдеу, алу, беру, есепке алу, сақтау және ұсыну қағидаларын бекіту туралы" Қазақстан Республикасы Қаржы министрінің 2015 жылғы 27 ақпандағы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10628 болып тіркелген, 2015 жылғы 13 сәуірдегі "Әділет" ақпаратты-құқықтық жүйесінде жарияланған).</w:t>
      </w:r>
    </w:p>
    <w:bookmarkEnd w:id="153"/>
    <w:bookmarkStart w:name="z385" w:id="154"/>
    <w:p>
      <w:pPr>
        <w:spacing w:after="0"/>
        <w:ind w:left="0"/>
        <w:jc w:val="both"/>
      </w:pPr>
      <w:r>
        <w:rPr>
          <w:rFonts w:ascii="Times New Roman"/>
          <w:b w:val="false"/>
          <w:i w:val="false"/>
          <w:color w:val="000000"/>
          <w:sz w:val="28"/>
        </w:rPr>
        <w:t xml:space="preserve">
      3. "Этил спиртіне және (немесе) алкоголь өніміне ілеспе жүкқұжаттарды ресімдеу мен пайдалану қағидаларын бекіту туралы" Қазақстан Республикасы Қаржы министрінің 2015 жылғы 19 қаңтардағы № 35 бұйрығына өзгерістер енгізу туралы" Қазақстан Республикасы Қаржы министрінің 2015 жылғы 24 желтоқсандағы № 682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12682 болып тіркелген, 2016 жылғы 26 қаңтардағы "Әділет" ақпаратты-құқықтық жүйесінде жарияланған).</w:t>
      </w:r>
    </w:p>
    <w:bookmarkEnd w:id="154"/>
    <w:bookmarkStart w:name="z386" w:id="155"/>
    <w:p>
      <w:pPr>
        <w:spacing w:after="0"/>
        <w:ind w:left="0"/>
        <w:jc w:val="both"/>
      </w:pPr>
      <w:r>
        <w:rPr>
          <w:rFonts w:ascii="Times New Roman"/>
          <w:b w:val="false"/>
          <w:i w:val="false"/>
          <w:color w:val="000000"/>
          <w:sz w:val="28"/>
        </w:rPr>
        <w:t xml:space="preserve">
      4. "Ілеспе жүкқұжаттарды ресімдеу, алу, беру, есепке алу, сақтау және ұсыну қағидаларын бекіту туралы" Қазақстан Республикасы Қаржы министрінің 2015 жылғы 27 ақпандағы № 138 бұйрығына өзгерістер мен толықтырулар енгізу туралы" Қазақстан Республикасы Қаржы министрінің 2016 жылғы 29 қаңтардағы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13396 болып тіркелген, 2016 жылғы 18 наурыздағы "Әділет" ақпаратты-құқықтық жүйесінде жарияланған).</w:t>
      </w:r>
    </w:p>
    <w:bookmarkEnd w:id="155"/>
    <w:bookmarkStart w:name="z387" w:id="156"/>
    <w:p>
      <w:pPr>
        <w:spacing w:after="0"/>
        <w:ind w:left="0"/>
        <w:jc w:val="both"/>
      </w:pPr>
      <w:r>
        <w:rPr>
          <w:rFonts w:ascii="Times New Roman"/>
          <w:b w:val="false"/>
          <w:i w:val="false"/>
          <w:color w:val="000000"/>
          <w:sz w:val="28"/>
        </w:rPr>
        <w:t xml:space="preserve">
      5. "Темекі өнімдеріне ілеспе жүкқұжаттарды ресімдеу және пайдалану қағидаларын бекіту туралы" Қазақстан Республикасы Қаржы министрінің 2016 жылғы 17 мамырдағы № 234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13790 болып тіркелген, 2016 жылғы 7 шілдедегі "Әділет" ақпаратты-құқықтық жүйесінде жарияланған).</w:t>
      </w:r>
    </w:p>
    <w:bookmarkEnd w:id="156"/>
    <w:bookmarkStart w:name="z388" w:id="157"/>
    <w:p>
      <w:pPr>
        <w:spacing w:after="0"/>
        <w:ind w:left="0"/>
        <w:jc w:val="both"/>
      </w:pPr>
      <w:r>
        <w:rPr>
          <w:rFonts w:ascii="Times New Roman"/>
          <w:b w:val="false"/>
          <w:i w:val="false"/>
          <w:color w:val="000000"/>
          <w:sz w:val="28"/>
        </w:rPr>
        <w:t xml:space="preserve">
      6. "Темекі өнімдеріне ілеспе жүкқұжаттарын ресімдеу және пайдалану қағидаларын бекіту туралы" Қазақстан Республикасы Қаржы министрінің 2016 жылғы 17 мамырдағы № 234 бұйрығына өзгеріс енгізу туралы" Қазақстан Республикасы Қаржы министрінің 2016 жылғы 29 желтоқсандағы № 699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14782 болып тіркелген, 2017 жылғы 17 ақпанда Қазақстан Республикасы Нормативтік құқықтық актілердің эталондық бақылау банкінде жарияланған).</w:t>
      </w:r>
    </w:p>
    <w:bookmarkEnd w:id="157"/>
    <w:bookmarkStart w:name="z389" w:id="158"/>
    <w:p>
      <w:pPr>
        <w:spacing w:after="0"/>
        <w:ind w:left="0"/>
        <w:jc w:val="both"/>
      </w:pPr>
      <w:r>
        <w:rPr>
          <w:rFonts w:ascii="Times New Roman"/>
          <w:b w:val="false"/>
          <w:i w:val="false"/>
          <w:color w:val="000000"/>
          <w:sz w:val="28"/>
        </w:rPr>
        <w:t xml:space="preserve">
      7. "Ілеспе жүкқұжаттарды ресімдеу қағидаларын бекіту туралы" Қазақстан Республикасы Қаржы министрінің 2018 жылғы 3 мамырдығы № 505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16895 болып тіркелген, 2018 жылғы 25 мамырда Қазақстан Республикасы Нормативтік құқықтық актілердің эталондық бақылау банкінде жарияланған).</w:t>
      </w:r>
    </w:p>
    <w:bookmarkEnd w:id="158"/>
    <w:bookmarkStart w:name="z390" w:id="159"/>
    <w:p>
      <w:pPr>
        <w:spacing w:after="0"/>
        <w:ind w:left="0"/>
        <w:jc w:val="both"/>
      </w:pPr>
      <w:r>
        <w:rPr>
          <w:rFonts w:ascii="Times New Roman"/>
          <w:b w:val="false"/>
          <w:i w:val="false"/>
          <w:color w:val="000000"/>
          <w:sz w:val="28"/>
        </w:rPr>
        <w:t xml:space="preserve">
      8. "Қазақстан Республикасы Қаржы министрінің кейбір бұйрықтарына өзгерістер енгізу туралы" Қазақстан Республикасы Қаржы министрінің 2018 жылғы 23 қазандағы № 936 бұйрығымен бекітілген өзгерістер енгізілетін Қазақстан Республикасы Қаржы министрінің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18248 болып тіркелген, 2019 жылғы 1 ақпандағы Қазақстан Республикасы Нормативтік құқықтық актілердің эталондық бақылау банкінде жарияланған).</w:t>
      </w:r>
    </w:p>
    <w:bookmarkEnd w:id="159"/>
    <w:bookmarkStart w:name="z391" w:id="160"/>
    <w:p>
      <w:pPr>
        <w:spacing w:after="0"/>
        <w:ind w:left="0"/>
        <w:jc w:val="both"/>
      </w:pPr>
      <w:r>
        <w:rPr>
          <w:rFonts w:ascii="Times New Roman"/>
          <w:b w:val="false"/>
          <w:i w:val="false"/>
          <w:color w:val="000000"/>
          <w:sz w:val="28"/>
        </w:rPr>
        <w:t xml:space="preserve">
      9. "Қазақстан Республикасы Қаржы министрінің кейбір бұйрықтарына өзгерістер енгізу туралы" Қазақстан Республикасы Премьер-Министрінің Бірінші орынбасары – Қазақстан Республикасы Қаржы министрінің 2019 жылғы 7 қазандағы № 1100 бұйрығымен бекітілген өзгерістер енгізілетін Қазақстан Республикасы Қаржы министрінің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19457 болып тіркелген, 2019 жылғы 10 қазандағы Қазақстан Республикасы Нормативтік құқықтық актілердің эталондық бақылау банкінде жарияланған).</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