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d92c" w14:textId="e32d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2018 жылғы 8 ақпандағы № 146 бұйрығына өзгеріс және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6 желтоқсандағы № 1337 бұйрығы. Қазақстан Республикасының Әділет министрлігінде 2019 жылғы 13 желтоқсанда № 19731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16450 болып тіркелген, Қазақстан Республикасының нормативтік құқықтық актілерінің эталондық бақылау банкінде 2018 жылғы 13 наурызда жарияланған) мынадай өзгеріс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берешекті өтеу туралы хабарламаның нысаны;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төлемдер, салықтар, арнайы, демпингке қарсы, өтемақы баждары, өсімпұлдар, пайыздар бойынша берешекті өтеу туралы хабарламаның нысаны;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салық төлеушінің (салық агентінің), төлеушінің кассасы бойынша шығыс операцияларын тоқтата тұру туралы өкімінің нысаны;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шешімнің нысаны;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 актісінің нысаны;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төлеушінің билік етуі шектелген мүлкін өндіріп алу туралы қаулының нысаны;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дебиторлардың банктік шоттардағы ақшасына өндiрiп алуды қолдану туралы хабарламаның нысаны;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шешімнің және мүлік тізімдемесі актісінің күшін жою туралы шешімнің нысаны;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салықтарды және (немесе) төлемақыларды төлеу бойынша салықтық міндеттемені орындау мерзімін өзгерту туралы шешімнің нысаны;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тұлғалардың салықтық берешегі туралы хабарламаның нысаны;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жеке тұлғаның берешегін өндіріп алу туралы салық бұйрығының нысаны;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камералдық кедендік тексеру актісінің нысаны;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камералдық кедендік тексеру нәтижелері бойынша бұзушылықтарды жою туралы хабарламаның нысаны;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кірістер органдарының лауазымды адамдарының тексерілетін тұлғаның объектісіне кіруін қамтамасыз етуден бас тарту туралы хаттаманың нысаны;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құжаттарды не олардың көшірмесін алу актісінің нысаны;</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тексеру нәтижелері туралы хабарламаға немесе бұзушылықтарды жою туралы хабарламаға шағымды қараудың қорытындылары туралы хабарламаның нысаны;</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тексеру нәтижелері туралы хабарламаның нысаны;</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нұсқаманың нысаны;</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нұсқамаға қосымша нұсқаманың нысаны;</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салықтық тексеруді жүргізу туралы хабарламаның нысаны;</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хабарламаның нысаны;</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камералдық бақылау нәтижелері бойынша анықталған бұзушылықтар туралы хабарламаның нысаны;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камералдық бақылау нәтижелері бойынша мемлекеттік кірістер органдары анықтаған бұзушылықтарды жою туралы хабарламаның нысаны;</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есебінен шығару туралы шешімнің нысаны;</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бюджеттен қайтаруға ұсынылған қосылған құн салығы сомасының дұрыстығын растау бойынша салықтық тексеру актісіне қорытындының нысаны;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Еуразиялық экономикалық одаққа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алуы туралы хабарламаның нысаны;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салық есептілігін кері қайтарып алуға мемлекеттік кірістер органдары шешімінің нысаны;</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 есептілігін табыс ету мерзімін ұзарту туралы хабарламаның нысаны;</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салықтық есептіліктің ұсынылмауы туралы хабарламаның нысаны;</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салық төлеушінің тұрған жерін (жоқтығын) растау туралы хабарламаның нысаны;</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салық талабының нысаны;</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бақылауды тағайындау туралы шешімнің нысаны;</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бақылауды тағайындау туралы шешімге қосымша шешімнің нысаны;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талап нысаны;</w:t>
      </w:r>
    </w:p>
    <w:bookmarkEnd w:id="36"/>
    <w:bookmarkStart w:name="z39" w:id="37"/>
    <w:p>
      <w:pPr>
        <w:spacing w:after="0"/>
        <w:ind w:left="0"/>
        <w:jc w:val="both"/>
      </w:pPr>
      <w:r>
        <w:rPr>
          <w:rFonts w:ascii="Times New Roman"/>
          <w:b w:val="false"/>
          <w:i w:val="false"/>
          <w:color w:val="000000"/>
          <w:sz w:val="28"/>
        </w:rPr>
        <w:t>
      34-1) осы бұйрықтың 34-1-қосымшасына сәйкес салық заңнамасының бұзушылықтарын жою туралы хабарламаның нысаны;</w:t>
      </w:r>
    </w:p>
    <w:bookmarkEnd w:id="37"/>
    <w:bookmarkStart w:name="z40" w:id="38"/>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тексеру нәтижелері туралы хабарламаға салық төлеушінің (салық агентінің) шағымын қарау қорытындылары туралы хабарламаның нысаны;</w:t>
      </w:r>
    </w:p>
    <w:bookmarkEnd w:id="38"/>
    <w:bookmarkStart w:name="z41" w:id="39"/>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дара кәсіпкерлерге арналған арнайы салық режимін қолдануға патенттің нысаны;</w:t>
      </w:r>
    </w:p>
    <w:bookmarkEnd w:id="39"/>
    <w:bookmarkStart w:name="z42" w:id="40"/>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салық режимін қолдану туралы хабарламаның нысаны;</w:t>
      </w:r>
    </w:p>
    <w:bookmarkEnd w:id="40"/>
    <w:bookmarkStart w:name="z43" w:id="41"/>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мемлекеттік кірістер органы есептеген салықтар сомасы туралы хабарламаның нысаны;</w:t>
      </w:r>
    </w:p>
    <w:bookmarkEnd w:id="41"/>
    <w:bookmarkStart w:name="z44" w:id="42"/>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қоршаған ортаны қорғау саласындағы уәкілетті мемлекеттік орган мәліметтері негізінде қоршаған ортаға эмиссиялар үшін төлемақының есептелген сомасы туралы хабарламаның нысаны;</w:t>
      </w:r>
    </w:p>
    <w:bookmarkEnd w:id="42"/>
    <w:bookmarkStart w:name="z45" w:id="43"/>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камералдық бақылау нәтижелері бойынша қорытындының нысаны бекітілсін.";</w:t>
      </w:r>
    </w:p>
    <w:bookmarkEnd w:id="43"/>
    <w:bookmarkStart w:name="z53" w:id="4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34-1-қосымшасымен толықтырылсын.</w:t>
      </w:r>
    </w:p>
    <w:bookmarkEnd w:id="44"/>
    <w:bookmarkStart w:name="z46" w:id="4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белгiленген тәртіппен:</w:t>
      </w:r>
    </w:p>
    <w:bookmarkEnd w:id="45"/>
    <w:bookmarkStart w:name="z47" w:id="4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6"/>
    <w:bookmarkStart w:name="z48" w:id="4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7"/>
    <w:bookmarkStart w:name="z49" w:id="4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8"/>
    <w:bookmarkStart w:name="z50" w:id="49"/>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1337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52" w:id="50"/>
    <w:p>
      <w:pPr>
        <w:spacing w:after="0"/>
        <w:ind w:left="0"/>
        <w:jc w:val="left"/>
      </w:pPr>
      <w:r>
        <w:rPr>
          <w:rFonts w:ascii="Times New Roman"/>
          <w:b/>
          <w:i w:val="false"/>
          <w:color w:val="000000"/>
        </w:rPr>
        <w:t xml:space="preserve"> Қазақстан Республикасының салық заңнамасын бұзушылықтарды жою туралы хабарлама</w:t>
      </w:r>
    </w:p>
    <w:bookmarkEnd w:id="50"/>
    <w:tbl>
      <w:tblPr>
        <w:tblW w:w="0" w:type="auto"/>
        <w:tblCellSpacing w:w="0" w:type="auto"/>
        <w:tblBorders>
          <w:top w:val="none"/>
          <w:left w:val="none"/>
          <w:bottom w:val="none"/>
          <w:right w:val="none"/>
          <w:insideH w:val="none"/>
          <w:insideV w:val="none"/>
        </w:tblBorders>
      </w:tblPr>
      <w:tblGrid>
        <w:gridCol w:w="7707"/>
        <w:gridCol w:w="4593"/>
      </w:tblGrid>
      <w:tr>
        <w:trPr>
          <w:trHeight w:val="30" w:hRule="atLeast"/>
        </w:trPr>
        <w:tc>
          <w:tcPr>
            <w:tcW w:w="7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"_____" __________</w:t>
            </w:r>
          </w:p>
        </w:tc>
        <w:tc>
          <w:tcPr>
            <w:tcW w:w="4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bl>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w:t>
      </w:r>
    </w:p>
    <w:p>
      <w:pPr>
        <w:spacing w:after="0"/>
        <w:ind w:left="0"/>
        <w:jc w:val="both"/>
      </w:pPr>
      <w:r>
        <w:rPr>
          <w:rFonts w:ascii="Times New Roman"/>
          <w:b w:val="false"/>
          <w:i w:val="false"/>
          <w:color w:val="000000"/>
          <w:sz w:val="28"/>
        </w:rPr>
        <w:t xml:space="preserve">
      Республикасының 2017 жылғы 25 желтоқсандағы Кодексінің (Салық кодексі) </w:t>
      </w:r>
      <w:r>
        <w:rPr>
          <w:rFonts w:ascii="Times New Roman"/>
          <w:b w:val="false"/>
          <w:i w:val="false"/>
          <w:color w:val="000000"/>
          <w:sz w:val="28"/>
        </w:rPr>
        <w:t>114-бабы</w:t>
      </w:r>
    </w:p>
    <w:p>
      <w:pPr>
        <w:spacing w:after="0"/>
        <w:ind w:left="0"/>
        <w:jc w:val="both"/>
      </w:pPr>
      <w:r>
        <w:rPr>
          <w:rFonts w:ascii="Times New Roman"/>
          <w:b w:val="false"/>
          <w:i w:val="false"/>
          <w:color w:val="000000"/>
          <w:sz w:val="28"/>
        </w:rPr>
        <w:t>
      2-тармағының 12) тармақшасына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Сізді, ___________________________________________________________________________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(болған кезде),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жол берілген салық заңнамасының бұзушылықтары туралы хабарлайды: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(бұзушылық мәні)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115-бабы</w:t>
      </w:r>
      <w:r>
        <w:rPr>
          <w:rFonts w:ascii="Times New Roman"/>
          <w:b w:val="false"/>
          <w:i w:val="false"/>
          <w:color w:val="000000"/>
          <w:sz w:val="28"/>
        </w:rPr>
        <w:t xml:space="preserve"> 5-тармағына сәйкес Сізге жіберілген бұзушылықтарды осы</w:t>
      </w:r>
    </w:p>
    <w:p>
      <w:pPr>
        <w:spacing w:after="0"/>
        <w:ind w:left="0"/>
        <w:jc w:val="both"/>
      </w:pPr>
      <w:r>
        <w:rPr>
          <w:rFonts w:ascii="Times New Roman"/>
          <w:b w:val="false"/>
          <w:i w:val="false"/>
          <w:color w:val="000000"/>
          <w:sz w:val="28"/>
        </w:rPr>
        <w:t>
      хабарлама ұсынылған күннен кейінгі күннен бастап отыз жұмыс күні ішінде жою қажет.</w:t>
      </w:r>
    </w:p>
    <w:p>
      <w:pPr>
        <w:spacing w:after="0"/>
        <w:ind w:left="0"/>
        <w:jc w:val="both"/>
      </w:pPr>
      <w:r>
        <w:rPr>
          <w:rFonts w:ascii="Times New Roman"/>
          <w:b w:val="false"/>
          <w:i w:val="false"/>
          <w:color w:val="000000"/>
          <w:sz w:val="28"/>
        </w:rPr>
        <w:t>
      Олар жойылмаған жағдайда салық төлеуші Қазақстан Республикасының заңнамалық</w:t>
      </w:r>
    </w:p>
    <w:p>
      <w:pPr>
        <w:spacing w:after="0"/>
        <w:ind w:left="0"/>
        <w:jc w:val="both"/>
      </w:pPr>
      <w:r>
        <w:rPr>
          <w:rFonts w:ascii="Times New Roman"/>
          <w:b w:val="false"/>
          <w:i w:val="false"/>
          <w:color w:val="000000"/>
          <w:sz w:val="28"/>
        </w:rPr>
        <w:t>
      актілеріне сәйкес жауапқа тартылады.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188-бабтарына</w:t>
      </w:r>
      <w:r>
        <w:rPr>
          <w:rFonts w:ascii="Times New Roman"/>
          <w:b w:val="false"/>
          <w:i w:val="false"/>
          <w:color w:val="000000"/>
          <w:sz w:val="28"/>
        </w:rPr>
        <w:t xml:space="preserve"> сәйкес салық төлеушінің немесе оның уәкілетті</w:t>
      </w:r>
    </w:p>
    <w:p>
      <w:pPr>
        <w:spacing w:after="0"/>
        <w:ind w:left="0"/>
        <w:jc w:val="both"/>
      </w:pPr>
      <w:r>
        <w:rPr>
          <w:rFonts w:ascii="Times New Roman"/>
          <w:b w:val="false"/>
          <w:i w:val="false"/>
          <w:color w:val="000000"/>
          <w:sz w:val="28"/>
        </w:rPr>
        <w:t>
      өкілінің мемлекеттік кірістер органдарының лауазымды тұлғалары әрекетіне (әрекетсіздігіне)</w:t>
      </w:r>
    </w:p>
    <w:p>
      <w:pPr>
        <w:spacing w:after="0"/>
        <w:ind w:left="0"/>
        <w:jc w:val="both"/>
      </w:pPr>
      <w:r>
        <w:rPr>
          <w:rFonts w:ascii="Times New Roman"/>
          <w:b w:val="false"/>
          <w:i w:val="false"/>
          <w:color w:val="000000"/>
          <w:sz w:val="28"/>
        </w:rPr>
        <w:t>
      Қазақстан Республикасының Заңдарында көзделген тәртіппен мемлекеттік кірістер</w:t>
      </w:r>
    </w:p>
    <w:p>
      <w:pPr>
        <w:spacing w:after="0"/>
        <w:ind w:left="0"/>
        <w:jc w:val="both"/>
      </w:pPr>
      <w:r>
        <w:rPr>
          <w:rFonts w:ascii="Times New Roman"/>
          <w:b w:val="false"/>
          <w:i w:val="false"/>
          <w:color w:val="000000"/>
          <w:sz w:val="28"/>
        </w:rPr>
        <w:t>
      органдарының жоғары тұрған органына немесе сотқа шағымдануына құқығы бар.</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басшысы (басшының орынбасары)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 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агентінің)/салық төлеушінің (салық агентінің)</w:t>
      </w:r>
    </w:p>
    <w:p>
      <w:pPr>
        <w:spacing w:after="0"/>
        <w:ind w:left="0"/>
        <w:jc w:val="both"/>
      </w:pPr>
      <w:r>
        <w:rPr>
          <w:rFonts w:ascii="Times New Roman"/>
          <w:b w:val="false"/>
          <w:i w:val="false"/>
          <w:color w:val="000000"/>
          <w:sz w:val="28"/>
        </w:rPr>
        <w:t>
      лауазымды тұлғасыныңтегі, аты, әкесінің аты (ол болған жағдайда),</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Хабарлама салық төлеушіге (салық агентіне)</w:t>
      </w:r>
    </w:p>
    <w:p>
      <w:pPr>
        <w:spacing w:after="0"/>
        <w:ind w:left="0"/>
        <w:jc w:val="both"/>
      </w:pPr>
      <w:r>
        <w:rPr>
          <w:rFonts w:ascii="Times New Roman"/>
          <w:b w:val="false"/>
          <w:i w:val="false"/>
          <w:color w:val="000000"/>
          <w:sz w:val="28"/>
        </w:rPr>
        <w:t>
      табыс етілді ____________________________________________________________________</w:t>
      </w:r>
    </w:p>
    <w:p>
      <w:pPr>
        <w:spacing w:after="0"/>
        <w:ind w:left="0"/>
        <w:jc w:val="both"/>
      </w:pPr>
      <w:r>
        <w:rPr>
          <w:rFonts w:ascii="Times New Roman"/>
          <w:b w:val="false"/>
          <w:i w:val="false"/>
          <w:color w:val="000000"/>
          <w:sz w:val="28"/>
        </w:rPr>
        <w:t>
      (мемлекеттік органның лауазымды тұлғасының тегі, аты, әкесінің аты (ол болған</w:t>
      </w:r>
    </w:p>
    <w:p>
      <w:pPr>
        <w:spacing w:after="0"/>
        <w:ind w:left="0"/>
        <w:jc w:val="both"/>
      </w:pPr>
      <w:r>
        <w:rPr>
          <w:rFonts w:ascii="Times New Roman"/>
          <w:b w:val="false"/>
          <w:i w:val="false"/>
          <w:color w:val="000000"/>
          <w:sz w:val="28"/>
        </w:rPr>
        <w:t>
      жағдайда), қолы, күні)</w:t>
      </w:r>
    </w:p>
    <w:p>
      <w:pPr>
        <w:spacing w:after="0"/>
        <w:ind w:left="0"/>
        <w:jc w:val="both"/>
      </w:pPr>
      <w:r>
        <w:rPr>
          <w:rFonts w:ascii="Times New Roman"/>
          <w:b w:val="false"/>
          <w:i w:val="false"/>
          <w:color w:val="000000"/>
          <w:sz w:val="28"/>
        </w:rPr>
        <w:t>
      Хабарлама салық төлеушіге (салық агентіне)</w:t>
      </w:r>
    </w:p>
    <w:p>
      <w:pPr>
        <w:spacing w:after="0"/>
        <w:ind w:left="0"/>
        <w:jc w:val="both"/>
      </w:pPr>
      <w:r>
        <w:rPr>
          <w:rFonts w:ascii="Times New Roman"/>
          <w:b w:val="false"/>
          <w:i w:val="false"/>
          <w:color w:val="000000"/>
          <w:sz w:val="28"/>
        </w:rPr>
        <w:t>
      жіберілді ______________________________________________________________________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