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004d7" w14:textId="bb004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үкіметтің" ақпараттандыру объектілеріне және ақпараттық-коммуникациялық инфрақұрылымның аса маңызды объектілеріне жатқызылған ақпараттық жүйелерге олардың ақпараттық қауіпсіздік талаптарына сәйкестігіне сынақтар жүргізу әдістемесі мен қағидаларын бекіту туралы" Қазақстан Республикасы Цифрлық даму, қорғаныс және аэроғарыш өнеркәсібі министрінің 2019 жылғы 3 маусымдағы № 111/НҚ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2019 жылғы 5 желтоқсандағы № 336/НҚ бұйрығы. Қазақстан Республикасының Әділет министрлігінде 2019 жылғы 11 желтоқсанда № 19719 болып тіркелді</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1. "Электрондық үкіметтің" ақпараттандыру объектілеріне және ақпараттық-коммуникациялық инфрақұрылымның аса маңызды объектілеріне жатқызылған ақпараттық жүйелерге олардың ақпараттық қауіпсіздік талаптарына сәйкестігіне сынақтар жүргізу әдістемесі мен қағидаларын бекіту туралы" Қазақстан Республикасы Цифрлық даму, қорғаныс және аэроғарыш өнеркәсібі министрінің 2019 жылғы 3 маусымдағы № 111/НҚ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18795 болып тіркелген, Қазақстан Республикасы нормативтік құқықтық актілерінің эталондық бақылау банкінде 2019 жылғы 7 маусымда жарияланған) мынадай өзгерістер мен толықтырулар енгiзiлсiн:</w:t>
      </w:r>
    </w:p>
    <w:bookmarkEnd w:id="0"/>
    <w:bookmarkStart w:name="z1" w:id="1"/>
    <w:p>
      <w:pPr>
        <w:spacing w:after="0"/>
        <w:ind w:left="0"/>
        <w:jc w:val="both"/>
      </w:pPr>
      <w:r>
        <w:rPr>
          <w:rFonts w:ascii="Times New Roman"/>
          <w:b w:val="false"/>
          <w:i w:val="false"/>
          <w:color w:val="000000"/>
          <w:sz w:val="28"/>
        </w:rPr>
        <w:t xml:space="preserve">
      көрсетілген бұйрықпен бекітілген "Электрондық үкіметтің" ақпараттандыру объектілеріне және ақпараттық-коммуникациялық инфрақұрылымның аса маңызды объектілеріне жатқызылған ақпараттық жүйелерге олардың ақпараттық қауіпсіздік талаптарына сәйкестігіне сынақтар жүргізу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Объектілерді АҚ талаптарына сәйкестікке сынақтар (бұдан әрі – сынақтар) өткізу объектілерінің техникалық құжаттаманың, Қазақстан Республикасының нормативтік құқықтық актілері мен Қазақстан Республикасы аумағында қолданыстағы ақпараттық қауіпсіздік саласындағы стандарттардың талаптарына сәйкестігін бағалау бойынша жұмыстарды қамтиды және сынақтар объектісін пайдаланудың штаттық ортасында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мазмұндағы екінші бөлікпен толықтырылсын:</w:t>
      </w:r>
    </w:p>
    <w:p>
      <w:pPr>
        <w:spacing w:after="0"/>
        <w:ind w:left="0"/>
        <w:jc w:val="both"/>
      </w:pPr>
      <w:r>
        <w:rPr>
          <w:rFonts w:ascii="Times New Roman"/>
          <w:b w:val="false"/>
          <w:i w:val="false"/>
          <w:color w:val="000000"/>
          <w:sz w:val="28"/>
        </w:rPr>
        <w:t>
      "Белгіленген мерзімді өткізіп алу сынақтарды осы Қағидаларда белгіленген жалпы тәртіпте жүргізу үшін негіздеме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"40.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ақпарттық қауіпсіздік талаптарына сәйкестікке сынақтардың нәтижелері бойынша актіні (бұдан әрі – сынақтар актісін) уәкілетті орган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"41. Сынақтар актісін алу үшін өтініш беруші қағаз тасымалдауышта не "электрондық үкіметтің" веб-порталы арқылы сынақтар объектісінің иеленушісі (меншік иесі) бекіткен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сынақтар объектісінің сипаттамалары туралы сауалнама-сұраулықты (бұдан әрі – сынақтар объектісінің сипаттамалары туралы сауалнама-сұраулық) қоса бере отырып, осы Қағидалардың 7-11 тармақтарында айқындалған хаттамалардың толық жинағымен осы Қағидаларға 6-қосымшаға сәйкес нысан бойынша уәкілетті органға өтініш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"43. Осы Қағидалардың 7-11-тармақтарында айқындалған сынақтар хаттамаларының толық жинағы негізінде уәкілетті орган он жұмыс күні ішінде мына шешімдердің бірін қабылдайды:</w:t>
      </w:r>
    </w:p>
    <w:p>
      <w:pPr>
        <w:spacing w:after="0"/>
        <w:ind w:left="0"/>
        <w:jc w:val="both"/>
      </w:pPr>
      <w:r>
        <w:rPr>
          <w:rFonts w:ascii="Times New Roman"/>
          <w:b w:val="false"/>
          <w:i w:val="false"/>
          <w:color w:val="000000"/>
          <w:sz w:val="28"/>
        </w:rPr>
        <w:t>
      1) сынақтар актісін беру туралы;</w:t>
      </w:r>
    </w:p>
    <w:p>
      <w:pPr>
        <w:spacing w:after="0"/>
        <w:ind w:left="0"/>
        <w:jc w:val="both"/>
      </w:pPr>
      <w:r>
        <w:rPr>
          <w:rFonts w:ascii="Times New Roman"/>
          <w:b w:val="false"/>
          <w:i w:val="false"/>
          <w:color w:val="000000"/>
          <w:sz w:val="28"/>
        </w:rPr>
        <w:t>
      2) сынақтар актісін беруден бас тарту туралы.</w:t>
      </w:r>
    </w:p>
    <w:p>
      <w:pPr>
        <w:spacing w:after="0"/>
        <w:ind w:left="0"/>
        <w:jc w:val="both"/>
      </w:pPr>
      <w:r>
        <w:rPr>
          <w:rFonts w:ascii="Times New Roman"/>
          <w:b w:val="false"/>
          <w:i w:val="false"/>
          <w:color w:val="000000"/>
          <w:sz w:val="28"/>
        </w:rPr>
        <w:t>
      Сынақтар актісін беру туралы оң шешім қабылдаған жағдайда, уәкілетті орган өтініш берушіге сынақтар актісінің ажырамас бөлігі болып табылатын сынақтар объектісінің сипаттамалары туралы сауалнама-сұраулықтың көшірмесін қоса бере отырып, сынақтар актісін жолдайды және тиісті мәліметтерді сынақтар актілерінің тізіліміне енгізеді.</w:t>
      </w:r>
    </w:p>
    <w:p>
      <w:pPr>
        <w:spacing w:after="0"/>
        <w:ind w:left="0"/>
        <w:jc w:val="both"/>
      </w:pPr>
      <w:r>
        <w:rPr>
          <w:rFonts w:ascii="Times New Roman"/>
          <w:b w:val="false"/>
          <w:i w:val="false"/>
          <w:color w:val="000000"/>
          <w:sz w:val="28"/>
        </w:rPr>
        <w:t>
      Сынақтар актісін беруден бас тарту туралы шешім қабылдаған жағдайда, уәкілетті орган өтініш берушіге сынақтар актісін беруден бас тарту туралы дәлелді жауап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"44. Өтініш берушінің сынақтар хаттамаларының нәтижелерімен келіспеушілігі туындаған жағдайда, мемлекеттік көрсетілетін қызметті көрсету мерзімі он бес жұмыс күнін құрайды.</w:t>
      </w:r>
    </w:p>
    <w:p>
      <w:pPr>
        <w:spacing w:after="0"/>
        <w:ind w:left="0"/>
        <w:jc w:val="both"/>
      </w:pPr>
      <w:r>
        <w:rPr>
          <w:rFonts w:ascii="Times New Roman"/>
          <w:b w:val="false"/>
          <w:i w:val="false"/>
          <w:color w:val="000000"/>
          <w:sz w:val="28"/>
        </w:rPr>
        <w:t>
      Туындаған келіспеушіліктерді шешу үшін, уәкілетті орган өтініш беруші мен қызмет беруші (қызмет берушілердің) өкілдерін талқылауға шақырып, олардың қатысуымен мына шешімдердің бірін қабылдайды:</w:t>
      </w:r>
    </w:p>
    <w:p>
      <w:pPr>
        <w:spacing w:after="0"/>
        <w:ind w:left="0"/>
        <w:jc w:val="both"/>
      </w:pPr>
      <w:r>
        <w:rPr>
          <w:rFonts w:ascii="Times New Roman"/>
          <w:b w:val="false"/>
          <w:i w:val="false"/>
          <w:color w:val="000000"/>
          <w:sz w:val="28"/>
        </w:rPr>
        <w:t>
      1) сынақтар актісін беру туралы;</w:t>
      </w:r>
    </w:p>
    <w:p>
      <w:pPr>
        <w:spacing w:after="0"/>
        <w:ind w:left="0"/>
        <w:jc w:val="both"/>
      </w:pPr>
      <w:r>
        <w:rPr>
          <w:rFonts w:ascii="Times New Roman"/>
          <w:b w:val="false"/>
          <w:i w:val="false"/>
          <w:color w:val="000000"/>
          <w:sz w:val="28"/>
        </w:rPr>
        <w:t>
      2) сынақтар актісін беруден бас тарту туралы.</w:t>
      </w:r>
    </w:p>
    <w:p>
      <w:pPr>
        <w:spacing w:after="0"/>
        <w:ind w:left="0"/>
        <w:jc w:val="both"/>
      </w:pPr>
      <w:r>
        <w:rPr>
          <w:rFonts w:ascii="Times New Roman"/>
          <w:b w:val="false"/>
          <w:i w:val="false"/>
          <w:color w:val="000000"/>
          <w:sz w:val="28"/>
        </w:rPr>
        <w:t>
      Сынақтар актісін беру туралы оң шешім қабылдаған жағдайда, уәкілетті орган өтініш берушіге сынақтар актісінің ажырамас бөлігі болып табылатын сынақтар объектісінің сипаттамалары туралы сауалнама-сұраулықтың көшірмесін қоса бере отырып, сынақтар актісін жолдайды және тиісті мәліметтерді сынақтар актілерінің тізіліміне енгізеді.</w:t>
      </w:r>
    </w:p>
    <w:p>
      <w:pPr>
        <w:spacing w:after="0"/>
        <w:ind w:left="0"/>
        <w:jc w:val="both"/>
      </w:pPr>
      <w:r>
        <w:rPr>
          <w:rFonts w:ascii="Times New Roman"/>
          <w:b w:val="false"/>
          <w:i w:val="false"/>
          <w:color w:val="000000"/>
          <w:sz w:val="28"/>
        </w:rPr>
        <w:t>
      Сынақтар актісін беруден бас тарту туралы шешім қабылдаған жағдайда, уәкілетті орган өтініш берушіге сынақтар актісін беруден бас тарту туралы дәлелді жауап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"46. Ақпараттандыру объектісінің жұмыс істеу жағдайлары мен функционалдығына өзгерістер енгізген кезде ақпараттандыру объектісінің меншік иесі немесе иеленушісі өзгерістерге әкелген жұмыстарды аяқтағаннан кейін уәкілетті органға барлық жүргізілген өзгерістердің сипаттамасын және сынақтар объектісінің меншік иесінің немесе иеленушісінің лауазымды тұлғасының қолымен және мөрімен бекітілген сынақтар объектісінің сипаттамалары туралы жаңартылған сауалнама-сұраулықты қоса беріп, хабарлама жібереді.</w:t>
      </w:r>
    </w:p>
    <w:p>
      <w:pPr>
        <w:spacing w:after="0"/>
        <w:ind w:left="0"/>
        <w:jc w:val="both"/>
      </w:pPr>
      <w:r>
        <w:rPr>
          <w:rFonts w:ascii="Times New Roman"/>
          <w:b w:val="false"/>
          <w:i w:val="false"/>
          <w:color w:val="000000"/>
          <w:sz w:val="28"/>
        </w:rPr>
        <w:t>
      Уәкілетті орган бес жұмыс күнінен аспайтын мерзімде сынақтар актісін қайтарып алу немесе қайтармау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"47. Сынақтар объектісінің нақты сипаттамалары мен сынақтар актісінің ажырамас бөлігі болып табылатын сынақтар объектісінің сипаттамалары туралы сауалнама-сұраулықта көрсетілген сипаттамалары арасында алшақтық анықталған жағдайда, уәкілетті орган сынақтар актісін қайтарып алу туралы шешім қабылдауға құқылы.";</w:t>
      </w:r>
    </w:p>
    <w:bookmarkStart w:name="z11" w:id="2"/>
    <w:p>
      <w:pPr>
        <w:spacing w:after="0"/>
        <w:ind w:left="0"/>
        <w:jc w:val="both"/>
      </w:pPr>
      <w:r>
        <w:rPr>
          <w:rFonts w:ascii="Times New Roman"/>
          <w:b w:val="false"/>
          <w:i w:val="false"/>
          <w:color w:val="000000"/>
          <w:sz w:val="28"/>
        </w:rPr>
        <w:t>
      мынадай мазмұндағы 50-тармақпен толықтырылсын:</w:t>
      </w:r>
    </w:p>
    <w:bookmarkEnd w:id="2"/>
    <w:p>
      <w:pPr>
        <w:spacing w:after="0"/>
        <w:ind w:left="0"/>
        <w:jc w:val="both"/>
      </w:pPr>
      <w:r>
        <w:rPr>
          <w:rFonts w:ascii="Times New Roman"/>
          <w:b w:val="false"/>
          <w:i w:val="false"/>
          <w:color w:val="000000"/>
          <w:sz w:val="28"/>
        </w:rPr>
        <w:t>
      "50. Уәкілетті орган мынадай негіздер:</w:t>
      </w:r>
    </w:p>
    <w:p>
      <w:pPr>
        <w:spacing w:after="0"/>
        <w:ind w:left="0"/>
        <w:jc w:val="both"/>
      </w:pPr>
      <w:r>
        <w:rPr>
          <w:rFonts w:ascii="Times New Roman"/>
          <w:b w:val="false"/>
          <w:i w:val="false"/>
          <w:color w:val="000000"/>
          <w:sz w:val="28"/>
        </w:rPr>
        <w:t>
      1) уәкілетті органға ұсынылған сынақтар объектісінің сипаттамалары туралы сауалнама-сұраулықтың деректері мен сынақтар хаттамаларына қоса берілген сынақтар объектісінің сипаттамалары туралы сауалнама-сұраулықтың деректері арасындағы айырмашылықты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бойынша сынақтар актісін беруден бас тартады.";</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көрсетілген Қағидалар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6-қосымшамен толықтырылсын.</w:t>
      </w:r>
    </w:p>
    <w:bookmarkStart w:name="z12" w:id="3"/>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Ақпараттық қауіпсіздік комитеті заңнамада белгiленген тәртiпте:</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Start w:name="z13"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4"/>
    <w:bookmarkStart w:name="z14" w:id="5"/>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Цифрлық даму, инновациялар</w:t>
            </w:r>
            <w:r>
              <w:br/>
            </w:r>
            <w:r>
              <w:rPr>
                <w:rFonts w:ascii="Times New Roman"/>
                <w:b w:val="false"/>
                <w:i/>
                <w:color w:val="000000"/>
                <w:sz w:val="20"/>
              </w:rPr>
              <w:t xml:space="preserve">және аэроғарыш өнеркәсібі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2019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2019 жылғы 5 желтоқсандағы</w:t>
            </w:r>
            <w:r>
              <w:br/>
            </w:r>
            <w:r>
              <w:rPr>
                <w:rFonts w:ascii="Times New Roman"/>
                <w:b w:val="false"/>
                <w:i w:val="false"/>
                <w:color w:val="000000"/>
                <w:sz w:val="20"/>
              </w:rPr>
              <w:t>№ 336/НҚ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объектілеріне</w:t>
            </w:r>
            <w:r>
              <w:br/>
            </w:r>
            <w:r>
              <w:rPr>
                <w:rFonts w:ascii="Times New Roman"/>
                <w:b w:val="false"/>
                <w:i w:val="false"/>
                <w:color w:val="000000"/>
                <w:sz w:val="20"/>
              </w:rPr>
              <w:t>және ақпараттық-</w:t>
            </w:r>
            <w:r>
              <w:br/>
            </w:r>
            <w:r>
              <w:rPr>
                <w:rFonts w:ascii="Times New Roman"/>
                <w:b w:val="false"/>
                <w:i w:val="false"/>
                <w:color w:val="000000"/>
                <w:sz w:val="20"/>
              </w:rPr>
              <w:t>коммуникациялық</w:t>
            </w:r>
            <w:r>
              <w:br/>
            </w:r>
            <w:r>
              <w:rPr>
                <w:rFonts w:ascii="Times New Roman"/>
                <w:b w:val="false"/>
                <w:i w:val="false"/>
                <w:color w:val="000000"/>
                <w:sz w:val="20"/>
              </w:rPr>
              <w:t>инфрақұрылымның аса маңызды</w:t>
            </w:r>
            <w:r>
              <w:br/>
            </w:r>
            <w:r>
              <w:rPr>
                <w:rFonts w:ascii="Times New Roman"/>
                <w:b w:val="false"/>
                <w:i w:val="false"/>
                <w:color w:val="000000"/>
                <w:sz w:val="20"/>
              </w:rPr>
              <w:t>объектілеріне жатқызылған</w:t>
            </w:r>
            <w:r>
              <w:br/>
            </w:r>
            <w:r>
              <w:rPr>
                <w:rFonts w:ascii="Times New Roman"/>
                <w:b w:val="false"/>
                <w:i w:val="false"/>
                <w:color w:val="000000"/>
                <w:sz w:val="20"/>
              </w:rPr>
              <w:t>ақпараттық жүйелерге олардың</w:t>
            </w:r>
            <w:r>
              <w:br/>
            </w:r>
            <w:r>
              <w:rPr>
                <w:rFonts w:ascii="Times New Roman"/>
                <w:b w:val="false"/>
                <w:i w:val="false"/>
                <w:color w:val="000000"/>
                <w:sz w:val="20"/>
              </w:rPr>
              <w:t>ақпараттық қауіпсіздік</w:t>
            </w:r>
            <w:r>
              <w:br/>
            </w:r>
            <w:r>
              <w:rPr>
                <w:rFonts w:ascii="Times New Roman"/>
                <w:b w:val="false"/>
                <w:i w:val="false"/>
                <w:color w:val="000000"/>
                <w:sz w:val="20"/>
              </w:rPr>
              <w:t>талаптарына сәйкестігіне</w:t>
            </w:r>
            <w:r>
              <w:br/>
            </w:r>
            <w:r>
              <w:rPr>
                <w:rFonts w:ascii="Times New Roman"/>
                <w:b w:val="false"/>
                <w:i w:val="false"/>
                <w:color w:val="000000"/>
                <w:sz w:val="20"/>
              </w:rPr>
              <w:t>сынақтар жүргізу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 __ жылғы "____" ______________ № ____ сынақтар актісі</w:t>
      </w:r>
    </w:p>
    <w:p>
      <w:pPr>
        <w:spacing w:after="0"/>
        <w:ind w:left="0"/>
        <w:jc w:val="both"/>
      </w:pPr>
      <w:r>
        <w:rPr>
          <w:rFonts w:ascii="Times New Roman"/>
          <w:b w:val="false"/>
          <w:i w:val="false"/>
          <w:color w:val="000000"/>
          <w:sz w:val="28"/>
        </w:rPr>
        <w:t xml:space="preserve">
      "Ақпараттандыру туралы" Қазақстан Республикасы Заңының </w:t>
      </w:r>
      <w:r>
        <w:rPr>
          <w:rFonts w:ascii="Times New Roman"/>
          <w:b w:val="false"/>
          <w:i w:val="false"/>
          <w:color w:val="000000"/>
          <w:sz w:val="28"/>
        </w:rPr>
        <w:t>7-1-бабының</w:t>
      </w:r>
      <w:r>
        <w:rPr>
          <w:rFonts w:ascii="Times New Roman"/>
          <w:b w:val="false"/>
          <w:i w:val="false"/>
          <w:color w:val="000000"/>
          <w:sz w:val="28"/>
        </w:rPr>
        <w:t xml:space="preserve"> 11-1) тармақшасы негізінде 20 __ жылғы "____" ______________ Өтінімге сәйкес Қазақстан Республикасы Цифрлық даму, инновациялар және аэроғарыш өнеркәсібі министрлігінің Ақпараттық қауіпсіздік комитеті ақпараттық қауіпсіздік талаптарына сәйкестікке сынақтар жүргізу нәтижелері бойынша</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(СО атауы)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(серверлік және желілік жабдықтың нақты орналасқан орны)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(сынақтар объектісі өтініш берушісінің атауы)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(өтініш беруші ұйымның атауы, өтініш берушінің Т.А.Ә. (болған кезде)</w:t>
      </w:r>
    </w:p>
    <w:p>
      <w:pPr>
        <w:spacing w:after="0"/>
        <w:ind w:left="0"/>
        <w:jc w:val="both"/>
      </w:pPr>
      <w:r>
        <w:rPr>
          <w:rFonts w:ascii="Times New Roman"/>
          <w:b w:val="false"/>
          <w:i w:val="false"/>
          <w:color w:val="000000"/>
          <w:sz w:val="28"/>
        </w:rPr>
        <w:t>
      сынақ түрлері бойынша келесі хаттамалар негізінде:</w:t>
      </w:r>
    </w:p>
    <w:p>
      <w:pPr>
        <w:spacing w:after="0"/>
        <w:ind w:left="0"/>
        <w:jc w:val="both"/>
      </w:pPr>
      <w:r>
        <w:rPr>
          <w:rFonts w:ascii="Times New Roman"/>
          <w:b w:val="false"/>
          <w:i w:val="false"/>
          <w:color w:val="000000"/>
          <w:sz w:val="28"/>
        </w:rPr>
        <w:t>
      1) 20 __ жылғы "__" __________ № ____ бастапқы кодтарды талдау хаттамасы, қызмет берушінің атауы;</w:t>
      </w:r>
    </w:p>
    <w:p>
      <w:pPr>
        <w:spacing w:after="0"/>
        <w:ind w:left="0"/>
        <w:jc w:val="both"/>
      </w:pPr>
      <w:r>
        <w:rPr>
          <w:rFonts w:ascii="Times New Roman"/>
          <w:b w:val="false"/>
          <w:i w:val="false"/>
          <w:color w:val="000000"/>
          <w:sz w:val="28"/>
        </w:rPr>
        <w:t>
      2) 20 __ жылғы "__" __________ № ____ ақпараттық қауіпсіздік функцияларын сынау хаттамасы, қызмет берушінің атауы;</w:t>
      </w:r>
    </w:p>
    <w:p>
      <w:pPr>
        <w:spacing w:after="0"/>
        <w:ind w:left="0"/>
        <w:jc w:val="both"/>
      </w:pPr>
      <w:r>
        <w:rPr>
          <w:rFonts w:ascii="Times New Roman"/>
          <w:b w:val="false"/>
          <w:i w:val="false"/>
          <w:color w:val="000000"/>
          <w:sz w:val="28"/>
        </w:rPr>
        <w:t>
      3) 20 __ жылғы "__" __________ № ____ жүктемелік сынау хаттамасы, қызмет берушінің атауы;</w:t>
      </w:r>
    </w:p>
    <w:p>
      <w:pPr>
        <w:spacing w:after="0"/>
        <w:ind w:left="0"/>
        <w:jc w:val="both"/>
      </w:pPr>
      <w:r>
        <w:rPr>
          <w:rFonts w:ascii="Times New Roman"/>
          <w:b w:val="false"/>
          <w:i w:val="false"/>
          <w:color w:val="000000"/>
          <w:sz w:val="28"/>
        </w:rPr>
        <w:t>
      4) 20 __ жылғы "__" __________ № ____ желілік инфрақұрылымды зерттеп-қарау хаттамасы, қызмет берушінің атауы;</w:t>
      </w:r>
    </w:p>
    <w:p>
      <w:pPr>
        <w:spacing w:after="0"/>
        <w:ind w:left="0"/>
        <w:jc w:val="both"/>
      </w:pPr>
      <w:r>
        <w:rPr>
          <w:rFonts w:ascii="Times New Roman"/>
          <w:b w:val="false"/>
          <w:i w:val="false"/>
          <w:color w:val="000000"/>
          <w:sz w:val="28"/>
        </w:rPr>
        <w:t>
      5) 20 __ жылғы "__" __________ № ____ ақпараттық қауіпсіздікті қамтамасыз ету процестерін зерттеп-қарау хаттамасы, қызмет берушінің атауы</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xml:space="preserve">
      Жүргізілген сынақтар негізінде _____________________________________ </w:t>
      </w:r>
    </w:p>
    <w:p>
      <w:pPr>
        <w:spacing w:after="0"/>
        <w:ind w:left="0"/>
        <w:jc w:val="both"/>
      </w:pPr>
      <w:r>
        <w:rPr>
          <w:rFonts w:ascii="Times New Roman"/>
          <w:b w:val="false"/>
          <w:i w:val="false"/>
          <w:color w:val="000000"/>
          <w:sz w:val="28"/>
        </w:rPr>
        <w:t>
      (сынақтар объектісінің атауы)</w:t>
      </w:r>
    </w:p>
    <w:p>
      <w:pPr>
        <w:spacing w:after="0"/>
        <w:ind w:left="0"/>
        <w:jc w:val="both"/>
      </w:pPr>
      <w:r>
        <w:rPr>
          <w:rFonts w:ascii="Times New Roman"/>
          <w:b w:val="false"/>
          <w:i w:val="false"/>
          <w:color w:val="000000"/>
          <w:sz w:val="28"/>
        </w:rPr>
        <w:t>
      ақпараттық қауіпсіздік талаптарына сәйкес.</w:t>
      </w:r>
    </w:p>
    <w:p>
      <w:pPr>
        <w:spacing w:after="0"/>
        <w:ind w:left="0"/>
        <w:jc w:val="both"/>
      </w:pPr>
      <w:r>
        <w:rPr>
          <w:rFonts w:ascii="Times New Roman"/>
          <w:b w:val="false"/>
          <w:i w:val="false"/>
          <w:color w:val="000000"/>
          <w:sz w:val="28"/>
        </w:rPr>
        <w:t>
      Қосымша: Сынақтар объектісінің сипаттамалары туралы сауалнама-сұраулықтың көшірмесі</w:t>
      </w:r>
    </w:p>
    <w:p>
      <w:pPr>
        <w:spacing w:after="0"/>
        <w:ind w:left="0"/>
        <w:jc w:val="both"/>
      </w:pPr>
      <w:r>
        <w:rPr>
          <w:rFonts w:ascii="Times New Roman"/>
          <w:b w:val="false"/>
          <w:i w:val="false"/>
          <w:color w:val="000000"/>
          <w:sz w:val="28"/>
        </w:rPr>
        <w:t>
      Қазақстан Республикасы Цифрлық</w:t>
      </w:r>
    </w:p>
    <w:p>
      <w:pPr>
        <w:spacing w:after="0"/>
        <w:ind w:left="0"/>
        <w:jc w:val="both"/>
      </w:pPr>
      <w:r>
        <w:rPr>
          <w:rFonts w:ascii="Times New Roman"/>
          <w:b w:val="false"/>
          <w:i w:val="false"/>
          <w:color w:val="000000"/>
          <w:sz w:val="28"/>
        </w:rPr>
        <w:t>
      даму, инновациялар және аэроғарыш</w:t>
      </w:r>
    </w:p>
    <w:p>
      <w:pPr>
        <w:spacing w:after="0"/>
        <w:ind w:left="0"/>
        <w:jc w:val="both"/>
      </w:pPr>
      <w:r>
        <w:rPr>
          <w:rFonts w:ascii="Times New Roman"/>
          <w:b w:val="false"/>
          <w:i w:val="false"/>
          <w:color w:val="000000"/>
          <w:sz w:val="28"/>
        </w:rPr>
        <w:t>
      өнеркәсібі министрлігі Ақпараттық</w:t>
      </w:r>
    </w:p>
    <w:p>
      <w:pPr>
        <w:spacing w:after="0"/>
        <w:ind w:left="0"/>
        <w:jc w:val="both"/>
      </w:pPr>
      <w:r>
        <w:rPr>
          <w:rFonts w:ascii="Times New Roman"/>
          <w:b w:val="false"/>
          <w:i w:val="false"/>
          <w:color w:val="000000"/>
          <w:sz w:val="28"/>
        </w:rPr>
        <w:t xml:space="preserve">
      қауіпсіздік комитетінің төрағасы             ______________       __________________ </w:t>
      </w:r>
    </w:p>
    <w:p>
      <w:pPr>
        <w:spacing w:after="0"/>
        <w:ind w:left="0"/>
        <w:jc w:val="both"/>
      </w:pPr>
      <w:r>
        <w:rPr>
          <w:rFonts w:ascii="Times New Roman"/>
          <w:b w:val="false"/>
          <w:i w:val="false"/>
          <w:color w:val="000000"/>
          <w:sz w:val="28"/>
        </w:rPr>
        <w:t>
      (қолы)       Т.А.Ә. (болған кезде)</w:t>
      </w:r>
    </w:p>
    <w:p>
      <w:pPr>
        <w:spacing w:after="0"/>
        <w:ind w:left="0"/>
        <w:jc w:val="both"/>
      </w:pPr>
      <w:r>
        <w:rPr>
          <w:rFonts w:ascii="Times New Roman"/>
          <w:b w:val="false"/>
          <w:i w:val="false"/>
          <w:color w:val="000000"/>
          <w:sz w:val="28"/>
        </w:rPr>
        <w:t xml:space="preserve">
            20__ жылғы "_____" 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2019 жылғы 5 желтоқсандағы</w:t>
            </w:r>
            <w:r>
              <w:br/>
            </w:r>
            <w:r>
              <w:rPr>
                <w:rFonts w:ascii="Times New Roman"/>
                <w:b w:val="false"/>
                <w:i w:val="false"/>
                <w:color w:val="000000"/>
                <w:sz w:val="20"/>
              </w:rPr>
              <w:t>№ 336/НҚ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объектілеріне</w:t>
            </w:r>
            <w:r>
              <w:br/>
            </w:r>
            <w:r>
              <w:rPr>
                <w:rFonts w:ascii="Times New Roman"/>
                <w:b w:val="false"/>
                <w:i w:val="false"/>
                <w:color w:val="000000"/>
                <w:sz w:val="20"/>
              </w:rPr>
              <w:t>және ақпараттық-</w:t>
            </w:r>
            <w:r>
              <w:br/>
            </w:r>
            <w:r>
              <w:rPr>
                <w:rFonts w:ascii="Times New Roman"/>
                <w:b w:val="false"/>
                <w:i w:val="false"/>
                <w:color w:val="000000"/>
                <w:sz w:val="20"/>
              </w:rPr>
              <w:t>коммуникациялық</w:t>
            </w:r>
            <w:r>
              <w:br/>
            </w:r>
            <w:r>
              <w:rPr>
                <w:rFonts w:ascii="Times New Roman"/>
                <w:b w:val="false"/>
                <w:i w:val="false"/>
                <w:color w:val="000000"/>
                <w:sz w:val="20"/>
              </w:rPr>
              <w:t>инфрақұрылымның аса маңызды</w:t>
            </w:r>
            <w:r>
              <w:br/>
            </w:r>
            <w:r>
              <w:rPr>
                <w:rFonts w:ascii="Times New Roman"/>
                <w:b w:val="false"/>
                <w:i w:val="false"/>
                <w:color w:val="000000"/>
                <w:sz w:val="20"/>
              </w:rPr>
              <w:t>объектілеріне жатқызылған</w:t>
            </w:r>
            <w:r>
              <w:br/>
            </w:r>
            <w:r>
              <w:rPr>
                <w:rFonts w:ascii="Times New Roman"/>
                <w:b w:val="false"/>
                <w:i w:val="false"/>
                <w:color w:val="000000"/>
                <w:sz w:val="20"/>
              </w:rPr>
              <w:t>ақпараттық жүйелерге олардың</w:t>
            </w:r>
            <w:r>
              <w:br/>
            </w:r>
            <w:r>
              <w:rPr>
                <w:rFonts w:ascii="Times New Roman"/>
                <w:b w:val="false"/>
                <w:i w:val="false"/>
                <w:color w:val="000000"/>
                <w:sz w:val="20"/>
              </w:rPr>
              <w:t>ақпараттық қауіпсіздік</w:t>
            </w:r>
            <w:r>
              <w:br/>
            </w:r>
            <w:r>
              <w:rPr>
                <w:rFonts w:ascii="Times New Roman"/>
                <w:b w:val="false"/>
                <w:i w:val="false"/>
                <w:color w:val="000000"/>
                <w:sz w:val="20"/>
              </w:rPr>
              <w:t>талаптарына сәйкестігіне</w:t>
            </w:r>
            <w:r>
              <w:br/>
            </w:r>
            <w:r>
              <w:rPr>
                <w:rFonts w:ascii="Times New Roman"/>
                <w:b w:val="false"/>
                <w:i w:val="false"/>
                <w:color w:val="000000"/>
                <w:sz w:val="20"/>
              </w:rPr>
              <w:t>сынақтар жүргізу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органның атауы)</w:t>
            </w:r>
          </w:p>
        </w:tc>
      </w:tr>
    </w:tbl>
    <w:p>
      <w:pPr>
        <w:spacing w:after="0"/>
        <w:ind w:left="0"/>
        <w:jc w:val="left"/>
      </w:pPr>
      <w:r>
        <w:rPr>
          <w:rFonts w:ascii="Times New Roman"/>
          <w:b/>
          <w:i w:val="false"/>
          <w:color w:val="000000"/>
        </w:rPr>
        <w:t xml:space="preserve"> Сынақтар актісін алуға</w:t>
      </w:r>
      <w:r>
        <w:br/>
      </w:r>
      <w:r>
        <w:rPr>
          <w:rFonts w:ascii="Times New Roman"/>
          <w:b/>
          <w:i w:val="false"/>
          <w:color w:val="000000"/>
        </w:rPr>
        <w:t>ӨТІНІШ</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атауы, БСН/ЖСН*, Т.А.Ә. (болған кезде)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пошталық мекенжайы, e-mail және телефоны, облыс, қала, аудан)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(сынақтар объектісінің атауы)</w:t>
      </w:r>
    </w:p>
    <w:p>
      <w:pPr>
        <w:spacing w:after="0"/>
        <w:ind w:left="0"/>
        <w:jc w:val="both"/>
      </w:pPr>
      <w:r>
        <w:rPr>
          <w:rFonts w:ascii="Times New Roman"/>
          <w:b w:val="false"/>
          <w:i w:val="false"/>
          <w:color w:val="000000"/>
          <w:sz w:val="28"/>
        </w:rPr>
        <w:t>
      ақпараттық қауіпсіздік талаптарына сәйкестікке сынақтар нәтижелері бойынша акт беруді сұрайды.</w:t>
      </w:r>
    </w:p>
    <w:p>
      <w:pPr>
        <w:spacing w:after="0"/>
        <w:ind w:left="0"/>
        <w:jc w:val="both"/>
      </w:pPr>
      <w:r>
        <w:rPr>
          <w:rFonts w:ascii="Times New Roman"/>
          <w:b w:val="false"/>
          <w:i w:val="false"/>
          <w:color w:val="000000"/>
          <w:sz w:val="28"/>
        </w:rPr>
        <w:t>
      Қоса беріліп отырған құжаттар:</w:t>
      </w:r>
    </w:p>
    <w:p>
      <w:pPr>
        <w:spacing w:after="0"/>
        <w:ind w:left="0"/>
        <w:jc w:val="both"/>
      </w:pPr>
      <w:r>
        <w:rPr>
          <w:rFonts w:ascii="Times New Roman"/>
          <w:b w:val="false"/>
          <w:i w:val="false"/>
          <w:color w:val="000000"/>
          <w:sz w:val="28"/>
        </w:rPr>
        <w:t>
      1. сынақтар объектісінің иесі (меншік иесі) бекіткен сынақ объектінің сипаттамасы туралы сауалнама-сұраулық;</w:t>
      </w:r>
    </w:p>
    <w:p>
      <w:pPr>
        <w:spacing w:after="0"/>
        <w:ind w:left="0"/>
        <w:jc w:val="both"/>
      </w:pPr>
      <w:r>
        <w:rPr>
          <w:rFonts w:ascii="Times New Roman"/>
          <w:b w:val="false"/>
          <w:i w:val="false"/>
          <w:color w:val="000000"/>
          <w:sz w:val="28"/>
        </w:rPr>
        <w:t>
      2. бастапқы кодтарды талдау хаттамасы (нөмір, күні, қызмет берушінің атауы);</w:t>
      </w:r>
    </w:p>
    <w:p>
      <w:pPr>
        <w:spacing w:after="0"/>
        <w:ind w:left="0"/>
        <w:jc w:val="both"/>
      </w:pPr>
      <w:r>
        <w:rPr>
          <w:rFonts w:ascii="Times New Roman"/>
          <w:b w:val="false"/>
          <w:i w:val="false"/>
          <w:color w:val="000000"/>
          <w:sz w:val="28"/>
        </w:rPr>
        <w:t>
      3. ақпараттық қауіпсіздік функцияларын сынау хаттамасы (нөмір, күні, қызмет берушінің атауы);</w:t>
      </w:r>
    </w:p>
    <w:p>
      <w:pPr>
        <w:spacing w:after="0"/>
        <w:ind w:left="0"/>
        <w:jc w:val="both"/>
      </w:pPr>
      <w:r>
        <w:rPr>
          <w:rFonts w:ascii="Times New Roman"/>
          <w:b w:val="false"/>
          <w:i w:val="false"/>
          <w:color w:val="000000"/>
          <w:sz w:val="28"/>
        </w:rPr>
        <w:t>
      4. жүктемелік сынау хаттамасы (нөмір, күні, қызмет берушінің атауы);</w:t>
      </w:r>
    </w:p>
    <w:p>
      <w:pPr>
        <w:spacing w:after="0"/>
        <w:ind w:left="0"/>
        <w:jc w:val="both"/>
      </w:pPr>
      <w:r>
        <w:rPr>
          <w:rFonts w:ascii="Times New Roman"/>
          <w:b w:val="false"/>
          <w:i w:val="false"/>
          <w:color w:val="000000"/>
          <w:sz w:val="28"/>
        </w:rPr>
        <w:t>
      5. желілік инфрақұрылымды зерттеп-қарау хаттамасы (нөмір, күні, қызмет берушінің атауы);</w:t>
      </w:r>
    </w:p>
    <w:p>
      <w:pPr>
        <w:spacing w:after="0"/>
        <w:ind w:left="0"/>
        <w:jc w:val="both"/>
      </w:pPr>
      <w:r>
        <w:rPr>
          <w:rFonts w:ascii="Times New Roman"/>
          <w:b w:val="false"/>
          <w:i w:val="false"/>
          <w:color w:val="000000"/>
          <w:sz w:val="28"/>
        </w:rPr>
        <w:t>
      6. ақпараттық қауіпсіздікті қамтамасыз ету процестерін зерттеп-қарау хаттамасы (нөмір, күні, қызмет берушінің атауы);</w:t>
      </w:r>
    </w:p>
    <w:p>
      <w:pPr>
        <w:spacing w:after="0"/>
        <w:ind w:left="0"/>
        <w:jc w:val="both"/>
      </w:pPr>
      <w:r>
        <w:rPr>
          <w:rFonts w:ascii="Times New Roman"/>
          <w:b w:val="false"/>
          <w:i w:val="false"/>
          <w:color w:val="000000"/>
          <w:sz w:val="28"/>
        </w:rPr>
        <w:t>
      Ақпараттық жүйелердегі заңмен қорғалатын құпияны құрайтын қол жеткізу шектеулі дербес деректерді пайдалануға келісім беремін.</w:t>
      </w:r>
    </w:p>
    <w:p>
      <w:pPr>
        <w:spacing w:after="0"/>
        <w:ind w:left="0"/>
        <w:jc w:val="both"/>
      </w:pPr>
      <w:r>
        <w:rPr>
          <w:rFonts w:ascii="Times New Roman"/>
          <w:b w:val="false"/>
          <w:i w:val="false"/>
          <w:color w:val="000000"/>
          <w:sz w:val="28"/>
        </w:rPr>
        <w:t>
      ________________ (қолы) М.О. (болған кезде) 20___ жылғы "__" ______________</w:t>
      </w:r>
    </w:p>
    <w:p>
      <w:pPr>
        <w:spacing w:after="0"/>
        <w:ind w:left="0"/>
        <w:jc w:val="both"/>
      </w:pPr>
      <w:r>
        <w:rPr>
          <w:rFonts w:ascii="Times New Roman"/>
          <w:b w:val="false"/>
          <w:i w:val="false"/>
          <w:color w:val="000000"/>
          <w:sz w:val="28"/>
        </w:rPr>
        <w:t>
      * бизнес сәйкестендіру нөмірі/жеке сәйкестендіру нөмірі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2019 жылғы 5 желтоқсандағы</w:t>
            </w:r>
            <w:r>
              <w:br/>
            </w:r>
            <w:r>
              <w:rPr>
                <w:rFonts w:ascii="Times New Roman"/>
                <w:b w:val="false"/>
                <w:i w:val="false"/>
                <w:color w:val="000000"/>
                <w:sz w:val="20"/>
              </w:rPr>
              <w:t>№ 336/НҚ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объектілеріне</w:t>
            </w:r>
            <w:r>
              <w:br/>
            </w:r>
            <w:r>
              <w:rPr>
                <w:rFonts w:ascii="Times New Roman"/>
                <w:b w:val="false"/>
                <w:i w:val="false"/>
                <w:color w:val="000000"/>
                <w:sz w:val="20"/>
              </w:rPr>
              <w:t>және ақпараттық-</w:t>
            </w:r>
            <w:r>
              <w:br/>
            </w:r>
            <w:r>
              <w:rPr>
                <w:rFonts w:ascii="Times New Roman"/>
                <w:b w:val="false"/>
                <w:i w:val="false"/>
                <w:color w:val="000000"/>
                <w:sz w:val="20"/>
              </w:rPr>
              <w:t>коммуникациялық</w:t>
            </w:r>
            <w:r>
              <w:br/>
            </w:r>
            <w:r>
              <w:rPr>
                <w:rFonts w:ascii="Times New Roman"/>
                <w:b w:val="false"/>
                <w:i w:val="false"/>
                <w:color w:val="000000"/>
                <w:sz w:val="20"/>
              </w:rPr>
              <w:t>инфрақұрылымның аса маңызды</w:t>
            </w:r>
            <w:r>
              <w:br/>
            </w:r>
            <w:r>
              <w:rPr>
                <w:rFonts w:ascii="Times New Roman"/>
                <w:b w:val="false"/>
                <w:i w:val="false"/>
                <w:color w:val="000000"/>
                <w:sz w:val="20"/>
              </w:rPr>
              <w:t>объектілеріне жатқызылған</w:t>
            </w:r>
            <w:r>
              <w:br/>
            </w:r>
            <w:r>
              <w:rPr>
                <w:rFonts w:ascii="Times New Roman"/>
                <w:b w:val="false"/>
                <w:i w:val="false"/>
                <w:color w:val="000000"/>
                <w:sz w:val="20"/>
              </w:rPr>
              <w:t>ақпараттық жүйелерге олардың</w:t>
            </w:r>
            <w:r>
              <w:br/>
            </w:r>
            <w:r>
              <w:rPr>
                <w:rFonts w:ascii="Times New Roman"/>
                <w:b w:val="false"/>
                <w:i w:val="false"/>
                <w:color w:val="000000"/>
                <w:sz w:val="20"/>
              </w:rPr>
              <w:t>ақпараттық қауіпсіздік</w:t>
            </w:r>
            <w:r>
              <w:br/>
            </w:r>
            <w:r>
              <w:rPr>
                <w:rFonts w:ascii="Times New Roman"/>
                <w:b w:val="false"/>
                <w:i w:val="false"/>
                <w:color w:val="000000"/>
                <w:sz w:val="20"/>
              </w:rPr>
              <w:t>талаптарына сәйкестігіне</w:t>
            </w:r>
            <w:r>
              <w:br/>
            </w:r>
            <w:r>
              <w:rPr>
                <w:rFonts w:ascii="Times New Roman"/>
                <w:b w:val="false"/>
                <w:i w:val="false"/>
                <w:color w:val="000000"/>
                <w:sz w:val="20"/>
              </w:rPr>
              <w:t>сынақтар 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Сынақ объектісінің сипаттамалары туралы сауалнама-сұраулық</w:t>
      </w:r>
    </w:p>
    <w:bookmarkStart w:name="z18" w:id="6"/>
    <w:p>
      <w:pPr>
        <w:spacing w:after="0"/>
        <w:ind w:left="0"/>
        <w:jc w:val="both"/>
      </w:pPr>
      <w:r>
        <w:rPr>
          <w:rFonts w:ascii="Times New Roman"/>
          <w:b w:val="false"/>
          <w:i w:val="false"/>
          <w:color w:val="000000"/>
          <w:sz w:val="28"/>
        </w:rPr>
        <w:t>
      1. Сынақ объектісінің атауы:</w:t>
      </w:r>
    </w:p>
    <w:bookmarkEnd w:id="6"/>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bookmarkStart w:name="z19" w:id="7"/>
    <w:p>
      <w:pPr>
        <w:spacing w:after="0"/>
        <w:ind w:left="0"/>
        <w:jc w:val="both"/>
      </w:pPr>
      <w:r>
        <w:rPr>
          <w:rFonts w:ascii="Times New Roman"/>
          <w:b w:val="false"/>
          <w:i w:val="false"/>
          <w:color w:val="000000"/>
          <w:sz w:val="28"/>
        </w:rPr>
        <w:t>
      2. Сынақ объектісіне қысқаша аңдатпа</w:t>
      </w:r>
    </w:p>
    <w:bookmarkEnd w:id="7"/>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(мақсаты мен пайдалану аясы)</w:t>
      </w:r>
    </w:p>
    <w:bookmarkStart w:name="z20" w:id="8"/>
    <w:p>
      <w:pPr>
        <w:spacing w:after="0"/>
        <w:ind w:left="0"/>
        <w:jc w:val="both"/>
      </w:pPr>
      <w:r>
        <w:rPr>
          <w:rFonts w:ascii="Times New Roman"/>
          <w:b w:val="false"/>
          <w:i w:val="false"/>
          <w:color w:val="000000"/>
          <w:sz w:val="28"/>
        </w:rPr>
        <w:t>
      3. Сынақ объектісінің сыныпталуы:</w:t>
      </w:r>
    </w:p>
    <w:bookmarkEnd w:id="8"/>
    <w:bookmarkStart w:name="z21" w:id="9"/>
    <w:p>
      <w:pPr>
        <w:spacing w:after="0"/>
        <w:ind w:left="0"/>
        <w:jc w:val="both"/>
      </w:pPr>
      <w:r>
        <w:rPr>
          <w:rFonts w:ascii="Times New Roman"/>
          <w:b w:val="false"/>
          <w:i w:val="false"/>
          <w:color w:val="000000"/>
          <w:sz w:val="28"/>
        </w:rPr>
        <w:t>
      1) қолданбалы бағдарламалық қамтылымның сыныбы_________.</w:t>
      </w:r>
    </w:p>
    <w:bookmarkEnd w:id="9"/>
    <w:bookmarkStart w:name="z22" w:id="10"/>
    <w:p>
      <w:pPr>
        <w:spacing w:after="0"/>
        <w:ind w:left="0"/>
        <w:jc w:val="both"/>
      </w:pPr>
      <w:r>
        <w:rPr>
          <w:rFonts w:ascii="Times New Roman"/>
          <w:b w:val="false"/>
          <w:i w:val="false"/>
          <w:color w:val="000000"/>
          <w:sz w:val="28"/>
        </w:rPr>
        <w:t xml:space="preserve">
      2) Қазақстан Республикасы Инвестициялар және даму министрінің міндетін атқарушының 2016 жылғы 28 қаңтардағы № 135 бұйрығымен (Нормативтік құқықтық актілерді мемлекеттік тіркеу тіркелімінде № 13349 болып тіркелген) бекітілген Ақпараттандыру объектілерін сыныптау қағидаларына </w:t>
      </w:r>
      <w:r>
        <w:rPr>
          <w:rFonts w:ascii="Times New Roman"/>
          <w:b w:val="false"/>
          <w:i w:val="false"/>
          <w:color w:val="000000"/>
          <w:sz w:val="28"/>
        </w:rPr>
        <w:t>2-қосымшаның</w:t>
      </w:r>
      <w:r>
        <w:rPr>
          <w:rFonts w:ascii="Times New Roman"/>
          <w:b w:val="false"/>
          <w:i w:val="false"/>
          <w:color w:val="000000"/>
          <w:sz w:val="28"/>
        </w:rPr>
        <w:t xml:space="preserve"> нысаны бойынша сыныптау схемасы.</w:t>
      </w:r>
    </w:p>
    <w:bookmarkEnd w:id="10"/>
    <w:bookmarkStart w:name="z23" w:id="11"/>
    <w:p>
      <w:pPr>
        <w:spacing w:after="0"/>
        <w:ind w:left="0"/>
        <w:jc w:val="both"/>
      </w:pPr>
      <w:r>
        <w:rPr>
          <w:rFonts w:ascii="Times New Roman"/>
          <w:b w:val="false"/>
          <w:i w:val="false"/>
          <w:color w:val="000000"/>
          <w:sz w:val="28"/>
        </w:rPr>
        <w:t>
      4. Сынақ объектісінің архитектурасы:</w:t>
      </w:r>
    </w:p>
    <w:bookmarkEnd w:id="11"/>
    <w:bookmarkStart w:name="z24" w:id="12"/>
    <w:p>
      <w:pPr>
        <w:spacing w:after="0"/>
        <w:ind w:left="0"/>
        <w:jc w:val="both"/>
      </w:pPr>
      <w:r>
        <w:rPr>
          <w:rFonts w:ascii="Times New Roman"/>
          <w:b w:val="false"/>
          <w:i w:val="false"/>
          <w:color w:val="000000"/>
          <w:sz w:val="28"/>
        </w:rPr>
        <w:t>
      1) сынақ объектісінің:</w:t>
      </w:r>
    </w:p>
    <w:bookmarkEnd w:id="12"/>
    <w:p>
      <w:pPr>
        <w:spacing w:after="0"/>
        <w:ind w:left="0"/>
        <w:jc w:val="both"/>
      </w:pPr>
      <w:r>
        <w:rPr>
          <w:rFonts w:ascii="Times New Roman"/>
          <w:b w:val="false"/>
          <w:i w:val="false"/>
          <w:color w:val="000000"/>
          <w:sz w:val="28"/>
        </w:rPr>
        <w:t>
      сынақ объектісінің компоненттері, модульдері және олардың ІP-мекенжайлары;</w:t>
      </w:r>
    </w:p>
    <w:p>
      <w:pPr>
        <w:spacing w:after="0"/>
        <w:ind w:left="0"/>
        <w:jc w:val="both"/>
      </w:pPr>
      <w:r>
        <w:rPr>
          <w:rFonts w:ascii="Times New Roman"/>
          <w:b w:val="false"/>
          <w:i w:val="false"/>
          <w:color w:val="000000"/>
          <w:sz w:val="28"/>
        </w:rPr>
        <w:t>
      компоненттері немесе модульдері арасындағы байланыстары және ақпараттық ағындардың бағыттары;</w:t>
      </w:r>
    </w:p>
    <w:p>
      <w:pPr>
        <w:spacing w:after="0"/>
        <w:ind w:left="0"/>
        <w:jc w:val="both"/>
      </w:pPr>
      <w:r>
        <w:rPr>
          <w:rFonts w:ascii="Times New Roman"/>
          <w:b w:val="false"/>
          <w:i w:val="false"/>
          <w:color w:val="000000"/>
          <w:sz w:val="28"/>
        </w:rPr>
        <w:t>
      басқа ақпараттандыру объектілерімен интеграциялық өзара іс-қимылды қосу нүктелері; пайдаланушылар қосылған нүктелер;</w:t>
      </w:r>
    </w:p>
    <w:p>
      <w:pPr>
        <w:spacing w:after="0"/>
        <w:ind w:left="0"/>
        <w:jc w:val="both"/>
      </w:pPr>
      <w:r>
        <w:rPr>
          <w:rFonts w:ascii="Times New Roman"/>
          <w:b w:val="false"/>
          <w:i w:val="false"/>
          <w:color w:val="000000"/>
          <w:sz w:val="28"/>
        </w:rPr>
        <w:t>
      деректерді сақтау орындары мен технологиялары;</w:t>
      </w:r>
    </w:p>
    <w:p>
      <w:pPr>
        <w:spacing w:after="0"/>
        <w:ind w:left="0"/>
        <w:jc w:val="both"/>
      </w:pPr>
      <w:r>
        <w:rPr>
          <w:rFonts w:ascii="Times New Roman"/>
          <w:b w:val="false"/>
          <w:i w:val="false"/>
          <w:color w:val="000000"/>
          <w:sz w:val="28"/>
        </w:rPr>
        <w:t>
      қолданылатын резервтік жабдық;</w:t>
      </w:r>
    </w:p>
    <w:p>
      <w:pPr>
        <w:spacing w:after="0"/>
        <w:ind w:left="0"/>
        <w:jc w:val="both"/>
      </w:pPr>
      <w:r>
        <w:rPr>
          <w:rFonts w:ascii="Times New Roman"/>
          <w:b w:val="false"/>
          <w:i w:val="false"/>
          <w:color w:val="000000"/>
          <w:sz w:val="28"/>
        </w:rPr>
        <w:t>
      пайдаланылатын терминдер мен аббревиатуралардың түсіндірмелері көрсетілген функционалдық схемасы (қажет болған кезде);</w:t>
      </w:r>
    </w:p>
    <w:bookmarkStart w:name="z25" w:id="13"/>
    <w:p>
      <w:pPr>
        <w:spacing w:after="0"/>
        <w:ind w:left="0"/>
        <w:jc w:val="both"/>
      </w:pPr>
      <w:r>
        <w:rPr>
          <w:rFonts w:ascii="Times New Roman"/>
          <w:b w:val="false"/>
          <w:i w:val="false"/>
          <w:color w:val="000000"/>
          <w:sz w:val="28"/>
        </w:rPr>
        <w:t>
      2) сынақ объектісінің:</w:t>
      </w:r>
    </w:p>
    <w:bookmarkEnd w:id="13"/>
    <w:p>
      <w:pPr>
        <w:spacing w:after="0"/>
        <w:ind w:left="0"/>
        <w:jc w:val="both"/>
      </w:pPr>
      <w:r>
        <w:rPr>
          <w:rFonts w:ascii="Times New Roman"/>
          <w:b w:val="false"/>
          <w:i w:val="false"/>
          <w:color w:val="000000"/>
          <w:sz w:val="28"/>
        </w:rPr>
        <w:t>
      желінің архитектурасы мен сипаттамалары;</w:t>
      </w:r>
    </w:p>
    <w:p>
      <w:pPr>
        <w:spacing w:after="0"/>
        <w:ind w:left="0"/>
        <w:jc w:val="both"/>
      </w:pPr>
      <w:r>
        <w:rPr>
          <w:rFonts w:ascii="Times New Roman"/>
          <w:b w:val="false"/>
          <w:i w:val="false"/>
          <w:color w:val="000000"/>
          <w:sz w:val="28"/>
        </w:rPr>
        <w:t>
      серверлік және коммуникациялық жабдық;</w:t>
      </w:r>
    </w:p>
    <w:p>
      <w:pPr>
        <w:spacing w:after="0"/>
        <w:ind w:left="0"/>
        <w:jc w:val="both"/>
      </w:pPr>
      <w:r>
        <w:rPr>
          <w:rFonts w:ascii="Times New Roman"/>
          <w:b w:val="false"/>
          <w:i w:val="false"/>
          <w:color w:val="000000"/>
          <w:sz w:val="28"/>
        </w:rPr>
        <w:t>
      адрестеу мен қолданылатын желілік технологиялар;</w:t>
      </w:r>
    </w:p>
    <w:p>
      <w:pPr>
        <w:spacing w:after="0"/>
        <w:ind w:left="0"/>
        <w:jc w:val="both"/>
      </w:pPr>
      <w:r>
        <w:rPr>
          <w:rFonts w:ascii="Times New Roman"/>
          <w:b w:val="false"/>
          <w:i w:val="false"/>
          <w:color w:val="000000"/>
          <w:sz w:val="28"/>
        </w:rPr>
        <w:t>
      пайдаланылатын локалдық, ведомстволық (корпоративтік) және жаһандық желілері;</w:t>
      </w:r>
    </w:p>
    <w:p>
      <w:pPr>
        <w:spacing w:after="0"/>
        <w:ind w:left="0"/>
        <w:jc w:val="both"/>
      </w:pPr>
      <w:r>
        <w:rPr>
          <w:rFonts w:ascii="Times New Roman"/>
          <w:b w:val="false"/>
          <w:i w:val="false"/>
          <w:color w:val="000000"/>
          <w:sz w:val="28"/>
        </w:rPr>
        <w:t>
      жұмыс істемей қалу болмаушылығын қамтамасыз ету және резервтеу жөніндегі шешім(дер);</w:t>
      </w:r>
    </w:p>
    <w:p>
      <w:pPr>
        <w:spacing w:after="0"/>
        <w:ind w:left="0"/>
        <w:jc w:val="both"/>
      </w:pPr>
      <w:r>
        <w:rPr>
          <w:rFonts w:ascii="Times New Roman"/>
          <w:b w:val="false"/>
          <w:i w:val="false"/>
          <w:color w:val="000000"/>
          <w:sz w:val="28"/>
        </w:rPr>
        <w:t>
      пайдаланылатын терминдер мен аббревиатуралардың түсіндірмелері көрсетілген деректерді беру желісінің схемасы (қажет болған кезде);</w:t>
      </w:r>
    </w:p>
    <w:bookmarkStart w:name="z26" w:id="14"/>
    <w:p>
      <w:pPr>
        <w:spacing w:after="0"/>
        <w:ind w:left="0"/>
        <w:jc w:val="both"/>
      </w:pPr>
      <w:r>
        <w:rPr>
          <w:rFonts w:ascii="Times New Roman"/>
          <w:b w:val="false"/>
          <w:i w:val="false"/>
          <w:color w:val="000000"/>
          <w:sz w:val="28"/>
        </w:rPr>
        <w:t>
      5. Сынақ объектісі туралы ақпарат:</w:t>
      </w:r>
    </w:p>
    <w:bookmarkEnd w:id="14"/>
    <w:bookmarkStart w:name="z27" w:id="15"/>
    <w:p>
      <w:pPr>
        <w:spacing w:after="0"/>
        <w:ind w:left="0"/>
        <w:jc w:val="both"/>
      </w:pPr>
      <w:r>
        <w:rPr>
          <w:rFonts w:ascii="Times New Roman"/>
          <w:b w:val="false"/>
          <w:i w:val="false"/>
          <w:color w:val="000000"/>
          <w:sz w:val="28"/>
        </w:rPr>
        <w:t>
      1) серверлерлік жабдық туралы ақпарат (кестені толтыру):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2914"/>
        <w:gridCol w:w="1225"/>
        <w:gridCol w:w="607"/>
        <w:gridCol w:w="1283"/>
        <w:gridCol w:w="4604"/>
        <w:gridCol w:w="1040"/>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немесе виртуалды ресурстың атауы (сервердің домендік атауы, желілік атауы немесе логикалық атауы)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(орындайтын функционалдық міндеттері)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немесе мәлімденген пайдаланылатын виртуалды ресурстардың сипаттамалары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Серверлерде орнатылған ОЖ, ДҚБЖ, БҚ, қосымшалар, кітапханалар мен қорғау құралдары немесе пайдаланатын виртуалды сервистер (нұсқалардың нөмірлері көрсетілген бағдарламалық ортаның құрамы)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ІP-мекенжайлары</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16"/>
    <w:p>
      <w:pPr>
        <w:spacing w:after="0"/>
        <w:ind w:left="0"/>
        <w:jc w:val="both"/>
      </w:pPr>
      <w:r>
        <w:rPr>
          <w:rFonts w:ascii="Times New Roman"/>
          <w:b w:val="false"/>
          <w:i w:val="false"/>
          <w:color w:val="000000"/>
          <w:sz w:val="28"/>
        </w:rPr>
        <w:t>
      2) желілік жабдық туралы ақпарат (кестені толтыру):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2435"/>
        <w:gridCol w:w="2110"/>
        <w:gridCol w:w="1046"/>
        <w:gridCol w:w="1046"/>
        <w:gridCol w:w="1337"/>
        <w:gridCol w:w="3245"/>
      </w:tblGrid>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жабдықтың атауы (маркасы/моделі)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(орындайтын функционалдық міндеттері)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желілік технологиялар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желіні қорғау технологиялары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ІP-мекенжайлары, соның ішінде басқару порты</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17"/>
    <w:p>
      <w:pPr>
        <w:spacing w:after="0"/>
        <w:ind w:left="0"/>
        <w:jc w:val="both"/>
      </w:pPr>
      <w:r>
        <w:rPr>
          <w:rFonts w:ascii="Times New Roman"/>
          <w:b w:val="false"/>
          <w:i w:val="false"/>
          <w:color w:val="000000"/>
          <w:sz w:val="28"/>
        </w:rPr>
        <w:t>
      3) серверлік және желілік жабдық орналасқан орны (кестені толтыру):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990"/>
        <w:gridCol w:w="1541"/>
        <w:gridCol w:w="2182"/>
        <w:gridCol w:w="4015"/>
        <w:gridCol w:w="2549"/>
      </w:tblGrid>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орынжайдың иеленушісі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орынжайдың иеленушісінің заңды мекенжайы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орынжайдың нақты орналасқан орны -мекенжайы</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Қолжетімділікті ұйымдастыруға жауапты тұлғалар (Т.А.Ә. (болған кезде)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тұлғалардың телефондары (жұмыс, ұялы)</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18"/>
    <w:p>
      <w:pPr>
        <w:spacing w:after="0"/>
        <w:ind w:left="0"/>
        <w:jc w:val="both"/>
      </w:pPr>
      <w:r>
        <w:rPr>
          <w:rFonts w:ascii="Times New Roman"/>
          <w:b w:val="false"/>
          <w:i w:val="false"/>
          <w:color w:val="000000"/>
          <w:sz w:val="28"/>
        </w:rPr>
        <w:t>
      4) резервтік серверлік жабдықтың сипаттамалары (кестені толтыру):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2777"/>
        <w:gridCol w:w="1167"/>
        <w:gridCol w:w="579"/>
        <w:gridCol w:w="1222"/>
        <w:gridCol w:w="4387"/>
        <w:gridCol w:w="990"/>
        <w:gridCol w:w="580"/>
      </w:tblGrid>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немесе виртуалды ресурстың атауы (сервердің домендік атауы, желілік атауы немесе логикалық атауы)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(орындайтын функционалдық міндеттері)</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немесе мәлімденген пайдаланылатын виртуалды ресурстардың сипаттамалары</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Серверлерде орнатылған ОЖ, ДҚБЖ, БҚ, қосымшалар, кітапханалар мен қорғау құралдары немесе пайдаланатын виртуалды сервистер (нұсқалардың нөмірлері көрсетілген бағдарламалық ортаның құрамы)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ІP-мекенжайлары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Резервтеу әдісі</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19"/>
    <w:p>
      <w:pPr>
        <w:spacing w:after="0"/>
        <w:ind w:left="0"/>
        <w:jc w:val="both"/>
      </w:pPr>
      <w:r>
        <w:rPr>
          <w:rFonts w:ascii="Times New Roman"/>
          <w:b w:val="false"/>
          <w:i w:val="false"/>
          <w:color w:val="000000"/>
          <w:sz w:val="28"/>
        </w:rPr>
        <w:t>
      5) резервтік желілік жабдықтың сипаттамалары (кестені толтыру):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2244"/>
        <w:gridCol w:w="1944"/>
        <w:gridCol w:w="964"/>
        <w:gridCol w:w="964"/>
        <w:gridCol w:w="1232"/>
        <w:gridCol w:w="2991"/>
        <w:gridCol w:w="965"/>
      </w:tblGrid>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жабдықтың атауы (маркасы/моделі)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(орындайтын функционалдық міндеттері)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желілік технологиялар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желіні қорғау технологиялары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ІP-мекенжайлары, соның ішінде басқару порты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Резервтеу әдісі</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20"/>
    <w:p>
      <w:pPr>
        <w:spacing w:after="0"/>
        <w:ind w:left="0"/>
        <w:jc w:val="both"/>
      </w:pPr>
      <w:r>
        <w:rPr>
          <w:rFonts w:ascii="Times New Roman"/>
          <w:b w:val="false"/>
          <w:i w:val="false"/>
          <w:color w:val="000000"/>
          <w:sz w:val="28"/>
        </w:rPr>
        <w:t>
      6) резервтік серверлерлік және желілік жабдық орналасқан орны (кестені толтыру):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990"/>
        <w:gridCol w:w="1541"/>
        <w:gridCol w:w="2182"/>
        <w:gridCol w:w="4015"/>
        <w:gridCol w:w="2549"/>
      </w:tblGrid>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орынжайдың иеленушісі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орынжайдың иеленушісінің заңды мекенжайы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орынжайдың нақты орналасқан орны -мекенжайы</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Қолжетімділікті ұйымдастыруға жауапты тұлғалар (Т.А.Ә. (болған кезде)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тұлғалардың телефондары (жұмыс, ұялы)</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21"/>
    <w:p>
      <w:pPr>
        <w:spacing w:after="0"/>
        <w:ind w:left="0"/>
        <w:jc w:val="both"/>
      </w:pPr>
      <w:r>
        <w:rPr>
          <w:rFonts w:ascii="Times New Roman"/>
          <w:b w:val="false"/>
          <w:i w:val="false"/>
          <w:color w:val="000000"/>
          <w:sz w:val="28"/>
        </w:rPr>
        <w:t>
      7) корпоративтік желінің құрылымы (кестені толтыру) (қажет болған кезде):</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9"/>
        <w:gridCol w:w="2516"/>
        <w:gridCol w:w="7185"/>
      </w:tblGrid>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сегментінің атауы</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ІP-мекенжайы / желі маскасы</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22"/>
    <w:p>
      <w:pPr>
        <w:spacing w:after="0"/>
        <w:ind w:left="0"/>
        <w:jc w:val="both"/>
      </w:pPr>
      <w:r>
        <w:rPr>
          <w:rFonts w:ascii="Times New Roman"/>
          <w:b w:val="false"/>
          <w:i w:val="false"/>
          <w:color w:val="000000"/>
          <w:sz w:val="28"/>
        </w:rPr>
        <w:t>
      8) әкімшілердің жұмыс станциялары бойынша ақпарат (кестені толтыру):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1190"/>
        <w:gridCol w:w="1520"/>
        <w:gridCol w:w="1190"/>
        <w:gridCol w:w="1521"/>
        <w:gridCol w:w="2696"/>
        <w:gridCol w:w="2954"/>
      </w:tblGrid>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рөлі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Әкімшілердің есептік жазбаларының саны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қолжетімділіктің болуы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Серверге қашықтықтан қолжетімділіктің болуы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жұмыс станциясының ІP-мекенжайы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орналасқан орны - жұмыс орнының мекенжайы</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23"/>
    <w:p>
      <w:pPr>
        <w:spacing w:after="0"/>
        <w:ind w:left="0"/>
        <w:jc w:val="both"/>
      </w:pPr>
      <w:r>
        <w:rPr>
          <w:rFonts w:ascii="Times New Roman"/>
          <w:b w:val="false"/>
          <w:i w:val="false"/>
          <w:color w:val="000000"/>
          <w:sz w:val="28"/>
        </w:rPr>
        <w:t>
      9) мобильдік және интернет қосымшаларын пайдалануды қоса алғанда, қолданбалы бағдарламалық қамтылымды пайдаланушылар туралы ақпарат (кестені толтыру):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1046"/>
        <w:gridCol w:w="1723"/>
        <w:gridCol w:w="2210"/>
        <w:gridCol w:w="1337"/>
        <w:gridCol w:w="2983"/>
        <w:gridCol w:w="1920"/>
      </w:tblGrid>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рөлі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типтік іс-қимылдарының тізбесі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 қосу нүктесінің мекенжайы мен қосу хаттамасы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ең көп саны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Секундына өңделетін сұраулардың (пакеттердің) барынша көп саны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Сұраулар арасында күтудің ең ұзақ уақыты</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24"/>
    <w:p>
      <w:pPr>
        <w:spacing w:after="0"/>
        <w:ind w:left="0"/>
        <w:jc w:val="both"/>
      </w:pPr>
      <w:r>
        <w:rPr>
          <w:rFonts w:ascii="Times New Roman"/>
          <w:b w:val="false"/>
          <w:i w:val="false"/>
          <w:color w:val="000000"/>
          <w:sz w:val="28"/>
        </w:rPr>
        <w:t>
      10) сынақ объектісінің интеграциялық өзара іс-қимылы, соның ішінде болжамды, туралы ақпарат (кестені толтыру):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2105"/>
        <w:gridCol w:w="1683"/>
        <w:gridCol w:w="917"/>
        <w:gridCol w:w="918"/>
        <w:gridCol w:w="1683"/>
        <w:gridCol w:w="2362"/>
        <w:gridCol w:w="1684"/>
      </w:tblGrid>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Интеграциялық байланыстың (ақпараттандыру объектісінің) атауы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Интеграциялау объектісінің меншік иесі немесе иеленушісі</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Қолданыстағы/жоспарлы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Интеграциялау модулінің болуы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нүктесінің мекенжайы мен қосу хаттамасы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Секундына сұраулардың (пакеттердің) барынша көп саны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Сұраулар арасында күтудің ең ұзақ уақыты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25"/>
    <w:p>
      <w:pPr>
        <w:spacing w:after="0"/>
        <w:ind w:left="0"/>
        <w:jc w:val="both"/>
      </w:pPr>
      <w:r>
        <w:rPr>
          <w:rFonts w:ascii="Times New Roman"/>
          <w:b w:val="false"/>
          <w:i w:val="false"/>
          <w:color w:val="000000"/>
          <w:sz w:val="28"/>
        </w:rPr>
        <w:t>
      11) қолданбалы БҚ бастапқы кодтары (кестені толтыру) (қажет болған кезде):</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0"/>
        <w:gridCol w:w="1384"/>
        <w:gridCol w:w="1384"/>
        <w:gridCol w:w="1384"/>
        <w:gridCol w:w="1770"/>
        <w:gridCol w:w="3563"/>
        <w:gridCol w:w="1385"/>
      </w:tblGrid>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Дискінің маркалауы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Дискідегі каталогтың атауы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атауы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көлемі, Мбайт</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бағдарламалау тілі (қажет болған кезде)</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түрлендірілген күні</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26"/>
    <w:p>
      <w:pPr>
        <w:spacing w:after="0"/>
        <w:ind w:left="0"/>
        <w:jc w:val="both"/>
      </w:pPr>
      <w:r>
        <w:rPr>
          <w:rFonts w:ascii="Times New Roman"/>
          <w:b w:val="false"/>
          <w:i w:val="false"/>
          <w:color w:val="000000"/>
          <w:sz w:val="28"/>
        </w:rPr>
        <w:t>
      12) пайдаланылатын кітапханалар мен бағдарламалық платформаның(лардың) бастапқы кодтары және орындалатын файлдары (қажет болған кезде):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1606"/>
        <w:gridCol w:w="1606"/>
        <w:gridCol w:w="2607"/>
        <w:gridCol w:w="1607"/>
        <w:gridCol w:w="1607"/>
        <w:gridCol w:w="1607"/>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Дискінің маркалауы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Дискідегі каталогтың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Кітапхана/бағдарламалық платформа/файл атауы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Мбайт</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 тілі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нұсқасы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27"/>
    <w:p>
      <w:pPr>
        <w:spacing w:after="0"/>
        <w:ind w:left="0"/>
        <w:jc w:val="both"/>
      </w:pPr>
      <w:r>
        <w:rPr>
          <w:rFonts w:ascii="Times New Roman"/>
          <w:b w:val="false"/>
          <w:i w:val="false"/>
          <w:color w:val="000000"/>
          <w:sz w:val="28"/>
        </w:rPr>
        <w:t>
      6. Сыналатын объектіні құжаттау (кестені толтыру) (қажет болған кезде):</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5841"/>
        <w:gridCol w:w="930"/>
        <w:gridCol w:w="930"/>
        <w:gridCol w:w="930"/>
        <w:gridCol w:w="2226"/>
      </w:tblGrid>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болуы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сайкес құжат әзірленген стандарт немесе нормативтік құжат</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саясаты;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өңдеу құралдарымен байланысты активтерді сәйкестендіру, сыныптау және маркалау қағидалары;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тәуекелдерін бағалау әдістемесі;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өңдеу құралдарымен байланысты активтердің үздіксіз жұмыс істеуін қамтамасыз ету қағидалары;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құралдарын, телекоммуникациялық жабдықты және бағдарламалық қамтылымды түгендеу мен паспорттандыру қағидалары;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ақпараттық қауіпсіздік аудитін жүргізу қағидалары;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криптографиялық қорғау құралдарын пайдалану қағидалары;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ресурстарға қол жеткізу құқықтарын бөлу қағидалары;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Интернетті және электрондық поштаны пайдалану қағидалары;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Аутентификация рәсімін ұйымдастыру қағидалары;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Вирусқа қарсы бақылауды ұйымдастыру қағидалары;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құрылғыларды және ақпарат тасымалдауыштарды пайдалану қағидалары;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өңдеу құралдарын физикалық қорғауды және ақпараттық ресурстардың қауіпсіз жұмыс істеу ортасын ұйымдастыру қағидалары;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резервтік көшіру және қалпына келтіру регламенті;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ақпараттандыру объектісін сүймелдеу жөніндегі басшылығы;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ақпараттық қауіпсіздіктің оқыс оқиғаларына және штаттан тыс (дағдарысты) жағдайларда әрекет етуі бойынша іс-қимыл тәртібі туралы нұсқаулық.</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28"/>
    <w:p>
      <w:pPr>
        <w:spacing w:after="0"/>
        <w:ind w:left="0"/>
        <w:jc w:val="both"/>
      </w:pPr>
      <w:r>
        <w:rPr>
          <w:rFonts w:ascii="Times New Roman"/>
          <w:b w:val="false"/>
          <w:i w:val="false"/>
          <w:color w:val="000000"/>
          <w:sz w:val="28"/>
        </w:rPr>
        <w:t>
      7. Бұрын өткен жұмыс түрлері немесе сынақтар туралы мәліметтер (хаттаманың нөмірі, күні):</w:t>
      </w:r>
    </w:p>
    <w:bookmarkEnd w:id="28"/>
    <w:p>
      <w:pPr>
        <w:spacing w:after="0"/>
        <w:ind w:left="0"/>
        <w:jc w:val="both"/>
      </w:pPr>
      <w:r>
        <w:rPr>
          <w:rFonts w:ascii="Times New Roman"/>
          <w:b w:val="false"/>
          <w:i w:val="false"/>
          <w:color w:val="000000"/>
          <w:sz w:val="28"/>
        </w:rPr>
        <w:t>
      _________________________________________________________________</w:t>
      </w:r>
    </w:p>
    <w:bookmarkStart w:name="z41" w:id="29"/>
    <w:p>
      <w:pPr>
        <w:spacing w:after="0"/>
        <w:ind w:left="0"/>
        <w:jc w:val="both"/>
      </w:pPr>
      <w:r>
        <w:rPr>
          <w:rFonts w:ascii="Times New Roman"/>
          <w:b w:val="false"/>
          <w:i w:val="false"/>
          <w:color w:val="000000"/>
          <w:sz w:val="28"/>
        </w:rPr>
        <w:t>
      8. Сыналатын объектіге лицензияның болуы (авторлық құқықтың болуы, бастапқы кодты ұсынуға әзірлеуші ұйыммен келісімнің болуы)</w:t>
      </w:r>
    </w:p>
    <w:bookmarkEnd w:id="29"/>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bookmarkStart w:name="z42" w:id="30"/>
    <w:p>
      <w:pPr>
        <w:spacing w:after="0"/>
        <w:ind w:left="0"/>
        <w:jc w:val="both"/>
      </w:pPr>
      <w:r>
        <w:rPr>
          <w:rFonts w:ascii="Times New Roman"/>
          <w:b w:val="false"/>
          <w:i w:val="false"/>
          <w:color w:val="000000"/>
          <w:sz w:val="28"/>
        </w:rPr>
        <w:t>
      9. Қосымша ақпарат: _______________________________________________</w:t>
      </w:r>
    </w:p>
    <w:bookmarkEnd w:id="30"/>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