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1e523" w14:textId="5f1e52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Денсаулық сақтау министрінің 2019 жылғы 29 қарашадағы № ҚР ДСМ-147 бұйрығы. Қазақстан Республикасының Әділет министрлігінде 2019 жылғы 4 желтоқсанда № 19692 болып тіркелді. Күші жойылды - Қазақстан Республикасы Денсаулық сақтау министрінің м.а. 2020 жылғы 30 қазандағы № ҚР ДСМ-175/2020 бұйрығымен</w:t>
      </w:r>
    </w:p>
    <w:p>
      <w:pPr>
        <w:spacing w:after="0"/>
        <w:ind w:left="0"/>
        <w:jc w:val="both"/>
      </w:pPr>
      <w:r>
        <w:rPr>
          <w:rFonts w:ascii="Times New Roman"/>
          <w:b w:val="false"/>
          <w:i w:val="false"/>
          <w:color w:val="ff0000"/>
          <w:sz w:val="28"/>
        </w:rPr>
        <w:t xml:space="preserve">
      Ескерту. Күші жойылды - ҚР Денсаулық сақтау министрінің м.а. 30.10.2020 </w:t>
      </w:r>
      <w:r>
        <w:rPr>
          <w:rFonts w:ascii="Times New Roman"/>
          <w:b w:val="false"/>
          <w:i w:val="false"/>
          <w:color w:val="ff0000"/>
          <w:sz w:val="28"/>
        </w:rPr>
        <w:t>№ ҚР ДСМ-175/2020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Республикасының 2009 жылғы 18 қыркүйектегі Кодексінің 7-бабы 1-тармағының </w:t>
      </w:r>
      <w:r>
        <w:rPr>
          <w:rFonts w:ascii="Times New Roman"/>
          <w:b w:val="false"/>
          <w:i w:val="false"/>
          <w:color w:val="000000"/>
          <w:sz w:val="28"/>
        </w:rPr>
        <w:t>5) тармақшасына</w:t>
      </w:r>
      <w:r>
        <w:rPr>
          <w:rFonts w:ascii="Times New Roman"/>
          <w:b w:val="false"/>
          <w:i w:val="false"/>
          <w:color w:val="000000"/>
          <w:sz w:val="28"/>
        </w:rPr>
        <w:t xml:space="preserve"> сәйкес БҰЙЫРАМЫН:</w:t>
      </w:r>
    </w:p>
    <w:bookmarkEnd w:id="0"/>
    <w:bookmarkStart w:name="z2" w:id="1"/>
    <w:p>
      <w:pPr>
        <w:spacing w:after="0"/>
        <w:ind w:left="0"/>
        <w:jc w:val="both"/>
      </w:pPr>
      <w:r>
        <w:rPr>
          <w:rFonts w:ascii="Times New Roman"/>
          <w:b w:val="false"/>
          <w:i w:val="false"/>
          <w:color w:val="000000"/>
          <w:sz w:val="28"/>
        </w:rPr>
        <w:t xml:space="preserve">
      1.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6697 тіркелген, "Егемен Қазақстан" газетінің 2011 жылғы 24 ақпандағы № 68-69 (26489-26490) санында жариялаған)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 </w:t>
      </w:r>
    </w:p>
    <w:bookmarkStart w:name="z4" w:id="2"/>
    <w:p>
      <w:pPr>
        <w:spacing w:after="0"/>
        <w:ind w:left="0"/>
        <w:jc w:val="both"/>
      </w:pPr>
      <w:r>
        <w:rPr>
          <w:rFonts w:ascii="Times New Roman"/>
          <w:b w:val="false"/>
          <w:i w:val="false"/>
          <w:color w:val="000000"/>
          <w:sz w:val="28"/>
        </w:rPr>
        <w:t>
      "2. Облыстардың, республикалық маңызы бар қалалардың және астананың денсаулық сақтау басқармаларының басшылары (келісім бойынша), республикалық денсаулық сақтау ұйымдарының басшылары (келісім бойынша) осы бұйрықпен бекітілген бастапқы медициналық құжаттама нысандарын денсаулық сақтау ұйымдарына енгізсін.";</w:t>
      </w:r>
    </w:p>
    <w:bookmarkEnd w:id="2"/>
    <w:bookmarkStart w:name="z5" w:id="3"/>
    <w:p>
      <w:pPr>
        <w:spacing w:after="0"/>
        <w:ind w:left="0"/>
        <w:jc w:val="both"/>
      </w:pPr>
      <w:r>
        <w:rPr>
          <w:rFonts w:ascii="Times New Roman"/>
          <w:b w:val="false"/>
          <w:i w:val="false"/>
          <w:color w:val="000000"/>
          <w:sz w:val="28"/>
        </w:rPr>
        <w:t xml:space="preserve">
      Стационарларда пайдаланылатын медициналық есепке алу </w:t>
      </w:r>
      <w:r>
        <w:rPr>
          <w:rFonts w:ascii="Times New Roman"/>
          <w:b w:val="false"/>
          <w:i w:val="false"/>
          <w:color w:val="000000"/>
          <w:sz w:val="28"/>
        </w:rPr>
        <w:t>құжаттамасы</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3"/>
    <w:bookmarkStart w:name="z6" w:id="4"/>
    <w:p>
      <w:pPr>
        <w:spacing w:after="0"/>
        <w:ind w:left="0"/>
        <w:jc w:val="both"/>
      </w:pPr>
      <w:r>
        <w:rPr>
          <w:rFonts w:ascii="Times New Roman"/>
          <w:b w:val="false"/>
          <w:i w:val="false"/>
          <w:color w:val="000000"/>
          <w:sz w:val="28"/>
        </w:rPr>
        <w:t xml:space="preserve">
      Стационарлық және амбулаториялық-емханалық ұйымдарда пайдаланылатын медициналық есепке алу </w:t>
      </w:r>
      <w:r>
        <w:rPr>
          <w:rFonts w:ascii="Times New Roman"/>
          <w:b w:val="false"/>
          <w:i w:val="false"/>
          <w:color w:val="000000"/>
          <w:sz w:val="28"/>
        </w:rPr>
        <w:t>құжаттамасы</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4"/>
    <w:bookmarkStart w:name="z7" w:id="5"/>
    <w:p>
      <w:pPr>
        <w:spacing w:after="0"/>
        <w:ind w:left="0"/>
        <w:jc w:val="both"/>
      </w:pPr>
      <w:r>
        <w:rPr>
          <w:rFonts w:ascii="Times New Roman"/>
          <w:b w:val="false"/>
          <w:i w:val="false"/>
          <w:color w:val="000000"/>
          <w:sz w:val="28"/>
        </w:rPr>
        <w:t xml:space="preserve">
      Амбулаториялық-емханалық ұйымдарда пайдаланылатын медициналық есепке алу </w:t>
      </w:r>
      <w:r>
        <w:rPr>
          <w:rFonts w:ascii="Times New Roman"/>
          <w:b w:val="false"/>
          <w:i w:val="false"/>
          <w:color w:val="000000"/>
          <w:sz w:val="28"/>
        </w:rPr>
        <w:t>құжаттамасы</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5"/>
    <w:bookmarkStart w:name="z8" w:id="6"/>
    <w:p>
      <w:pPr>
        <w:spacing w:after="0"/>
        <w:ind w:left="0"/>
        <w:jc w:val="both"/>
      </w:pPr>
      <w:r>
        <w:rPr>
          <w:rFonts w:ascii="Times New Roman"/>
          <w:b w:val="false"/>
          <w:i w:val="false"/>
          <w:color w:val="000000"/>
          <w:sz w:val="28"/>
        </w:rPr>
        <w:t xml:space="preserve">
      Басқа үлгідегі медициналық ұйымдардың медициналық есепке алу </w:t>
      </w:r>
      <w:r>
        <w:rPr>
          <w:rFonts w:ascii="Times New Roman"/>
          <w:b w:val="false"/>
          <w:i w:val="false"/>
          <w:color w:val="000000"/>
          <w:sz w:val="28"/>
        </w:rPr>
        <w:t>құжаттамасы</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6"/>
    <w:bookmarkStart w:name="z9" w:id="7"/>
    <w:p>
      <w:pPr>
        <w:spacing w:after="0"/>
        <w:ind w:left="0"/>
        <w:jc w:val="both"/>
      </w:pPr>
      <w:r>
        <w:rPr>
          <w:rFonts w:ascii="Times New Roman"/>
          <w:b w:val="false"/>
          <w:i w:val="false"/>
          <w:color w:val="000000"/>
          <w:sz w:val="28"/>
        </w:rPr>
        <w:t xml:space="preserve">
      Медициналық ұйымдардың құрамындағы зертханалардың медициналық есепке алу </w:t>
      </w:r>
      <w:r>
        <w:rPr>
          <w:rFonts w:ascii="Times New Roman"/>
          <w:b w:val="false"/>
          <w:i w:val="false"/>
          <w:color w:val="000000"/>
          <w:sz w:val="28"/>
        </w:rPr>
        <w:t>құжаттамасы</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7"/>
    <w:bookmarkStart w:name="z10" w:id="8"/>
    <w:p>
      <w:pPr>
        <w:spacing w:after="0"/>
        <w:ind w:left="0"/>
        <w:jc w:val="both"/>
      </w:pPr>
      <w:r>
        <w:rPr>
          <w:rFonts w:ascii="Times New Roman"/>
          <w:b w:val="false"/>
          <w:i w:val="false"/>
          <w:color w:val="000000"/>
          <w:sz w:val="28"/>
        </w:rPr>
        <w:t xml:space="preserve">
      Қан қызметі ұйымдарының медициналық есепке алу </w:t>
      </w:r>
      <w:r>
        <w:rPr>
          <w:rFonts w:ascii="Times New Roman"/>
          <w:b w:val="false"/>
          <w:i w:val="false"/>
          <w:color w:val="000000"/>
          <w:sz w:val="28"/>
        </w:rPr>
        <w:t>құжаттамасы</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8"/>
    <w:bookmarkStart w:name="z11" w:id="9"/>
    <w:p>
      <w:pPr>
        <w:spacing w:after="0"/>
        <w:ind w:left="0"/>
        <w:jc w:val="both"/>
      </w:pPr>
      <w:r>
        <w:rPr>
          <w:rFonts w:ascii="Times New Roman"/>
          <w:b w:val="false"/>
          <w:i w:val="false"/>
          <w:color w:val="000000"/>
          <w:sz w:val="28"/>
        </w:rPr>
        <w:t xml:space="preserve">
      Денсаулық сақтау ұйымдарының бастапқы (есепке алу) медициналық құжаттамаларының нысандарының </w:t>
      </w:r>
      <w:r>
        <w:rPr>
          <w:rFonts w:ascii="Times New Roman"/>
          <w:b w:val="false"/>
          <w:i w:val="false"/>
          <w:color w:val="000000"/>
          <w:sz w:val="28"/>
        </w:rPr>
        <w:t>тізбесі</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9"/>
    <w:bookmarkStart w:name="z12" w:id="10"/>
    <w:p>
      <w:pPr>
        <w:spacing w:after="0"/>
        <w:ind w:left="0"/>
        <w:jc w:val="both"/>
      </w:pPr>
      <w:r>
        <w:rPr>
          <w:rFonts w:ascii="Times New Roman"/>
          <w:b w:val="false"/>
          <w:i w:val="false"/>
          <w:color w:val="000000"/>
          <w:sz w:val="28"/>
        </w:rPr>
        <w:t>
      2. Қазақстан Республикасы Денсаулық сақтау министрлігінің Денсаулық сақтауды цифрландыру департаменті заңнамада белгіленген тәртіппен:</w:t>
      </w:r>
    </w:p>
    <w:bookmarkEnd w:id="10"/>
    <w:bookmarkStart w:name="z13" w:id="11"/>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11"/>
    <w:bookmarkStart w:name="z14" w:id="12"/>
    <w:p>
      <w:pPr>
        <w:spacing w:after="0"/>
        <w:ind w:left="0"/>
        <w:jc w:val="both"/>
      </w:pPr>
      <w:r>
        <w:rPr>
          <w:rFonts w:ascii="Times New Roman"/>
          <w:b w:val="false"/>
          <w:i w:val="false"/>
          <w:color w:val="000000"/>
          <w:sz w:val="28"/>
        </w:rPr>
        <w:t>
      2) осы бұйрық ресми жарияланғаннан кейін Қазақстан Республикасы Денсаулық сақтау министрлігінің интернет-ресурсында орналастыруды;</w:t>
      </w:r>
    </w:p>
    <w:bookmarkEnd w:id="12"/>
    <w:bookmarkStart w:name="z15" w:id="13"/>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он жұмыс күні ішінде Қазақстан Республикасы Денсаулық сақтау министрлігінің Заң департаментіне осы тармақтың 1) және 2) тармақшаларында көзделген іс-шаралардың орындалуы туралы мәліметтерді ұсынуды қамтамасыз етсін.</w:t>
      </w:r>
    </w:p>
    <w:bookmarkEnd w:id="13"/>
    <w:bookmarkStart w:name="z16" w:id="14"/>
    <w:p>
      <w:pPr>
        <w:spacing w:after="0"/>
        <w:ind w:left="0"/>
        <w:jc w:val="both"/>
      </w:pPr>
      <w:r>
        <w:rPr>
          <w:rFonts w:ascii="Times New Roman"/>
          <w:b w:val="false"/>
          <w:i w:val="false"/>
          <w:color w:val="000000"/>
          <w:sz w:val="28"/>
        </w:rPr>
        <w:t>
      3. Осы бұйрықтың орындалуын бақылау Қазақстан Республикасының Денсаулық сақтау вице-министрі О. А. Әбішевке жүктелсін.</w:t>
      </w:r>
    </w:p>
    <w:bookmarkEnd w:id="14"/>
    <w:bookmarkStart w:name="z17" w:id="15"/>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Министр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Биртанов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29 қарашадағы</w:t>
            </w:r>
            <w:r>
              <w:br/>
            </w:r>
            <w:r>
              <w:rPr>
                <w:rFonts w:ascii="Times New Roman"/>
                <w:b w:val="false"/>
                <w:i w:val="false"/>
                <w:color w:val="000000"/>
                <w:sz w:val="20"/>
              </w:rPr>
              <w:t xml:space="preserve">№ ҚР ДСМ-147 бұйрығына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1-қосымша</w:t>
            </w:r>
          </w:p>
        </w:tc>
      </w:tr>
    </w:tbl>
    <w:bookmarkStart w:name="z20" w:id="16"/>
    <w:p>
      <w:pPr>
        <w:spacing w:after="0"/>
        <w:ind w:left="0"/>
        <w:jc w:val="left"/>
      </w:pPr>
      <w:r>
        <w:rPr>
          <w:rFonts w:ascii="Times New Roman"/>
          <w:b/>
          <w:i w:val="false"/>
          <w:color w:val="000000"/>
        </w:rPr>
        <w:t xml:space="preserve"> Стационарда қолданылатын медициналық есеп құжаттамасы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003/е нысанды медициналық құжаттама</w:t>
            </w:r>
          </w:p>
        </w:tc>
      </w:tr>
    </w:tbl>
    <w:bookmarkStart w:name="z21" w:id="17"/>
    <w:p>
      <w:pPr>
        <w:spacing w:after="0"/>
        <w:ind w:left="0"/>
        <w:jc w:val="left"/>
      </w:pPr>
      <w:r>
        <w:rPr>
          <w:rFonts w:ascii="Times New Roman"/>
          <w:b/>
          <w:i w:val="false"/>
          <w:color w:val="000000"/>
        </w:rPr>
        <w:t xml:space="preserve"> Стационарлық науқастың медициналық картасы №</w:t>
      </w:r>
    </w:p>
    <w:bookmarkEnd w:id="17"/>
    <w:p>
      <w:pPr>
        <w:spacing w:after="0"/>
        <w:ind w:left="0"/>
        <w:jc w:val="both"/>
      </w:pPr>
      <w:r>
        <w:rPr>
          <w:rFonts w:ascii="Times New Roman"/>
          <w:b w:val="false"/>
          <w:i w:val="false"/>
          <w:color w:val="000000"/>
          <w:sz w:val="28"/>
        </w:rPr>
        <w:t>
      1 бөлім. Қабылдау бөлімі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 (елдер анықтымылығы)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11. Сақтандыру компаниясының атауы, сақтандыру полисiнiң №</w:t>
      </w:r>
    </w:p>
    <w:p>
      <w:pPr>
        <w:spacing w:after="0"/>
        <w:ind w:left="0"/>
        <w:jc w:val="both"/>
      </w:pPr>
      <w:r>
        <w:rPr>
          <w:rFonts w:ascii="Times New Roman"/>
          <w:b w:val="false"/>
          <w:i w:val="false"/>
          <w:color w:val="000000"/>
          <w:sz w:val="28"/>
        </w:rPr>
        <w:t>
      12. Мүгедектік тобы.</w:t>
      </w:r>
    </w:p>
    <w:p>
      <w:pPr>
        <w:spacing w:after="0"/>
        <w:ind w:left="0"/>
        <w:jc w:val="both"/>
      </w:pPr>
      <w:r>
        <w:rPr>
          <w:rFonts w:ascii="Times New Roman"/>
          <w:b w:val="false"/>
          <w:i w:val="false"/>
          <w:color w:val="000000"/>
          <w:sz w:val="28"/>
        </w:rPr>
        <w:t>
      13. Өтеу түрі</w:t>
      </w:r>
    </w:p>
    <w:p>
      <w:pPr>
        <w:spacing w:after="0"/>
        <w:ind w:left="0"/>
        <w:jc w:val="both"/>
      </w:pPr>
      <w:r>
        <w:rPr>
          <w:rFonts w:ascii="Times New Roman"/>
          <w:b w:val="false"/>
          <w:i w:val="false"/>
          <w:color w:val="000000"/>
          <w:sz w:val="28"/>
        </w:rPr>
        <w:t>
      14. Әлеуметтік мәртебесі</w:t>
      </w:r>
    </w:p>
    <w:p>
      <w:pPr>
        <w:spacing w:after="0"/>
        <w:ind w:left="0"/>
        <w:jc w:val="both"/>
      </w:pPr>
      <w:r>
        <w:rPr>
          <w:rFonts w:ascii="Times New Roman"/>
          <w:b w:val="false"/>
          <w:i w:val="false"/>
          <w:color w:val="000000"/>
          <w:sz w:val="28"/>
        </w:rPr>
        <w:t>
      15. Науқас жолданды</w:t>
      </w:r>
    </w:p>
    <w:p>
      <w:pPr>
        <w:spacing w:after="0"/>
        <w:ind w:left="0"/>
        <w:jc w:val="both"/>
      </w:pPr>
      <w:r>
        <w:rPr>
          <w:rFonts w:ascii="Times New Roman"/>
          <w:b w:val="false"/>
          <w:i w:val="false"/>
          <w:color w:val="000000"/>
          <w:sz w:val="28"/>
        </w:rPr>
        <w:t>
      16. Емдеуге жатқызу түрi</w:t>
      </w:r>
    </w:p>
    <w:p>
      <w:pPr>
        <w:spacing w:after="0"/>
        <w:ind w:left="0"/>
        <w:jc w:val="both"/>
      </w:pPr>
      <w:r>
        <w:rPr>
          <w:rFonts w:ascii="Times New Roman"/>
          <w:b w:val="false"/>
          <w:i w:val="false"/>
          <w:color w:val="000000"/>
          <w:sz w:val="28"/>
        </w:rPr>
        <w:t xml:space="preserve">
      Емдеуге жатқызу коды </w:t>
      </w:r>
    </w:p>
    <w:p>
      <w:pPr>
        <w:spacing w:after="0"/>
        <w:ind w:left="0"/>
        <w:jc w:val="both"/>
      </w:pPr>
      <w:r>
        <w:rPr>
          <w:rFonts w:ascii="Times New Roman"/>
          <w:b w:val="false"/>
          <w:i w:val="false"/>
          <w:color w:val="000000"/>
          <w:sz w:val="28"/>
        </w:rPr>
        <w:t>
      Қабылдау бөлiмшесi дәрiгерiнiң жазбасы</w:t>
      </w:r>
    </w:p>
    <w:p>
      <w:pPr>
        <w:spacing w:after="0"/>
        <w:ind w:left="0"/>
        <w:jc w:val="both"/>
      </w:pPr>
      <w:r>
        <w:rPr>
          <w:rFonts w:ascii="Times New Roman"/>
          <w:b w:val="false"/>
          <w:i w:val="false"/>
          <w:color w:val="000000"/>
          <w:sz w:val="28"/>
        </w:rPr>
        <w:t>
      Ағымдағы емдеуге жатқызу туралы ақпарат:</w:t>
      </w:r>
    </w:p>
    <w:p>
      <w:pPr>
        <w:spacing w:after="0"/>
        <w:ind w:left="0"/>
        <w:jc w:val="both"/>
      </w:pPr>
      <w:r>
        <w:rPr>
          <w:rFonts w:ascii="Times New Roman"/>
          <w:b w:val="false"/>
          <w:i w:val="false"/>
          <w:color w:val="000000"/>
          <w:sz w:val="28"/>
        </w:rPr>
        <w:t>
      17. Осы ауруы салдарынан осы жылда жатқызылуы</w:t>
      </w:r>
    </w:p>
    <w:p>
      <w:pPr>
        <w:spacing w:after="0"/>
        <w:ind w:left="0"/>
        <w:jc w:val="both"/>
      </w:pPr>
      <w:r>
        <w:rPr>
          <w:rFonts w:ascii="Times New Roman"/>
          <w:b w:val="false"/>
          <w:i w:val="false"/>
          <w:color w:val="000000"/>
          <w:sz w:val="28"/>
        </w:rPr>
        <w:t>
      18. Жолдаған ұйымның диагнозы</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9"/>
        <w:gridCol w:w="1672"/>
        <w:gridCol w:w="1029"/>
      </w:tblGrid>
      <w:tr>
        <w:trPr>
          <w:trHeight w:val="30" w:hRule="atLeast"/>
        </w:trPr>
        <w:tc>
          <w:tcPr>
            <w:tcW w:w="9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(болған жағдайда) (болған жағдайда)</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9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Жедел емдеуге жатқызу кезінде қабылдау бөліміндегі дәрігерлің біріншілікті 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Шағымы</w:t>
      </w:r>
    </w:p>
    <w:p>
      <w:pPr>
        <w:spacing w:after="0"/>
        <w:ind w:left="0"/>
        <w:jc w:val="both"/>
      </w:pPr>
      <w:r>
        <w:rPr>
          <w:rFonts w:ascii="Times New Roman"/>
          <w:b w:val="false"/>
          <w:i w:val="false"/>
          <w:color w:val="000000"/>
          <w:sz w:val="28"/>
        </w:rPr>
        <w:t>
      3. Ауру анамнезі</w:t>
      </w:r>
    </w:p>
    <w:p>
      <w:pPr>
        <w:spacing w:after="0"/>
        <w:ind w:left="0"/>
        <w:jc w:val="both"/>
      </w:pPr>
      <w:r>
        <w:rPr>
          <w:rFonts w:ascii="Times New Roman"/>
          <w:b w:val="false"/>
          <w:i w:val="false"/>
          <w:color w:val="000000"/>
          <w:sz w:val="28"/>
        </w:rPr>
        <w:t>
      4. Өмір анамнезі</w:t>
      </w:r>
    </w:p>
    <w:p>
      <w:pPr>
        <w:spacing w:after="0"/>
        <w:ind w:left="0"/>
        <w:jc w:val="both"/>
      </w:pPr>
      <w:r>
        <w:rPr>
          <w:rFonts w:ascii="Times New Roman"/>
          <w:b w:val="false"/>
          <w:i w:val="false"/>
          <w:color w:val="000000"/>
          <w:sz w:val="28"/>
        </w:rPr>
        <w:t xml:space="preserve">
      5. Аллергиялық сыртартпа (препараттардың төзімділігін қоса алғанда)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Жұқпалы аурулармен ауыруы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(коды атауы)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Туберкулез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тері-қан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басқа Вирусты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Қызылша, қызамық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Желшешек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эпидемический паротит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Соңғы 35 күнде инфекциялық науқастармен қатынаста болмаған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Объективті деректер</w:t>
      </w:r>
    </w:p>
    <w:p>
      <w:pPr>
        <w:spacing w:after="0"/>
        <w:ind w:left="0"/>
        <w:jc w:val="both"/>
      </w:pPr>
      <w:r>
        <w:rPr>
          <w:rFonts w:ascii="Times New Roman"/>
          <w:b w:val="false"/>
          <w:i w:val="false"/>
          <w:color w:val="000000"/>
          <w:sz w:val="28"/>
        </w:rPr>
        <w:t>
      8. Түскен кезіндегі зертханалық-аспаптық зерттеулердің деректері</w:t>
      </w:r>
    </w:p>
    <w:p>
      <w:pPr>
        <w:spacing w:after="0"/>
        <w:ind w:left="0"/>
        <w:jc w:val="both"/>
      </w:pPr>
      <w:r>
        <w:rPr>
          <w:rFonts w:ascii="Times New Roman"/>
          <w:b w:val="false"/>
          <w:i w:val="false"/>
          <w:color w:val="000000"/>
          <w:sz w:val="28"/>
        </w:rPr>
        <w:t>
      9. Түскен кезіндегі қойылған диагноз</w:t>
      </w:r>
    </w:p>
    <w:p>
      <w:pPr>
        <w:spacing w:after="0"/>
        <w:ind w:left="0"/>
        <w:jc w:val="both"/>
      </w:pPr>
      <w:r>
        <w:rPr>
          <w:rFonts w:ascii="Times New Roman"/>
          <w:b w:val="false"/>
          <w:i w:val="false"/>
          <w:color w:val="000000"/>
          <w:sz w:val="28"/>
        </w:rPr>
        <w:t>
      10. Алдын-ала қойылған диагноз</w:t>
      </w:r>
    </w:p>
    <w:p>
      <w:pPr>
        <w:spacing w:after="0"/>
        <w:ind w:left="0"/>
        <w:jc w:val="both"/>
      </w:pPr>
      <w:r>
        <w:rPr>
          <w:rFonts w:ascii="Times New Roman"/>
          <w:b w:val="false"/>
          <w:i w:val="false"/>
          <w:color w:val="000000"/>
          <w:sz w:val="28"/>
        </w:rPr>
        <w:t>
      11. Құлау тәуекелін бағалау</w:t>
      </w:r>
    </w:p>
    <w:p>
      <w:pPr>
        <w:spacing w:after="0"/>
        <w:ind w:left="0"/>
        <w:jc w:val="both"/>
      </w:pPr>
      <w:r>
        <w:rPr>
          <w:rFonts w:ascii="Times New Roman"/>
          <w:b w:val="false"/>
          <w:i w:val="false"/>
          <w:color w:val="000000"/>
          <w:sz w:val="28"/>
        </w:rPr>
        <w:t>
      12. Ауырсынуды бағалау</w:t>
      </w:r>
    </w:p>
    <w:p>
      <w:pPr>
        <w:spacing w:after="0"/>
        <w:ind w:left="0"/>
        <w:jc w:val="both"/>
      </w:pPr>
      <w:r>
        <w:rPr>
          <w:rFonts w:ascii="Times New Roman"/>
          <w:b w:val="false"/>
          <w:i w:val="false"/>
          <w:color w:val="000000"/>
          <w:sz w:val="28"/>
        </w:rPr>
        <w:t>
      Науқасты іріктеу (қабылдау бөлімі)</w:t>
      </w:r>
    </w:p>
    <w:p>
      <w:pPr>
        <w:spacing w:after="0"/>
        <w:ind w:left="0"/>
        <w:jc w:val="both"/>
      </w:pPr>
      <w:r>
        <w:rPr>
          <w:rFonts w:ascii="Times New Roman"/>
          <w:b w:val="false"/>
          <w:i w:val="false"/>
          <w:color w:val="000000"/>
          <w:sz w:val="28"/>
        </w:rPr>
        <w:t>
      13. Жатқызу күні мен уақыты</w:t>
      </w:r>
    </w:p>
    <w:p>
      <w:pPr>
        <w:spacing w:after="0"/>
        <w:ind w:left="0"/>
        <w:jc w:val="both"/>
      </w:pPr>
      <w:r>
        <w:rPr>
          <w:rFonts w:ascii="Times New Roman"/>
          <w:b w:val="false"/>
          <w:i w:val="false"/>
          <w:color w:val="000000"/>
          <w:sz w:val="28"/>
        </w:rPr>
        <w:t>
      14. Триаж-жүйесі бойынша іріктеу</w:t>
      </w:r>
    </w:p>
    <w:p>
      <w:pPr>
        <w:spacing w:after="0"/>
        <w:ind w:left="0"/>
        <w:jc w:val="both"/>
      </w:pPr>
      <w:r>
        <w:rPr>
          <w:rFonts w:ascii="Times New Roman"/>
          <w:b w:val="false"/>
          <w:i w:val="false"/>
          <w:color w:val="000000"/>
          <w:sz w:val="28"/>
        </w:rPr>
        <w:t>
      15. Идентификациялық бейдж</w:t>
      </w:r>
    </w:p>
    <w:p>
      <w:pPr>
        <w:spacing w:after="0"/>
        <w:ind w:left="0"/>
        <w:jc w:val="both"/>
      </w:pPr>
      <w:r>
        <w:rPr>
          <w:rFonts w:ascii="Times New Roman"/>
          <w:b w:val="false"/>
          <w:i w:val="false"/>
          <w:color w:val="000000"/>
          <w:sz w:val="28"/>
        </w:rPr>
        <w:t>
      16. Науқасқа нұсқаулық</w:t>
      </w:r>
    </w:p>
    <w:p>
      <w:pPr>
        <w:spacing w:after="0"/>
        <w:ind w:left="0"/>
        <w:jc w:val="both"/>
      </w:pPr>
      <w:r>
        <w:rPr>
          <w:rFonts w:ascii="Times New Roman"/>
          <w:b w:val="false"/>
          <w:i w:val="false"/>
          <w:color w:val="000000"/>
          <w:sz w:val="28"/>
        </w:rPr>
        <w:t xml:space="preserve">
      17. Санитарлық тазартудан өтті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(егер өтсе, уақытын, тазарту көлемін, көрсетілімдерді жазыңыз)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Тасымалдау түрлерi</w:t>
      </w:r>
    </w:p>
    <w:p>
      <w:pPr>
        <w:spacing w:after="0"/>
        <w:ind w:left="0"/>
        <w:jc w:val="both"/>
      </w:pPr>
      <w:r>
        <w:rPr>
          <w:rFonts w:ascii="Times New Roman"/>
          <w:b w:val="false"/>
          <w:i w:val="false"/>
          <w:color w:val="000000"/>
          <w:sz w:val="28"/>
        </w:rPr>
        <w:t xml:space="preserve">
      19. Инфекциялардың бергілері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иә болса, науқас изоляторға орналастырылды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Баспана - тұрмыс шарттары (мейіргерлік күтім емханаларына жатқызу кезінде)</w:t>
      </w:r>
    </w:p>
    <w:p>
      <w:pPr>
        <w:spacing w:after="0"/>
        <w:ind w:left="0"/>
        <w:jc w:val="both"/>
      </w:pPr>
      <w:r>
        <w:rPr>
          <w:rFonts w:ascii="Times New Roman"/>
          <w:b w:val="false"/>
          <w:i w:val="false"/>
          <w:color w:val="000000"/>
          <w:sz w:val="28"/>
        </w:rPr>
        <w:t>
      21. Араласу ортасы (мейіргерлік күтім емханаларына жатқызу кезінде)</w:t>
      </w:r>
    </w:p>
    <w:p>
      <w:pPr>
        <w:spacing w:after="0"/>
        <w:ind w:left="0"/>
        <w:jc w:val="both"/>
      </w:pPr>
      <w:r>
        <w:rPr>
          <w:rFonts w:ascii="Times New Roman"/>
          <w:b w:val="false"/>
          <w:i w:val="false"/>
          <w:color w:val="000000"/>
          <w:sz w:val="28"/>
        </w:rPr>
        <w:t>
      22. Материалдық қамтылуы (мейіргерлік күтім емханаларына жатқызу кезінде)</w:t>
      </w:r>
    </w:p>
    <w:p>
      <w:pPr>
        <w:spacing w:after="0"/>
        <w:ind w:left="0"/>
        <w:jc w:val="both"/>
      </w:pPr>
      <w:r>
        <w:rPr>
          <w:rFonts w:ascii="Times New Roman"/>
          <w:b w:val="false"/>
          <w:i w:val="false"/>
          <w:color w:val="000000"/>
          <w:sz w:val="28"/>
        </w:rPr>
        <w:t>
      23. Әлеуметтік демеу (мейіргерлік күтім емханаларына жатқызу кезінде)</w:t>
      </w:r>
    </w:p>
    <w:p>
      <w:pPr>
        <w:spacing w:after="0"/>
        <w:ind w:left="0"/>
        <w:jc w:val="both"/>
      </w:pPr>
      <w:r>
        <w:rPr>
          <w:rFonts w:ascii="Times New Roman"/>
          <w:b w:val="false"/>
          <w:i w:val="false"/>
          <w:color w:val="000000"/>
          <w:sz w:val="28"/>
        </w:rPr>
        <w:t>
      Тексеріс өткізген: Т.А.Ә. (болған жағдайда), ID</w:t>
      </w:r>
    </w:p>
    <w:p>
      <w:pPr>
        <w:spacing w:after="0"/>
        <w:ind w:left="0"/>
        <w:jc w:val="both"/>
      </w:pPr>
      <w:r>
        <w:rPr>
          <w:rFonts w:ascii="Times New Roman"/>
          <w:b w:val="false"/>
          <w:i w:val="false"/>
          <w:color w:val="000000"/>
          <w:sz w:val="28"/>
        </w:rPr>
        <w:t>
      2 бөлім. Емдеуші дәрігердің алғашқы тексеріп-қарауы</w:t>
      </w:r>
    </w:p>
    <w:p>
      <w:pPr>
        <w:spacing w:after="0"/>
        <w:ind w:left="0"/>
        <w:jc w:val="both"/>
      </w:pPr>
      <w:r>
        <w:rPr>
          <w:rFonts w:ascii="Times New Roman"/>
          <w:b w:val="false"/>
          <w:i w:val="false"/>
          <w:color w:val="000000"/>
          <w:sz w:val="28"/>
        </w:rPr>
        <w:t>
      1. Қарау күні мен уақыты, бөлімшесі, палата №, төсегі</w:t>
      </w:r>
    </w:p>
    <w:p>
      <w:pPr>
        <w:spacing w:after="0"/>
        <w:ind w:left="0"/>
        <w:jc w:val="both"/>
      </w:pPr>
      <w:r>
        <w:rPr>
          <w:rFonts w:ascii="Times New Roman"/>
          <w:b w:val="false"/>
          <w:i w:val="false"/>
          <w:color w:val="000000"/>
          <w:sz w:val="28"/>
        </w:rPr>
        <w:t>
      2. Шағымдары</w:t>
      </w:r>
    </w:p>
    <w:p>
      <w:pPr>
        <w:spacing w:after="0"/>
        <w:ind w:left="0"/>
        <w:jc w:val="both"/>
      </w:pPr>
      <w:r>
        <w:rPr>
          <w:rFonts w:ascii="Times New Roman"/>
          <w:b w:val="false"/>
          <w:i w:val="false"/>
          <w:color w:val="000000"/>
          <w:sz w:val="28"/>
        </w:rPr>
        <w:t>
      3. Науқастың объективті деректері</w:t>
      </w:r>
    </w:p>
    <w:p>
      <w:pPr>
        <w:spacing w:after="0"/>
        <w:ind w:left="0"/>
        <w:jc w:val="both"/>
      </w:pPr>
      <w:r>
        <w:rPr>
          <w:rFonts w:ascii="Times New Roman"/>
          <w:b w:val="false"/>
          <w:i w:val="false"/>
          <w:color w:val="000000"/>
          <w:sz w:val="28"/>
        </w:rPr>
        <w:t>
      4. Ауру анамнезі</w:t>
      </w:r>
    </w:p>
    <w:p>
      <w:pPr>
        <w:spacing w:after="0"/>
        <w:ind w:left="0"/>
        <w:jc w:val="both"/>
      </w:pPr>
      <w:r>
        <w:rPr>
          <w:rFonts w:ascii="Times New Roman"/>
          <w:b w:val="false"/>
          <w:i w:val="false"/>
          <w:color w:val="000000"/>
          <w:sz w:val="28"/>
        </w:rPr>
        <w:t>
      5. Өмір анамнезі</w:t>
      </w:r>
    </w:p>
    <w:p>
      <w:pPr>
        <w:spacing w:after="0"/>
        <w:ind w:left="0"/>
        <w:jc w:val="both"/>
      </w:pPr>
      <w:r>
        <w:rPr>
          <w:rFonts w:ascii="Times New Roman"/>
          <w:b w:val="false"/>
          <w:i w:val="false"/>
          <w:color w:val="000000"/>
          <w:sz w:val="28"/>
        </w:rPr>
        <w:t>
      6. Тектілік</w:t>
      </w:r>
    </w:p>
    <w:p>
      <w:pPr>
        <w:spacing w:after="0"/>
        <w:ind w:left="0"/>
        <w:jc w:val="both"/>
      </w:pPr>
      <w:r>
        <w:rPr>
          <w:rFonts w:ascii="Times New Roman"/>
          <w:b w:val="false"/>
          <w:i w:val="false"/>
          <w:color w:val="000000"/>
          <w:sz w:val="28"/>
        </w:rPr>
        <w:t xml:space="preserve">
      7. Емдеуге жатқызу сәтінде дәрі-дәрмектерді қабылдау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(атауы, қашан және қабылдау себептері)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Алдын-ала қойылған диагноз</w:t>
      </w:r>
    </w:p>
    <w:p>
      <w:pPr>
        <w:spacing w:after="0"/>
        <w:ind w:left="0"/>
        <w:jc w:val="both"/>
      </w:pPr>
      <w:r>
        <w:rPr>
          <w:rFonts w:ascii="Times New Roman"/>
          <w:b w:val="false"/>
          <w:i w:val="false"/>
          <w:color w:val="000000"/>
          <w:sz w:val="28"/>
        </w:rPr>
        <w:t>
      9. Тексеру жоспары</w:t>
      </w:r>
    </w:p>
    <w:p>
      <w:pPr>
        <w:spacing w:after="0"/>
        <w:ind w:left="0"/>
        <w:jc w:val="both"/>
      </w:pPr>
      <w:r>
        <w:rPr>
          <w:rFonts w:ascii="Times New Roman"/>
          <w:b w:val="false"/>
          <w:i w:val="false"/>
          <w:color w:val="000000"/>
          <w:sz w:val="28"/>
        </w:rPr>
        <w:t>
      10. Емдеу жоспары (4 қосымша парағы)</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Босану кезінде толтырылады:</w:t>
      </w:r>
    </w:p>
    <w:p>
      <w:pPr>
        <w:spacing w:after="0"/>
        <w:ind w:left="0"/>
        <w:jc w:val="both"/>
      </w:pPr>
      <w:r>
        <w:rPr>
          <w:rFonts w:ascii="Times New Roman"/>
          <w:b w:val="false"/>
          <w:i w:val="false"/>
          <w:color w:val="000000"/>
          <w:sz w:val="28"/>
        </w:rPr>
        <w:t>
      1. Босану күні мен уақыты</w:t>
      </w:r>
    </w:p>
    <w:p>
      <w:pPr>
        <w:spacing w:after="0"/>
        <w:ind w:left="0"/>
        <w:jc w:val="both"/>
      </w:pPr>
      <w:r>
        <w:rPr>
          <w:rFonts w:ascii="Times New Roman"/>
          <w:b w:val="false"/>
          <w:i w:val="false"/>
          <w:color w:val="000000"/>
          <w:sz w:val="28"/>
        </w:rPr>
        <w:t>
      2. Жалпы ақпарат (бойы, салмағы, соңғы етеккірі, ұрықтың бірінші қозғалуы, іш шеңберінің өлшемі, жатыр түбінің биіктігі, ұрықтың жатқан жатысы, позициясы және түрі, ұрықтың жүрек соғысы, орны, келетін бөлігі, босану қызметі, ұрықтың болжамды салмағы).</w:t>
      </w:r>
    </w:p>
    <w:p>
      <w:pPr>
        <w:spacing w:after="0"/>
        <w:ind w:left="0"/>
        <w:jc w:val="both"/>
      </w:pPr>
      <w:r>
        <w:rPr>
          <w:rFonts w:ascii="Times New Roman"/>
          <w:b w:val="false"/>
          <w:i w:val="false"/>
          <w:color w:val="000000"/>
          <w:sz w:val="28"/>
        </w:rPr>
        <w:t>
      Дәрігердің тексеріп-қарауы: Т.А.Ә. (болған жағдайда), ID</w:t>
      </w:r>
    </w:p>
    <w:p>
      <w:pPr>
        <w:spacing w:after="0"/>
        <w:ind w:left="0"/>
        <w:jc w:val="both"/>
      </w:pPr>
      <w:r>
        <w:rPr>
          <w:rFonts w:ascii="Times New Roman"/>
          <w:b w:val="false"/>
          <w:i w:val="false"/>
          <w:color w:val="000000"/>
          <w:sz w:val="28"/>
        </w:rPr>
        <w:t>
      3. Босану ағымы (толғақ уақыты, қағанақ суы кетті, судың сапасы мен мөлшері, толық ашылуы, күшену басталуы, бала туды (бірінші, екінші), тірі туу межелері, жынысы, бойы, салмағы, басының айналымы)</w:t>
      </w:r>
    </w:p>
    <w:p>
      <w:pPr>
        <w:spacing w:after="0"/>
        <w:ind w:left="0"/>
        <w:jc w:val="both"/>
      </w:pPr>
      <w:r>
        <w:rPr>
          <w:rFonts w:ascii="Times New Roman"/>
          <w:b w:val="false"/>
          <w:i w:val="false"/>
          <w:color w:val="000000"/>
          <w:sz w:val="28"/>
        </w:rPr>
        <w:t>
      Акушер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1 қосымша парағы</w:t>
            </w:r>
          </w:p>
        </w:tc>
      </w:tr>
    </w:tbl>
    <w:p>
      <w:pPr>
        <w:spacing w:after="0"/>
        <w:ind w:left="0"/>
        <w:jc w:val="both"/>
      </w:pPr>
      <w:r>
        <w:rPr>
          <w:rFonts w:ascii="Times New Roman"/>
          <w:b w:val="false"/>
          <w:i w:val="false"/>
          <w:color w:val="000000"/>
          <w:sz w:val="28"/>
        </w:rPr>
        <w:t>
      Науқастың объективті статусы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p>
      <w:pPr>
        <w:spacing w:after="0"/>
        <w:ind w:left="0"/>
        <w:jc w:val="both"/>
      </w:pPr>
      <w:r>
        <w:rPr>
          <w:rFonts w:ascii="Times New Roman"/>
          <w:b w:val="false"/>
          <w:i w:val="false"/>
          <w:color w:val="000000"/>
          <w:sz w:val="28"/>
        </w:rPr>
        <w:t>
      4. ЖЖЖ</w:t>
      </w:r>
    </w:p>
    <w:p>
      <w:pPr>
        <w:spacing w:after="0"/>
        <w:ind w:left="0"/>
        <w:jc w:val="both"/>
      </w:pPr>
      <w:r>
        <w:rPr>
          <w:rFonts w:ascii="Times New Roman"/>
          <w:b w:val="false"/>
          <w:i w:val="false"/>
          <w:color w:val="000000"/>
          <w:sz w:val="28"/>
        </w:rPr>
        <w:t>
      5. ТАЖ</w:t>
      </w:r>
    </w:p>
    <w:p>
      <w:pPr>
        <w:spacing w:after="0"/>
        <w:ind w:left="0"/>
        <w:jc w:val="both"/>
      </w:pPr>
      <w:r>
        <w:rPr>
          <w:rFonts w:ascii="Times New Roman"/>
          <w:b w:val="false"/>
          <w:i w:val="false"/>
          <w:color w:val="000000"/>
          <w:sz w:val="28"/>
        </w:rPr>
        <w:t>
      6. АҚ</w:t>
      </w:r>
    </w:p>
    <w:p>
      <w:pPr>
        <w:spacing w:after="0"/>
        <w:ind w:left="0"/>
        <w:jc w:val="both"/>
      </w:pPr>
      <w:r>
        <w:rPr>
          <w:rFonts w:ascii="Times New Roman"/>
          <w:b w:val="false"/>
          <w:i w:val="false"/>
          <w:color w:val="000000"/>
          <w:sz w:val="28"/>
        </w:rPr>
        <w:t>
      7. Температурасы</w:t>
      </w:r>
    </w:p>
    <w:p>
      <w:pPr>
        <w:spacing w:after="0"/>
        <w:ind w:left="0"/>
        <w:jc w:val="both"/>
      </w:pPr>
      <w:r>
        <w:rPr>
          <w:rFonts w:ascii="Times New Roman"/>
          <w:b w:val="false"/>
          <w:i w:val="false"/>
          <w:color w:val="000000"/>
          <w:sz w:val="28"/>
        </w:rPr>
        <w:t>
      8. Ішілген сұйықтық көлемі</w:t>
      </w:r>
    </w:p>
    <w:p>
      <w:pPr>
        <w:spacing w:after="0"/>
        <w:ind w:left="0"/>
        <w:jc w:val="both"/>
      </w:pPr>
      <w:r>
        <w:rPr>
          <w:rFonts w:ascii="Times New Roman"/>
          <w:b w:val="false"/>
          <w:i w:val="false"/>
          <w:color w:val="000000"/>
          <w:sz w:val="28"/>
        </w:rPr>
        <w:t>
      9. Несеп пен нәжістің және т.б. болуы/болмауы</w:t>
      </w:r>
    </w:p>
    <w:p>
      <w:pPr>
        <w:spacing w:after="0"/>
        <w:ind w:left="0"/>
        <w:jc w:val="both"/>
      </w:pPr>
      <w:r>
        <w:rPr>
          <w:rFonts w:ascii="Times New Roman"/>
          <w:b w:val="false"/>
          <w:i w:val="false"/>
          <w:color w:val="000000"/>
          <w:sz w:val="28"/>
        </w:rPr>
        <w:t>
      10. Жалпы жағдайы (психоэмоциялық статусы, сыртқы әлпеті, мінез - құлық нормалары, өзін-өзі бағалауы, байланысқа түсуі, қоршаған ортаны қабылдауының адекваттығы, зердесі, өз өмірін қамтамасыз етуді бақылауы, еңбекке қабілеттілігі, орындайтын жұмысы, ұйқысы мен демалуы, секстік қанағаттануы, тыныс алуы, жөтел, оттегіне мұқтаждығы, қан айналу жүйесі, тәбеті, тілі, күнделікті рационы мен тамақтану режимі, тамақтану кезінде басқалардың көмегіне тәуелділігі, тамақтануының бұзылу себептері, диета сақтау туралы кеңес, несеп шығару жүйесінің жағдайы, сұйықтықтар тұтыну мөлшері, су балансы) (МҰ қажеттілігіне байланысты);</w:t>
      </w:r>
    </w:p>
    <w:p>
      <w:pPr>
        <w:spacing w:after="0"/>
        <w:ind w:left="0"/>
        <w:jc w:val="both"/>
      </w:pPr>
      <w:r>
        <w:rPr>
          <w:rFonts w:ascii="Times New Roman"/>
          <w:b w:val="false"/>
          <w:i w:val="false"/>
          <w:color w:val="000000"/>
          <w:sz w:val="28"/>
        </w:rPr>
        <w:t>
      11. Физиологиялық кетулер (физиологиялық жеңілденулерінің барысында, қуықтың өздігінен босауының тәуліктік жүйелілігі, несеп сипаты, дизуриялық бұзылулар, кіші дәреті, ішектің өздігінен босауының тәуліктік жүйелілігі, нәжіс сипаты, іш қатуы, өтуі, іш босатуы, ішті жүргізетін заттарды қабылдауы, іш босатуы кезінде басқалардың көмегіне тәуелділігі) (МҰ қажеттілігіне байланысты);</w:t>
      </w:r>
    </w:p>
    <w:p>
      <w:pPr>
        <w:spacing w:after="0"/>
        <w:ind w:left="0"/>
        <w:jc w:val="both"/>
      </w:pPr>
      <w:r>
        <w:rPr>
          <w:rFonts w:ascii="Times New Roman"/>
          <w:b w:val="false"/>
          <w:i w:val="false"/>
          <w:color w:val="000000"/>
          <w:sz w:val="28"/>
        </w:rPr>
        <w:t>
      12. Қозғалу белсенділігі (бұлшық ет тонусы, буындар жағдайы, буындар қозғалғыштығының дәрежесі, жауыржара қаупі) (МҰ қажеттілігіне байланысты).</w:t>
      </w:r>
    </w:p>
    <w:p>
      <w:pPr>
        <w:spacing w:after="0"/>
        <w:ind w:left="0"/>
        <w:jc w:val="both"/>
      </w:pPr>
      <w:r>
        <w:rPr>
          <w:rFonts w:ascii="Times New Roman"/>
          <w:b w:val="false"/>
          <w:i w:val="false"/>
          <w:color w:val="000000"/>
          <w:sz w:val="28"/>
        </w:rPr>
        <w:t>
      Тексеру жүргізілді: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2 қосымша парағы</w:t>
            </w:r>
          </w:p>
        </w:tc>
      </w:tr>
    </w:tbl>
    <w:p>
      <w:pPr>
        <w:spacing w:after="0"/>
        <w:ind w:left="0"/>
        <w:jc w:val="both"/>
      </w:pPr>
      <w:r>
        <w:rPr>
          <w:rFonts w:ascii="Times New Roman"/>
          <w:b w:val="false"/>
          <w:i w:val="false"/>
          <w:color w:val="000000"/>
          <w:sz w:val="28"/>
        </w:rPr>
        <w:t>
      Күнделiк</w:t>
      </w:r>
    </w:p>
    <w:p>
      <w:pPr>
        <w:spacing w:after="0"/>
        <w:ind w:left="0"/>
        <w:jc w:val="both"/>
      </w:pPr>
      <w:r>
        <w:rPr>
          <w:rFonts w:ascii="Times New Roman"/>
          <w:b w:val="false"/>
          <w:i w:val="false"/>
          <w:color w:val="000000"/>
          <w:sz w:val="28"/>
        </w:rPr>
        <w:t>
      1. Тексеру күні мен уақыты</w:t>
      </w:r>
    </w:p>
    <w:p>
      <w:pPr>
        <w:spacing w:after="0"/>
        <w:ind w:left="0"/>
        <w:jc w:val="both"/>
      </w:pPr>
      <w:r>
        <w:rPr>
          <w:rFonts w:ascii="Times New Roman"/>
          <w:b w:val="false"/>
          <w:i w:val="false"/>
          <w:color w:val="000000"/>
          <w:sz w:val="28"/>
        </w:rPr>
        <w:t>
      2. Науқастың объективті деректері</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Науқастың жағдайының динамикасы</w:t>
      </w:r>
    </w:p>
    <w:p>
      <w:pPr>
        <w:spacing w:after="0"/>
        <w:ind w:left="0"/>
        <w:jc w:val="both"/>
      </w:pPr>
      <w:r>
        <w:rPr>
          <w:rFonts w:ascii="Times New Roman"/>
          <w:b w:val="false"/>
          <w:i w:val="false"/>
          <w:color w:val="000000"/>
          <w:sz w:val="28"/>
        </w:rPr>
        <w:t>
      5. Зертханалық-аспаптық зерттеулер 6. Босанудан кейінгі кезеңі (тек қана осы бейіндегі науқастарға көмек көрсететін ұйымдар үшін)</w:t>
      </w:r>
    </w:p>
    <w:p>
      <w:pPr>
        <w:spacing w:after="0"/>
        <w:ind w:left="0"/>
        <w:jc w:val="both"/>
      </w:pPr>
      <w:r>
        <w:rPr>
          <w:rFonts w:ascii="Times New Roman"/>
          <w:b w:val="false"/>
          <w:i w:val="false"/>
          <w:color w:val="000000"/>
          <w:sz w:val="28"/>
        </w:rPr>
        <w:t>
      7. Партограмма (тек қана осы бейіндегі науқастарға көмек көрсететін ұйымдар үшін)</w:t>
      </w:r>
    </w:p>
    <w:p>
      <w:pPr>
        <w:spacing w:after="0"/>
        <w:ind w:left="0"/>
        <w:jc w:val="both"/>
      </w:pPr>
      <w:r>
        <w:rPr>
          <w:rFonts w:ascii="Times New Roman"/>
          <w:b w:val="false"/>
          <w:i w:val="false"/>
          <w:color w:val="000000"/>
          <w:sz w:val="28"/>
        </w:rPr>
        <w:t>
      Тексеру жүргізілді: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3 қосымша парағы</w:t>
            </w:r>
          </w:p>
        </w:tc>
      </w:tr>
    </w:tbl>
    <w:p>
      <w:pPr>
        <w:spacing w:after="0"/>
        <w:ind w:left="0"/>
        <w:jc w:val="both"/>
      </w:pPr>
      <w:r>
        <w:rPr>
          <w:rFonts w:ascii="Times New Roman"/>
          <w:b w:val="false"/>
          <w:i w:val="false"/>
          <w:color w:val="000000"/>
          <w:sz w:val="28"/>
        </w:rPr>
        <w:t>
      Хабардар етілген пациенттің ерікті түрдегі келісімі*</w:t>
      </w:r>
    </w:p>
    <w:p>
      <w:pPr>
        <w:spacing w:after="0"/>
        <w:ind w:left="0"/>
        <w:jc w:val="both"/>
      </w:pPr>
      <w:r>
        <w:rPr>
          <w:rFonts w:ascii="Times New Roman"/>
          <w:b w:val="false"/>
          <w:i w:val="false"/>
          <w:color w:val="000000"/>
          <w:sz w:val="28"/>
        </w:rPr>
        <w:t>
      "Халық денсаулығы және денсаулық сақтау жүйесі туралы" 2009 жылғы 18 қыркүйектегі Қазақстан Республикасы Кодексінің 91-бабының 3-тармағына сәйкес (медициналық көмек пациенттің ауызша немесе жазбаша түрдегі келісімін алғаннан кейін көрсетілуі керек)</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(болған жағдайда) (толық)</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МҰ бола отыра (МҰ атауы)</w:t>
      </w:r>
    </w:p>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қанның компоненттерін және (немесе) препараттарын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науқастың мінез-құлқы ережелерін" сақтау шаралары, жағымсыз реакциялардың пайда болуы, жалтарған және / 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p>
      <w:pPr>
        <w:spacing w:after="0"/>
        <w:ind w:left="0"/>
        <w:jc w:val="both"/>
      </w:pPr>
      <w:r>
        <w:rPr>
          <w:rFonts w:ascii="Times New Roman"/>
          <w:b w:val="false"/>
          <w:i w:val="false"/>
          <w:color w:val="000000"/>
          <w:sz w:val="28"/>
        </w:rPr>
        <w:t>
      Қолы _______________ толтырылған уақыты мен күні</w:t>
      </w:r>
    </w:p>
    <w:p>
      <w:pPr>
        <w:spacing w:after="0"/>
        <w:ind w:left="0"/>
        <w:jc w:val="both"/>
      </w:pPr>
      <w:r>
        <w:rPr>
          <w:rFonts w:ascii="Times New Roman"/>
          <w:b w:val="false"/>
          <w:i w:val="false"/>
          <w:color w:val="000000"/>
          <w:sz w:val="28"/>
        </w:rPr>
        <w:t>
      Егер науқастың туысы/ қамқоршысы/ заңды өкілі толтырса:</w:t>
      </w:r>
    </w:p>
    <w:p>
      <w:pPr>
        <w:spacing w:after="0"/>
        <w:ind w:left="0"/>
        <w:jc w:val="both"/>
      </w:pPr>
      <w:r>
        <w:rPr>
          <w:rFonts w:ascii="Times New Roman"/>
          <w:b w:val="false"/>
          <w:i w:val="false"/>
          <w:color w:val="000000"/>
          <w:sz w:val="28"/>
        </w:rPr>
        <w:t>
      Т.А.Ә. (болған жағдайда) (толық)</w:t>
      </w:r>
    </w:p>
    <w:p>
      <w:pPr>
        <w:spacing w:after="0"/>
        <w:ind w:left="0"/>
        <w:jc w:val="both"/>
      </w:pPr>
      <w:r>
        <w:rPr>
          <w:rFonts w:ascii="Times New Roman"/>
          <w:b w:val="false"/>
          <w:i w:val="false"/>
          <w:color w:val="000000"/>
          <w:sz w:val="28"/>
        </w:rPr>
        <w:t>
      Дәрігердің: Т.А.Ә.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науқастың өміріне төніп тұрған қауіп болса немесе медициналық қызметкерлер инвазиялық араласуларды бастап кетсе және оны доғару мүмкіндігі болмаса.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4 қосымша парағы</w:t>
            </w:r>
          </w:p>
        </w:tc>
      </w:tr>
    </w:tbl>
    <w:p>
      <w:pPr>
        <w:spacing w:after="0"/>
        <w:ind w:left="0"/>
        <w:jc w:val="both"/>
      </w:pPr>
      <w:r>
        <w:rPr>
          <w:rFonts w:ascii="Times New Roman"/>
          <w:b w:val="false"/>
          <w:i w:val="false"/>
          <w:color w:val="000000"/>
          <w:sz w:val="28"/>
        </w:rPr>
        <w:t>
      Дәрігерлік тағайындаулар парағы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Тәртібі</w:t>
      </w:r>
    </w:p>
    <w:p>
      <w:pPr>
        <w:spacing w:after="0"/>
        <w:ind w:left="0"/>
        <w:jc w:val="both"/>
      </w:pPr>
      <w:r>
        <w:rPr>
          <w:rFonts w:ascii="Times New Roman"/>
          <w:b w:val="false"/>
          <w:i w:val="false"/>
          <w:color w:val="000000"/>
          <w:sz w:val="28"/>
        </w:rPr>
        <w:t>
      3. Ем-дәм</w:t>
      </w:r>
    </w:p>
    <w:p>
      <w:pPr>
        <w:spacing w:after="0"/>
        <w:ind w:left="0"/>
        <w:jc w:val="both"/>
      </w:pPr>
      <w:r>
        <w:rPr>
          <w:rFonts w:ascii="Times New Roman"/>
          <w:b w:val="false"/>
          <w:i w:val="false"/>
          <w:color w:val="000000"/>
          <w:sz w:val="28"/>
        </w:rPr>
        <w:t>
      4. Дәрілік заттардың, көрсетілетін қызметтердің атауы (оларды тағайындау уақыты мен күшін жою уақыты бойынша нақты ұсыныстармен)</w:t>
      </w:r>
    </w:p>
    <w:p>
      <w:pPr>
        <w:spacing w:after="0"/>
        <w:ind w:left="0"/>
        <w:jc w:val="both"/>
      </w:pPr>
      <w:r>
        <w:rPr>
          <w:rFonts w:ascii="Times New Roman"/>
          <w:b w:val="false"/>
          <w:i w:val="false"/>
          <w:color w:val="000000"/>
          <w:sz w:val="28"/>
        </w:rPr>
        <w:t>
      5. Тағайындау күні (уақытымен) мен қабылдауды доғару күні</w:t>
      </w:r>
    </w:p>
    <w:p>
      <w:pPr>
        <w:spacing w:after="0"/>
        <w:ind w:left="0"/>
        <w:jc w:val="both"/>
      </w:pPr>
      <w:r>
        <w:rPr>
          <w:rFonts w:ascii="Times New Roman"/>
          <w:b w:val="false"/>
          <w:i w:val="false"/>
          <w:color w:val="000000"/>
          <w:sz w:val="28"/>
        </w:rPr>
        <w:t>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5 қосымша парағы</w:t>
            </w:r>
          </w:p>
        </w:tc>
      </w:tr>
    </w:tbl>
    <w:p>
      <w:pPr>
        <w:spacing w:after="0"/>
        <w:ind w:left="0"/>
        <w:jc w:val="both"/>
      </w:pPr>
      <w:r>
        <w:rPr>
          <w:rFonts w:ascii="Times New Roman"/>
          <w:b w:val="false"/>
          <w:i w:val="false"/>
          <w:color w:val="000000"/>
          <w:sz w:val="28"/>
        </w:rPr>
        <w:t>
      Диагноздардың негіздемесі (ішкі ережелерге сәйкес, негіздемелер саны тек көрсетілгендермен ғана шектелмейді)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Объективті деректері</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Дәрігерлік тағайындаулар парағы</w:t>
      </w:r>
    </w:p>
    <w:p>
      <w:pPr>
        <w:spacing w:after="0"/>
        <w:ind w:left="0"/>
        <w:jc w:val="both"/>
      </w:pPr>
      <w:r>
        <w:rPr>
          <w:rFonts w:ascii="Times New Roman"/>
          <w:b w:val="false"/>
          <w:i w:val="false"/>
          <w:color w:val="000000"/>
          <w:sz w:val="28"/>
        </w:rPr>
        <w:t>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6 қосымша парағы</w:t>
            </w:r>
          </w:p>
        </w:tc>
      </w:tr>
    </w:tbl>
    <w:p>
      <w:pPr>
        <w:spacing w:after="0"/>
        <w:ind w:left="0"/>
        <w:jc w:val="both"/>
      </w:pPr>
      <w:r>
        <w:rPr>
          <w:rFonts w:ascii="Times New Roman"/>
          <w:b w:val="false"/>
          <w:i w:val="false"/>
          <w:color w:val="000000"/>
          <w:sz w:val="28"/>
        </w:rPr>
        <w:t>
      "Предтрансфузиондық эпикриз"</w:t>
      </w:r>
    </w:p>
    <w:p>
      <w:pPr>
        <w:spacing w:after="0"/>
        <w:ind w:left="0"/>
        <w:jc w:val="both"/>
      </w:pPr>
      <w:r>
        <w:rPr>
          <w:rFonts w:ascii="Times New Roman"/>
          <w:b w:val="false"/>
          <w:i w:val="false"/>
          <w:color w:val="000000"/>
          <w:sz w:val="28"/>
        </w:rPr>
        <w:t>
      Науқастану тарихындағы трансфузиондық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трансфузия бұрын өткізілмеген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ерекшеліктері жоқ трансфузиондық анамнез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посттрансфузиондық асқынулар болды, қандай екенін көрсету қажет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Әйелдер үшін акушерлік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ерекшеліктері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көп реттік (5 және одан артық) жүктілікте, өлі туу, түсік және іш тастау жағдайларын қоса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Иммуногематологиялық ерекшеліктер: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болған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антигендердің немесе экстраагглютининдердің нұсқалы түрлері табылған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иммундық антиэритроцитарлық қарсы денелер табылған (белгілі болса, ерекшеліктерін көрсету қажет)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антиэритроцитарлық қарсы денелер зерттелген жоқ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Қанның эритроцитті компоненттері (ҚЭҚ) үшін көрсеткіштер ЖҚА, ҚСЖ от ж.</w:t>
      </w:r>
    </w:p>
    <w:p>
      <w:pPr>
        <w:spacing w:after="0"/>
        <w:ind w:left="0"/>
        <w:jc w:val="both"/>
      </w:pPr>
      <w:r>
        <w:rPr>
          <w:rFonts w:ascii="Times New Roman"/>
          <w:b w:val="false"/>
          <w:i w:val="false"/>
          <w:color w:val="000000"/>
          <w:sz w:val="28"/>
        </w:rPr>
        <w:t xml:space="preserve">
      Ересектердің қойылтылған эритроциттердің бір мөлшері гемоглобинді шамамен 10г/л өсіру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өткірқаназдық, гемоглобин г/л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созылмалы теңгерілмеген қаназдық г/л, емханалық деректер: шамадан тыс әлсіздікке шағым, Ps , АҚ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қаназдық кезінде О2 жеткізудің төмендеуіг/л, РаО2 мм сын.бағ, РvО2мм сын.бағ</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Есептелген мөлшері</w:t>
      </w:r>
    </w:p>
    <w:p>
      <w:pPr>
        <w:spacing w:after="0"/>
        <w:ind w:left="0"/>
        <w:jc w:val="both"/>
      </w:pPr>
      <w:r>
        <w:rPr>
          <w:rFonts w:ascii="Times New Roman"/>
          <w:b w:val="false"/>
          <w:i w:val="false"/>
          <w:color w:val="000000"/>
          <w:sz w:val="28"/>
        </w:rPr>
        <w:t>
      СЗП/криопреципитатүшін көрсеткіштер</w:t>
      </w:r>
    </w:p>
    <w:p>
      <w:pPr>
        <w:spacing w:after="0"/>
        <w:ind w:left="0"/>
        <w:jc w:val="both"/>
      </w:pPr>
      <w:r>
        <w:rPr>
          <w:rFonts w:ascii="Times New Roman"/>
          <w:b w:val="false"/>
          <w:i w:val="false"/>
          <w:color w:val="000000"/>
          <w:sz w:val="28"/>
        </w:rPr>
        <w:t>
      Соңғы коагулограмманың деректері: (коагулограмманың өзгерген бір көрсеткіші немесе 30 минуттан артық ВСК жеткілікті</w:t>
      </w:r>
    </w:p>
    <w:p>
      <w:pPr>
        <w:spacing w:after="0"/>
        <w:ind w:left="0"/>
        <w:jc w:val="both"/>
      </w:pPr>
      <w:r>
        <w:rPr>
          <w:rFonts w:ascii="Times New Roman"/>
          <w:b w:val="false"/>
          <w:i w:val="false"/>
          <w:color w:val="000000"/>
          <w:sz w:val="28"/>
        </w:rPr>
        <w:t>
      ПТИ %, МНО, АЧТВ, Фибриноген г/л, АТIII</w:t>
      </w:r>
    </w:p>
    <w:p>
      <w:pPr>
        <w:spacing w:after="0"/>
        <w:ind w:left="0"/>
        <w:jc w:val="both"/>
      </w:pPr>
      <w:r>
        <w:rPr>
          <w:rFonts w:ascii="Times New Roman"/>
          <w:b w:val="false"/>
          <w:i w:val="false"/>
          <w:color w:val="000000"/>
          <w:sz w:val="28"/>
        </w:rPr>
        <w:t>
      Плазманың гепаринге төзімділігі , ВСК мин,</w:t>
      </w:r>
    </w:p>
    <w:p>
      <w:pPr>
        <w:spacing w:after="0"/>
        <w:ind w:left="0"/>
        <w:jc w:val="both"/>
      </w:pPr>
      <w:r>
        <w:rPr>
          <w:rFonts w:ascii="Times New Roman"/>
          <w:b w:val="false"/>
          <w:i w:val="false"/>
          <w:color w:val="000000"/>
          <w:sz w:val="28"/>
        </w:rPr>
        <w:t xml:space="preserve">
      Талдау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коагуляциялық гемостаза факторларының тапшылығы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плазмалық антикоагулянттардың тапшылығы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плазмаалмасу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Есептелген мөлшері (12-20мл/кг) </w:t>
      </w:r>
    </w:p>
    <w:p>
      <w:pPr>
        <w:spacing w:after="0"/>
        <w:ind w:left="0"/>
        <w:jc w:val="both"/>
      </w:pPr>
      <w:r>
        <w:rPr>
          <w:rFonts w:ascii="Times New Roman"/>
          <w:b w:val="false"/>
          <w:i w:val="false"/>
          <w:color w:val="000000"/>
          <w:sz w:val="28"/>
        </w:rPr>
        <w:t>
      КТ үшін көрсеткіштер: тромбоциттердің соңғы саны *109/л</w:t>
      </w:r>
    </w:p>
    <w:p>
      <w:pPr>
        <w:spacing w:after="0"/>
        <w:ind w:left="0"/>
        <w:jc w:val="both"/>
      </w:pPr>
      <w:r>
        <w:rPr>
          <w:rFonts w:ascii="Times New Roman"/>
          <w:b w:val="false"/>
          <w:i w:val="false"/>
          <w:color w:val="000000"/>
          <w:sz w:val="28"/>
        </w:rPr>
        <w:t>
      Талдау кк/аа/жж</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төмен 20*109/л, геморрагиялық тромбоципениялық синдром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10*109/л төмен геморрагиялық синдромсыз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төмен 50*109/л, хирургиялық операция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төмен 100*109/л, нейрохирургиялық операция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Тромбоцитопатия, геморрагиялық синдром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Есептелген мөлшері </w:t>
      </w:r>
    </w:p>
    <w:p>
      <w:pPr>
        <w:spacing w:after="0"/>
        <w:ind w:left="0"/>
        <w:jc w:val="both"/>
      </w:pPr>
      <w:r>
        <w:rPr>
          <w:rFonts w:ascii="Times New Roman"/>
          <w:b w:val="false"/>
          <w:i w:val="false"/>
          <w:color w:val="000000"/>
          <w:sz w:val="28"/>
        </w:rPr>
        <w:t>
      Альбумин үшін көрсеткіштер:</w:t>
      </w:r>
    </w:p>
    <w:p>
      <w:pPr>
        <w:spacing w:after="0"/>
        <w:ind w:left="0"/>
        <w:jc w:val="both"/>
      </w:pPr>
      <w:r>
        <w:rPr>
          <w:rFonts w:ascii="Times New Roman"/>
          <w:b w:val="false"/>
          <w:i w:val="false"/>
          <w:color w:val="000000"/>
          <w:sz w:val="28"/>
        </w:rPr>
        <w:t xml:space="preserve">
      Гипопртеинемия г/л, </w:t>
      </w:r>
    </w:p>
    <w:p>
      <w:pPr>
        <w:spacing w:after="0"/>
        <w:ind w:left="0"/>
        <w:jc w:val="both"/>
      </w:pPr>
      <w:r>
        <w:rPr>
          <w:rFonts w:ascii="Times New Roman"/>
          <w:b w:val="false"/>
          <w:i w:val="false"/>
          <w:color w:val="000000"/>
          <w:sz w:val="28"/>
        </w:rPr>
        <w:t>
      Талдау кк/аа/жж</w:t>
      </w:r>
    </w:p>
    <w:p>
      <w:pPr>
        <w:spacing w:after="0"/>
        <w:ind w:left="0"/>
        <w:jc w:val="both"/>
      </w:pPr>
      <w:r>
        <w:rPr>
          <w:rFonts w:ascii="Times New Roman"/>
          <w:b w:val="false"/>
          <w:i w:val="false"/>
          <w:color w:val="000000"/>
          <w:sz w:val="28"/>
        </w:rPr>
        <w:t xml:space="preserve">
      Трансфузияға негізделген көрсеткіштер дәрігердің Т.А.Ә. (болған жағдайда), ID </w:t>
      </w:r>
    </w:p>
    <w:p>
      <w:pPr>
        <w:spacing w:after="0"/>
        <w:ind w:left="0"/>
        <w:jc w:val="both"/>
      </w:pPr>
      <w:r>
        <w:rPr>
          <w:rFonts w:ascii="Times New Roman"/>
          <w:b w:val="false"/>
          <w:i w:val="false"/>
          <w:color w:val="000000"/>
          <w:sz w:val="28"/>
        </w:rPr>
        <w:t>
      Трансфузияның көрсеткіштері тексерілгенін растаймын</w:t>
      </w:r>
    </w:p>
    <w:p>
      <w:pPr>
        <w:spacing w:after="0"/>
        <w:ind w:left="0"/>
        <w:jc w:val="both"/>
      </w:pPr>
      <w:r>
        <w:rPr>
          <w:rFonts w:ascii="Times New Roman"/>
          <w:b w:val="false"/>
          <w:i w:val="false"/>
          <w:color w:val="000000"/>
          <w:sz w:val="28"/>
        </w:rPr>
        <w:t xml:space="preserve">
      Бөлімше меңгерушісіТ.А.Ә. (болған жағдайда), ID </w:t>
      </w:r>
    </w:p>
    <w:p>
      <w:pPr>
        <w:spacing w:after="0"/>
        <w:ind w:left="0"/>
        <w:jc w:val="both"/>
      </w:pPr>
      <w:r>
        <w:rPr>
          <w:rFonts w:ascii="Times New Roman"/>
          <w:b w:val="false"/>
          <w:i w:val="false"/>
          <w:color w:val="000000"/>
          <w:sz w:val="28"/>
        </w:rPr>
        <w:t>
      Қан компоненттері, препараттары трансфузиясының хаттамасы</w:t>
      </w:r>
    </w:p>
    <w:p>
      <w:pPr>
        <w:spacing w:after="0"/>
        <w:ind w:left="0"/>
        <w:jc w:val="both"/>
      </w:pPr>
      <w:r>
        <w:rPr>
          <w:rFonts w:ascii="Times New Roman"/>
          <w:b w:val="false"/>
          <w:i w:val="false"/>
          <w:color w:val="000000"/>
          <w:sz w:val="28"/>
        </w:rPr>
        <w:t>
      Трансфузияны өткізген күні</w:t>
      </w:r>
    </w:p>
    <w:p>
      <w:pPr>
        <w:spacing w:after="0"/>
        <w:ind w:left="0"/>
        <w:jc w:val="both"/>
      </w:pPr>
      <w:r>
        <w:rPr>
          <w:rFonts w:ascii="Times New Roman"/>
          <w:b w:val="false"/>
          <w:i w:val="false"/>
          <w:color w:val="000000"/>
          <w:sz w:val="28"/>
        </w:rPr>
        <w:t>
      Трансфузияны өткізген уақыты: басталды кк/аа/жж, аяқталды кк/аа/жж</w:t>
      </w:r>
    </w:p>
    <w:p>
      <w:pPr>
        <w:spacing w:after="0"/>
        <w:ind w:left="0"/>
        <w:jc w:val="both"/>
      </w:pPr>
      <w:r>
        <w:rPr>
          <w:rFonts w:ascii="Times New Roman"/>
          <w:b w:val="false"/>
          <w:i w:val="false"/>
          <w:color w:val="000000"/>
          <w:sz w:val="28"/>
        </w:rPr>
        <w:t>
      Науқастың қан тобы мен резус-тиістілігі</w:t>
      </w:r>
    </w:p>
    <w:p>
      <w:pPr>
        <w:spacing w:after="0"/>
        <w:ind w:left="0"/>
        <w:jc w:val="both"/>
      </w:pPr>
      <w:r>
        <w:rPr>
          <w:rFonts w:ascii="Times New Roman"/>
          <w:b w:val="false"/>
          <w:i w:val="false"/>
          <w:color w:val="000000"/>
          <w:sz w:val="28"/>
        </w:rPr>
        <w:t xml:space="preserve">
      Трансфузия өткізілетін аурухана бөлімшесі </w:t>
      </w:r>
    </w:p>
    <w:p>
      <w:pPr>
        <w:spacing w:after="0"/>
        <w:ind w:left="0"/>
        <w:jc w:val="both"/>
      </w:pPr>
      <w:r>
        <w:rPr>
          <w:rFonts w:ascii="Times New Roman"/>
          <w:b w:val="false"/>
          <w:i w:val="false"/>
          <w:color w:val="000000"/>
          <w:sz w:val="28"/>
        </w:rPr>
        <w:t xml:space="preserve">
      Трансфузияға дейін: </w:t>
      </w:r>
    </w:p>
    <w:p>
      <w:pPr>
        <w:spacing w:after="0"/>
        <w:ind w:left="0"/>
        <w:jc w:val="both"/>
      </w:pPr>
      <w:r>
        <w:rPr>
          <w:rFonts w:ascii="Times New Roman"/>
          <w:b w:val="false"/>
          <w:i w:val="false"/>
          <w:color w:val="000000"/>
          <w:sz w:val="28"/>
        </w:rPr>
        <w:t xml:space="preserve">
      АҚ </w:t>
      </w:r>
    </w:p>
    <w:p>
      <w:pPr>
        <w:spacing w:after="0"/>
        <w:ind w:left="0"/>
        <w:jc w:val="both"/>
      </w:pPr>
      <w:r>
        <w:rPr>
          <w:rFonts w:ascii="Times New Roman"/>
          <w:b w:val="false"/>
          <w:i w:val="false"/>
          <w:color w:val="000000"/>
          <w:sz w:val="28"/>
        </w:rPr>
        <w:t xml:space="preserve">
      Ps </w:t>
      </w:r>
    </w:p>
    <w:p>
      <w:pPr>
        <w:spacing w:after="0"/>
        <w:ind w:left="0"/>
        <w:jc w:val="both"/>
      </w:pPr>
      <w:r>
        <w:rPr>
          <w:rFonts w:ascii="Times New Roman"/>
          <w:b w:val="false"/>
          <w:i w:val="false"/>
          <w:color w:val="000000"/>
          <w:sz w:val="28"/>
        </w:rPr>
        <w:t xml:space="preserve">
      t0 </w:t>
      </w:r>
    </w:p>
    <w:p>
      <w:pPr>
        <w:spacing w:after="0"/>
        <w:ind w:left="0"/>
        <w:jc w:val="both"/>
      </w:pPr>
      <w:r>
        <w:rPr>
          <w:rFonts w:ascii="Times New Roman"/>
          <w:b w:val="false"/>
          <w:i w:val="false"/>
          <w:color w:val="000000"/>
          <w:sz w:val="28"/>
        </w:rPr>
        <w:t xml:space="preserve">
      Трансфузиялық сыртартпа </w:t>
      </w:r>
    </w:p>
    <w:p>
      <w:pPr>
        <w:spacing w:after="0"/>
        <w:ind w:left="0"/>
        <w:jc w:val="both"/>
      </w:pPr>
      <w:r>
        <w:rPr>
          <w:rFonts w:ascii="Times New Roman"/>
          <w:b w:val="false"/>
          <w:i w:val="false"/>
          <w:color w:val="000000"/>
          <w:sz w:val="28"/>
        </w:rPr>
        <w:t xml:space="preserve">
      Трансфузия көрсетілімдері </w:t>
      </w:r>
    </w:p>
    <w:p>
      <w:pPr>
        <w:spacing w:after="0"/>
        <w:ind w:left="0"/>
        <w:jc w:val="both"/>
      </w:pPr>
      <w:r>
        <w:rPr>
          <w:rFonts w:ascii="Times New Roman"/>
          <w:b w:val="false"/>
          <w:i w:val="false"/>
          <w:color w:val="000000"/>
          <w:sz w:val="28"/>
        </w:rPr>
        <w:t xml:space="preserve">
      Трансфузиялық заттың атауы </w:t>
      </w:r>
    </w:p>
    <w:p>
      <w:pPr>
        <w:spacing w:after="0"/>
        <w:ind w:left="0"/>
        <w:jc w:val="both"/>
      </w:pPr>
      <w:r>
        <w:rPr>
          <w:rFonts w:ascii="Times New Roman"/>
          <w:b w:val="false"/>
          <w:i w:val="false"/>
          <w:color w:val="000000"/>
          <w:sz w:val="28"/>
        </w:rPr>
        <w:t>
      Донордың қан тобы мен резус-тиістілігі</w:t>
      </w:r>
    </w:p>
    <w:p>
      <w:pPr>
        <w:spacing w:after="0"/>
        <w:ind w:left="0"/>
        <w:jc w:val="both"/>
      </w:pPr>
      <w:r>
        <w:rPr>
          <w:rFonts w:ascii="Times New Roman"/>
          <w:b w:val="false"/>
          <w:i w:val="false"/>
          <w:color w:val="000000"/>
          <w:sz w:val="28"/>
        </w:rPr>
        <w:t>
      Трансфузиялық зат этикеткасының нөмірі</w:t>
      </w:r>
    </w:p>
    <w:p>
      <w:pPr>
        <w:spacing w:after="0"/>
        <w:ind w:left="0"/>
        <w:jc w:val="both"/>
      </w:pPr>
      <w:r>
        <w:rPr>
          <w:rFonts w:ascii="Times New Roman"/>
          <w:b w:val="false"/>
          <w:i w:val="false"/>
          <w:color w:val="000000"/>
          <w:sz w:val="28"/>
        </w:rPr>
        <w:t xml:space="preserve">
      Трансфузиялық затты дайындаушы ұйымның атауы </w:t>
      </w:r>
    </w:p>
    <w:p>
      <w:pPr>
        <w:spacing w:after="0"/>
        <w:ind w:left="0"/>
        <w:jc w:val="both"/>
      </w:pPr>
      <w:r>
        <w:rPr>
          <w:rFonts w:ascii="Times New Roman"/>
          <w:b w:val="false"/>
          <w:i w:val="false"/>
          <w:color w:val="000000"/>
          <w:sz w:val="28"/>
        </w:rPr>
        <w:t>
      Трансфузиялық затты дайындау күні</w:t>
      </w:r>
    </w:p>
    <w:p>
      <w:pPr>
        <w:spacing w:after="0"/>
        <w:ind w:left="0"/>
        <w:jc w:val="both"/>
      </w:pPr>
      <w:r>
        <w:rPr>
          <w:rFonts w:ascii="Times New Roman"/>
          <w:b w:val="false"/>
          <w:i w:val="false"/>
          <w:color w:val="000000"/>
          <w:sz w:val="28"/>
        </w:rPr>
        <w:t>
      Үйлесу сынамасын өткізу:</w:t>
      </w:r>
    </w:p>
    <w:p>
      <w:pPr>
        <w:spacing w:after="0"/>
        <w:ind w:left="0"/>
        <w:jc w:val="both"/>
      </w:pPr>
      <w:r>
        <w:rPr>
          <w:rFonts w:ascii="Times New Roman"/>
          <w:b w:val="false"/>
          <w:i w:val="false"/>
          <w:color w:val="000000"/>
          <w:sz w:val="28"/>
        </w:rPr>
        <w:t xml:space="preserve">
      -қан тобы арқылы </w:t>
      </w:r>
    </w:p>
    <w:p>
      <w:pPr>
        <w:spacing w:after="0"/>
        <w:ind w:left="0"/>
        <w:jc w:val="both"/>
      </w:pPr>
      <w:r>
        <w:rPr>
          <w:rFonts w:ascii="Times New Roman"/>
          <w:b w:val="false"/>
          <w:i w:val="false"/>
          <w:color w:val="000000"/>
          <w:sz w:val="28"/>
        </w:rPr>
        <w:t>
      - резус-тиістілігі арқылы</w:t>
      </w:r>
    </w:p>
    <w:p>
      <w:pPr>
        <w:spacing w:after="0"/>
        <w:ind w:left="0"/>
        <w:jc w:val="both"/>
      </w:pPr>
      <w:r>
        <w:rPr>
          <w:rFonts w:ascii="Times New Roman"/>
          <w:b w:val="false"/>
          <w:i w:val="false"/>
          <w:color w:val="000000"/>
          <w:sz w:val="28"/>
        </w:rPr>
        <w:t>
      Сынап көруді өткізген дәрігердің Т.А.Ә. (болған жағдайда), ID (қан тобы және резус)</w:t>
      </w:r>
    </w:p>
    <w:p>
      <w:pPr>
        <w:spacing w:after="0"/>
        <w:ind w:left="0"/>
        <w:jc w:val="both"/>
      </w:pPr>
      <w:r>
        <w:rPr>
          <w:rFonts w:ascii="Times New Roman"/>
          <w:b w:val="false"/>
          <w:i w:val="false"/>
          <w:color w:val="000000"/>
          <w:sz w:val="28"/>
        </w:rPr>
        <w:t xml:space="preserve">
      - биологиялық сынамасы арқылы </w:t>
      </w:r>
    </w:p>
    <w:p>
      <w:pPr>
        <w:spacing w:after="0"/>
        <w:ind w:left="0"/>
        <w:jc w:val="both"/>
      </w:pPr>
      <w:r>
        <w:rPr>
          <w:rFonts w:ascii="Times New Roman"/>
          <w:b w:val="false"/>
          <w:i w:val="false"/>
          <w:color w:val="000000"/>
          <w:sz w:val="28"/>
        </w:rPr>
        <w:t>
      Құйылған _______ миллилитр (мл) (тамыр арқылы, тамшылатып, сорғалатып, тамшылатып-сорғалатып)</w:t>
      </w:r>
    </w:p>
    <w:p>
      <w:pPr>
        <w:spacing w:after="0"/>
        <w:ind w:left="0"/>
        <w:jc w:val="both"/>
      </w:pPr>
      <w:r>
        <w:rPr>
          <w:rFonts w:ascii="Times New Roman"/>
          <w:b w:val="false"/>
          <w:i w:val="false"/>
          <w:color w:val="000000"/>
          <w:sz w:val="28"/>
        </w:rPr>
        <w:t xml:space="preserve">
      Трансфузиядан кейінгі серпіліс және/немесе асқыну </w:t>
      </w:r>
    </w:p>
    <w:p>
      <w:pPr>
        <w:spacing w:after="0"/>
        <w:ind w:left="0"/>
        <w:jc w:val="both"/>
      </w:pPr>
      <w:r>
        <w:rPr>
          <w:rFonts w:ascii="Times New Roman"/>
          <w:b w:val="false"/>
          <w:i w:val="false"/>
          <w:color w:val="000000"/>
          <w:sz w:val="28"/>
        </w:rPr>
        <w:t xml:space="preserve">
      Қабылданған шаралар </w:t>
      </w:r>
    </w:p>
    <w:p>
      <w:pPr>
        <w:spacing w:after="0"/>
        <w:ind w:left="0"/>
        <w:jc w:val="both"/>
      </w:pPr>
      <w:r>
        <w:rPr>
          <w:rFonts w:ascii="Times New Roman"/>
          <w:b w:val="false"/>
          <w:i w:val="false"/>
          <w:color w:val="000000"/>
          <w:sz w:val="28"/>
        </w:rPr>
        <w:t>
      Трансфузияны өткізген дәрігердің Т.А.Ә. (болған жағдайда), ID</w:t>
      </w:r>
    </w:p>
    <w:p>
      <w:pPr>
        <w:spacing w:after="0"/>
        <w:ind w:left="0"/>
        <w:jc w:val="both"/>
      </w:pPr>
      <w:r>
        <w:rPr>
          <w:rFonts w:ascii="Times New Roman"/>
          <w:b w:val="false"/>
          <w:i w:val="false"/>
          <w:color w:val="000000"/>
          <w:sz w:val="28"/>
        </w:rPr>
        <w:t xml:space="preserve">
      Трансфузиядан кейін: </w:t>
      </w:r>
    </w:p>
    <w:p>
      <w:pPr>
        <w:spacing w:after="0"/>
        <w:ind w:left="0"/>
        <w:jc w:val="both"/>
      </w:pPr>
      <w:r>
        <w:rPr>
          <w:rFonts w:ascii="Times New Roman"/>
          <w:b w:val="false"/>
          <w:i w:val="false"/>
          <w:color w:val="000000"/>
          <w:sz w:val="28"/>
        </w:rPr>
        <w:t xml:space="preserve">
      Ps___________, АҚ ______, t 0 _____ (1 сағаттан кейін); Ps___________, АҚ ______, t0 _____ (2 сағаттан кейін); Ps___________, АҚ ______, t0 _____ (3 сағаттан кейін). Несептің бірінші бөлігінің түсі Тәуліктік диурез </w:t>
      </w:r>
    </w:p>
    <w:p>
      <w:pPr>
        <w:spacing w:after="0"/>
        <w:ind w:left="0"/>
        <w:jc w:val="both"/>
      </w:pPr>
      <w:r>
        <w:rPr>
          <w:rFonts w:ascii="Times New Roman"/>
          <w:b w:val="false"/>
          <w:i w:val="false"/>
          <w:color w:val="000000"/>
          <w:sz w:val="28"/>
        </w:rPr>
        <w:t>
      Мейіргердің Т.А.Ә.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Трансфузиялық парақ</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Трансфузиялық заттың атауы</w:t>
      </w:r>
    </w:p>
    <w:p>
      <w:pPr>
        <w:spacing w:after="0"/>
        <w:ind w:left="0"/>
        <w:jc w:val="both"/>
      </w:pPr>
      <w:r>
        <w:rPr>
          <w:rFonts w:ascii="Times New Roman"/>
          <w:b w:val="false"/>
          <w:i w:val="false"/>
          <w:color w:val="000000"/>
          <w:sz w:val="28"/>
        </w:rPr>
        <w:t>
      3. Мөлшері, мл</w:t>
      </w:r>
    </w:p>
    <w:p>
      <w:pPr>
        <w:spacing w:after="0"/>
        <w:ind w:left="0"/>
        <w:jc w:val="both"/>
      </w:pPr>
      <w:r>
        <w:rPr>
          <w:rFonts w:ascii="Times New Roman"/>
          <w:b w:val="false"/>
          <w:i w:val="false"/>
          <w:color w:val="000000"/>
          <w:sz w:val="28"/>
        </w:rPr>
        <w:t>
      4. Донордың қан тобы, Rh</w:t>
      </w:r>
    </w:p>
    <w:p>
      <w:pPr>
        <w:spacing w:after="0"/>
        <w:ind w:left="0"/>
        <w:jc w:val="both"/>
      </w:pPr>
      <w:r>
        <w:rPr>
          <w:rFonts w:ascii="Times New Roman"/>
          <w:b w:val="false"/>
          <w:i w:val="false"/>
          <w:color w:val="000000"/>
          <w:sz w:val="28"/>
        </w:rPr>
        <w:t>
      5. Көрсетілімдер</w:t>
      </w:r>
    </w:p>
    <w:p>
      <w:pPr>
        <w:spacing w:after="0"/>
        <w:ind w:left="0"/>
        <w:jc w:val="both"/>
      </w:pPr>
      <w:r>
        <w:rPr>
          <w:rFonts w:ascii="Times New Roman"/>
          <w:b w:val="false"/>
          <w:i w:val="false"/>
          <w:color w:val="000000"/>
          <w:sz w:val="28"/>
        </w:rPr>
        <w:t>
      6. Заттаңба №, өндіруші</w:t>
      </w:r>
    </w:p>
    <w:p>
      <w:pPr>
        <w:spacing w:after="0"/>
        <w:ind w:left="0"/>
        <w:jc w:val="both"/>
      </w:pPr>
      <w:r>
        <w:rPr>
          <w:rFonts w:ascii="Times New Roman"/>
          <w:b w:val="false"/>
          <w:i w:val="false"/>
          <w:color w:val="000000"/>
          <w:sz w:val="28"/>
        </w:rPr>
        <w:t>
      7. Асқынулар</w:t>
      </w:r>
    </w:p>
    <w:p>
      <w:pPr>
        <w:spacing w:after="0"/>
        <w:ind w:left="0"/>
        <w:jc w:val="both"/>
      </w:pPr>
      <w:r>
        <w:rPr>
          <w:rFonts w:ascii="Times New Roman"/>
          <w:b w:val="false"/>
          <w:i w:val="false"/>
          <w:color w:val="000000"/>
          <w:sz w:val="28"/>
        </w:rPr>
        <w:t>
      8.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7 қосымша парағы</w:t>
            </w:r>
          </w:p>
        </w:tc>
      </w:tr>
    </w:tbl>
    <w:p>
      <w:pPr>
        <w:spacing w:after="0"/>
        <w:ind w:left="0"/>
        <w:jc w:val="both"/>
      </w:pPr>
      <w:r>
        <w:rPr>
          <w:rFonts w:ascii="Times New Roman"/>
          <w:b w:val="false"/>
          <w:i w:val="false"/>
          <w:color w:val="000000"/>
          <w:sz w:val="28"/>
        </w:rPr>
        <w:t>
      Диагностикалық зерттеулер/қызмет зерттеулердің хаттамасы</w:t>
      </w:r>
    </w:p>
    <w:p>
      <w:pPr>
        <w:spacing w:after="0"/>
        <w:ind w:left="0"/>
        <w:jc w:val="both"/>
      </w:pPr>
      <w:r>
        <w:rPr>
          <w:rFonts w:ascii="Times New Roman"/>
          <w:b w:val="false"/>
          <w:i w:val="false"/>
          <w:color w:val="000000"/>
          <w:sz w:val="28"/>
        </w:rPr>
        <w:t>
      1. Өткізу күні мен уақыты</w:t>
      </w:r>
    </w:p>
    <w:p>
      <w:pPr>
        <w:spacing w:after="0"/>
        <w:ind w:left="0"/>
        <w:jc w:val="both"/>
      </w:pPr>
      <w:r>
        <w:rPr>
          <w:rFonts w:ascii="Times New Roman"/>
          <w:b w:val="false"/>
          <w:i w:val="false"/>
          <w:color w:val="000000"/>
          <w:sz w:val="28"/>
        </w:rPr>
        <w:t>
      2.Тарификатордан қызметтің атауы</w:t>
      </w:r>
    </w:p>
    <w:p>
      <w:pPr>
        <w:spacing w:after="0"/>
        <w:ind w:left="0"/>
        <w:jc w:val="both"/>
      </w:pPr>
      <w:r>
        <w:rPr>
          <w:rFonts w:ascii="Times New Roman"/>
          <w:b w:val="false"/>
          <w:i w:val="false"/>
          <w:color w:val="000000"/>
          <w:sz w:val="28"/>
        </w:rPr>
        <w:t>
      3. Өткізілген зерттеулер туралы ақпарат</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8 қосымша парағы</w:t>
            </w:r>
          </w:p>
        </w:tc>
      </w:tr>
    </w:tbl>
    <w:p>
      <w:pPr>
        <w:spacing w:after="0"/>
        <w:ind w:left="0"/>
        <w:jc w:val="both"/>
      </w:pPr>
      <w:r>
        <w:rPr>
          <w:rFonts w:ascii="Times New Roman"/>
          <w:b w:val="false"/>
          <w:i w:val="false"/>
          <w:color w:val="000000"/>
          <w:sz w:val="28"/>
        </w:rPr>
        <w:t>
      Реанимация және жіті терапия бөлімшесіндегі (палатасындағы) тағайындаулар мен науқас жағдайының негізгі көрсеткіштерінің картасы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Объективті деректері (температура, ЖЖЖ, ӨЖВ, SpO2 / FiO2, ОВҚ, АҚ, ВАШ бойынша ауырсынуды бағалау, RASS делириясын бағалау)</w:t>
      </w:r>
    </w:p>
    <w:p>
      <w:pPr>
        <w:spacing w:after="0"/>
        <w:ind w:left="0"/>
        <w:jc w:val="both"/>
      </w:pPr>
      <w:r>
        <w:rPr>
          <w:rFonts w:ascii="Times New Roman"/>
          <w:b w:val="false"/>
          <w:i w:val="false"/>
          <w:color w:val="000000"/>
          <w:sz w:val="28"/>
        </w:rPr>
        <w:t>
      3. Дәрігерлік тағайындаулар парағы (медициналық араласуларды өткізуді уақытын секундпен көрсету)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Күнделік (қосымша өмірді қамтамасыз ететін аспаптар мәртебесі, қажет болған жағдайда гидробаланс сипаттамасы)</w:t>
      </w:r>
    </w:p>
    <w:p>
      <w:pPr>
        <w:spacing w:after="0"/>
        <w:ind w:left="0"/>
        <w:jc w:val="both"/>
      </w:pPr>
      <w:r>
        <w:rPr>
          <w:rFonts w:ascii="Times New Roman"/>
          <w:b w:val="false"/>
          <w:i w:val="false"/>
          <w:color w:val="000000"/>
          <w:sz w:val="28"/>
        </w:rPr>
        <w:t>
      6.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9 қосымша парағы</w:t>
            </w:r>
          </w:p>
        </w:tc>
      </w:tr>
    </w:tbl>
    <w:p>
      <w:pPr>
        <w:spacing w:after="0"/>
        <w:ind w:left="0"/>
        <w:jc w:val="both"/>
      </w:pPr>
      <w:r>
        <w:rPr>
          <w:rFonts w:ascii="Times New Roman"/>
          <w:b w:val="false"/>
          <w:i w:val="false"/>
          <w:color w:val="000000"/>
          <w:sz w:val="28"/>
        </w:rPr>
        <w:t xml:space="preserve">
      Мамандардың кеңесі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қосымша зерттеулерді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Т.А.Ә. (болған жағдайда), ID</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 ұсыныстарын қамтуы тиіс. Консилиум мүшесінің ерекше позиция бар жағдайда,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10 қосымша парағы</w:t>
            </w:r>
          </w:p>
        </w:tc>
      </w:tr>
    </w:tbl>
    <w:p>
      <w:pPr>
        <w:spacing w:after="0"/>
        <w:ind w:left="0"/>
        <w:jc w:val="both"/>
      </w:pPr>
      <w:r>
        <w:rPr>
          <w:rFonts w:ascii="Times New Roman"/>
          <w:b w:val="false"/>
          <w:i w:val="false"/>
          <w:color w:val="000000"/>
          <w:sz w:val="28"/>
        </w:rPr>
        <w:t xml:space="preserve">
      Ота/рәсім/ аферез хаттамасы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Ота/рәсім/ аферезге көрсеткіштер</w:t>
      </w:r>
    </w:p>
    <w:p>
      <w:pPr>
        <w:spacing w:after="0"/>
        <w:ind w:left="0"/>
        <w:jc w:val="both"/>
      </w:pPr>
      <w:r>
        <w:rPr>
          <w:rFonts w:ascii="Times New Roman"/>
          <w:b w:val="false"/>
          <w:i w:val="false"/>
          <w:color w:val="000000"/>
          <w:sz w:val="28"/>
        </w:rPr>
        <w:t>
      3. Клиникалық диагноз (жүрек-қан тамырлары операцияларын жүргізу кезінде операция алдындағы науқастың жағдайы, наркозға дайындық, әрбір 5 минут сайын объективті деректерді өлшеу, наркоз және операция барысында асқынулар сипатталады.)</w:t>
      </w:r>
    </w:p>
    <w:p>
      <w:pPr>
        <w:spacing w:after="0"/>
        <w:ind w:left="0"/>
        <w:jc w:val="both"/>
      </w:pPr>
      <w:r>
        <w:rPr>
          <w:rFonts w:ascii="Times New Roman"/>
          <w:b w:val="false"/>
          <w:i w:val="false"/>
          <w:color w:val="000000"/>
          <w:sz w:val="28"/>
        </w:rPr>
        <w:t>
      4. Анестезиялық жәрдемақы</w:t>
      </w:r>
    </w:p>
    <w:p>
      <w:pPr>
        <w:spacing w:after="0"/>
        <w:ind w:left="0"/>
        <w:jc w:val="both"/>
      </w:pPr>
      <w:r>
        <w:rPr>
          <w:rFonts w:ascii="Times New Roman"/>
          <w:b w:val="false"/>
          <w:i w:val="false"/>
          <w:color w:val="000000"/>
          <w:sz w:val="28"/>
        </w:rPr>
        <w:t>
      5. Ота/рәсім/ аферез хаттамасы:</w:t>
      </w:r>
    </w:p>
    <w:p>
      <w:pPr>
        <w:spacing w:after="0"/>
        <w:ind w:left="0"/>
        <w:jc w:val="both"/>
      </w:pPr>
      <w:r>
        <w:rPr>
          <w:rFonts w:ascii="Times New Roman"/>
          <w:b w:val="false"/>
          <w:i w:val="false"/>
          <w:color w:val="000000"/>
          <w:sz w:val="28"/>
        </w:rPr>
        <w:t>
      5.1 Ота/рәсім/ аферез басталған және аяқталған күні мен уақыты</w:t>
      </w:r>
    </w:p>
    <w:p>
      <w:pPr>
        <w:spacing w:after="0"/>
        <w:ind w:left="0"/>
        <w:jc w:val="both"/>
      </w:pPr>
      <w:r>
        <w:rPr>
          <w:rFonts w:ascii="Times New Roman"/>
          <w:b w:val="false"/>
          <w:i w:val="false"/>
          <w:color w:val="000000"/>
          <w:sz w:val="28"/>
        </w:rPr>
        <w:t>
      5.2 Ота/рәсім/ аферез ағымы (сипаттамасы), орындау техникасын қоса алғанда</w:t>
      </w:r>
    </w:p>
    <w:p>
      <w:pPr>
        <w:spacing w:after="0"/>
        <w:ind w:left="0"/>
        <w:jc w:val="both"/>
      </w:pPr>
      <w:r>
        <w:rPr>
          <w:rFonts w:ascii="Times New Roman"/>
          <w:b w:val="false"/>
          <w:i w:val="false"/>
          <w:color w:val="000000"/>
          <w:sz w:val="28"/>
        </w:rPr>
        <w:t>
      5.3 Ота/рәсім/ аферез кезінде кеңесшілердің қатысуы, ұсынымдары және т.б.</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Ота аяқталуы, ота кезіндегі асқынулар (егер болмаса "Ота/рәсім/ аферез кезінде асқынулар болған жоқ" деп жазу қажет)</w:t>
      </w:r>
    </w:p>
    <w:p>
      <w:pPr>
        <w:spacing w:after="0"/>
        <w:ind w:left="0"/>
        <w:jc w:val="both"/>
      </w:pPr>
      <w:r>
        <w:rPr>
          <w:rFonts w:ascii="Times New Roman"/>
          <w:b w:val="false"/>
          <w:i w:val="false"/>
          <w:color w:val="000000"/>
          <w:sz w:val="28"/>
        </w:rPr>
        <w:t>
      5.6 Қан кетулер (мл)</w:t>
      </w:r>
    </w:p>
    <w:p>
      <w:pPr>
        <w:spacing w:after="0"/>
        <w:ind w:left="0"/>
        <w:jc w:val="both"/>
      </w:pPr>
      <w:r>
        <w:rPr>
          <w:rFonts w:ascii="Times New Roman"/>
          <w:b w:val="false"/>
          <w:i w:val="false"/>
          <w:color w:val="000000"/>
          <w:sz w:val="28"/>
        </w:rPr>
        <w:t>
      5.7 Ота/рәсім/ аферез коды мен атауы</w:t>
      </w:r>
    </w:p>
    <w:p>
      <w:pPr>
        <w:spacing w:after="0"/>
        <w:ind w:left="0"/>
        <w:jc w:val="both"/>
      </w:pPr>
      <w:r>
        <w:rPr>
          <w:rFonts w:ascii="Times New Roman"/>
          <w:b w:val="false"/>
          <w:i w:val="false"/>
          <w:color w:val="000000"/>
          <w:sz w:val="28"/>
        </w:rPr>
        <w:t>
      5.8 Ота/рәсім/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Ота/рәсім/ аферез жасаған дәрігерлердің, анестезиолог пен мейірбикенің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картасының </w:t>
            </w:r>
            <w:r>
              <w:br/>
            </w:r>
            <w:r>
              <w:rPr>
                <w:rFonts w:ascii="Times New Roman"/>
                <w:b w:val="false"/>
                <w:i w:val="false"/>
                <w:color w:val="000000"/>
                <w:sz w:val="20"/>
              </w:rPr>
              <w:t>11 қосымша парағы</w:t>
            </w:r>
          </w:p>
        </w:tc>
      </w:tr>
    </w:tbl>
    <w:p>
      <w:pPr>
        <w:spacing w:after="0"/>
        <w:ind w:left="0"/>
        <w:jc w:val="both"/>
      </w:pPr>
      <w:r>
        <w:rPr>
          <w:rFonts w:ascii="Times New Roman"/>
          <w:b w:val="false"/>
          <w:i w:val="false"/>
          <w:color w:val="000000"/>
          <w:sz w:val="28"/>
        </w:rPr>
        <w:t>
      Нәрестенің даму тарихы</w:t>
      </w:r>
    </w:p>
    <w:p>
      <w:pPr>
        <w:spacing w:after="0"/>
        <w:ind w:left="0"/>
        <w:jc w:val="both"/>
      </w:pPr>
      <w:r>
        <w:rPr>
          <w:rFonts w:ascii="Times New Roman"/>
          <w:b w:val="false"/>
          <w:i w:val="false"/>
          <w:color w:val="000000"/>
          <w:sz w:val="28"/>
        </w:rPr>
        <w:t>
      Босану бөлімшесінде толтырылады:</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1. Ата-анасы туралы ақпарат (қан тобы, резус-тиістілік)</w:t>
      </w:r>
    </w:p>
    <w:p>
      <w:pPr>
        <w:spacing w:after="0"/>
        <w:ind w:left="0"/>
        <w:jc w:val="both"/>
      </w:pPr>
      <w:r>
        <w:rPr>
          <w:rFonts w:ascii="Times New Roman"/>
          <w:b w:val="false"/>
          <w:i w:val="false"/>
          <w:color w:val="000000"/>
          <w:sz w:val="28"/>
        </w:rPr>
        <w:t>
      2. Нәрестенің туу/қайтыс болу, түсуі, шығуы, ауыстырылуы туралы толық сипаттамасымен ақпарат</w:t>
      </w:r>
    </w:p>
    <w:p>
      <w:pPr>
        <w:spacing w:after="0"/>
        <w:ind w:left="0"/>
        <w:jc w:val="both"/>
      </w:pPr>
      <w:r>
        <w:rPr>
          <w:rFonts w:ascii="Times New Roman"/>
          <w:b w:val="false"/>
          <w:i w:val="false"/>
          <w:color w:val="000000"/>
          <w:sz w:val="28"/>
        </w:rPr>
        <w:t>
      3. Нәрестенің қорытынды диагнозы</w:t>
      </w:r>
    </w:p>
    <w:p>
      <w:pPr>
        <w:spacing w:after="0"/>
        <w:ind w:left="0"/>
        <w:jc w:val="both"/>
      </w:pPr>
      <w:r>
        <w:rPr>
          <w:rFonts w:ascii="Times New Roman"/>
          <w:b w:val="false"/>
          <w:i w:val="false"/>
          <w:color w:val="000000"/>
          <w:sz w:val="28"/>
        </w:rPr>
        <w:t>
      4. Ата-анасы жағынан тектілік</w:t>
      </w:r>
    </w:p>
    <w:p>
      <w:pPr>
        <w:spacing w:after="0"/>
        <w:ind w:left="0"/>
        <w:jc w:val="both"/>
      </w:pPr>
      <w:r>
        <w:rPr>
          <w:rFonts w:ascii="Times New Roman"/>
          <w:b w:val="false"/>
          <w:i w:val="false"/>
          <w:color w:val="000000"/>
          <w:sz w:val="28"/>
        </w:rPr>
        <w:t>
      5. Нәресте және босану үрдісі туралы ақпарат</w:t>
      </w:r>
    </w:p>
    <w:p>
      <w:pPr>
        <w:spacing w:after="0"/>
        <w:ind w:left="0"/>
        <w:jc w:val="both"/>
      </w:pPr>
      <w:r>
        <w:rPr>
          <w:rFonts w:ascii="Times New Roman"/>
          <w:b w:val="false"/>
          <w:i w:val="false"/>
          <w:color w:val="000000"/>
          <w:sz w:val="28"/>
        </w:rPr>
        <w:t>
      6. Нәрестені Апгар шкаласы бойынша бағалау</w:t>
      </w:r>
    </w:p>
    <w:p>
      <w:pPr>
        <w:spacing w:after="0"/>
        <w:ind w:left="0"/>
        <w:jc w:val="both"/>
      </w:pPr>
      <w:r>
        <w:rPr>
          <w:rFonts w:ascii="Times New Roman"/>
          <w:b w:val="false"/>
          <w:i w:val="false"/>
          <w:color w:val="000000"/>
          <w:sz w:val="28"/>
        </w:rPr>
        <w:t>
      7. Емшекпен қоректендіру, даму ақаулары, туу жарақаттанушылық, гонобленореяның алдын алу туралы ақпарат</w:t>
      </w:r>
    </w:p>
    <w:p>
      <w:pPr>
        <w:spacing w:after="0"/>
        <w:ind w:left="0"/>
        <w:jc w:val="both"/>
      </w:pPr>
      <w:r>
        <w:rPr>
          <w:rFonts w:ascii="Times New Roman"/>
          <w:b w:val="false"/>
          <w:i w:val="false"/>
          <w:color w:val="000000"/>
          <w:sz w:val="28"/>
        </w:rPr>
        <w:t>
      8. Тұқым қуалайтын аурулар скринингіне (фенилкетонурия, туа біткен гипотиреоз, аудиологиялық скрининг) қан алу күні</w:t>
      </w:r>
    </w:p>
    <w:p>
      <w:pPr>
        <w:spacing w:after="0"/>
        <w:ind w:left="0"/>
        <w:jc w:val="both"/>
      </w:pPr>
      <w:r>
        <w:rPr>
          <w:rFonts w:ascii="Times New Roman"/>
          <w:b w:val="false"/>
          <w:i w:val="false"/>
          <w:color w:val="000000"/>
          <w:sz w:val="28"/>
        </w:rPr>
        <w:t>
      Кезекші акушер Т.А.Ә. (болған жағдайда), ID</w:t>
      </w:r>
    </w:p>
    <w:p>
      <w:pPr>
        <w:spacing w:after="0"/>
        <w:ind w:left="0"/>
        <w:jc w:val="both"/>
      </w:pPr>
      <w:r>
        <w:rPr>
          <w:rFonts w:ascii="Times New Roman"/>
          <w:b w:val="false"/>
          <w:i w:val="false"/>
          <w:color w:val="000000"/>
          <w:sz w:val="28"/>
        </w:rPr>
        <w:t>
      Кезекші дәрігер Т.А.Ә. (болған жағдайда), ID</w:t>
      </w:r>
    </w:p>
    <w:p>
      <w:pPr>
        <w:spacing w:after="0"/>
        <w:ind w:left="0"/>
        <w:jc w:val="both"/>
      </w:pPr>
      <w:r>
        <w:rPr>
          <w:rFonts w:ascii="Times New Roman"/>
          <w:b w:val="false"/>
          <w:i w:val="false"/>
          <w:color w:val="000000"/>
          <w:sz w:val="28"/>
        </w:rPr>
        <w:t>
      Нәрестені босану бөлімшесінен ауыстырғанда толтырылады:</w:t>
      </w:r>
    </w:p>
    <w:p>
      <w:pPr>
        <w:spacing w:after="0"/>
        <w:ind w:left="0"/>
        <w:jc w:val="both"/>
      </w:pPr>
      <w:r>
        <w:rPr>
          <w:rFonts w:ascii="Times New Roman"/>
          <w:b w:val="false"/>
          <w:i w:val="false"/>
          <w:color w:val="000000"/>
          <w:sz w:val="28"/>
        </w:rPr>
        <w:t xml:space="preserve">
      Уақыты мен күні </w:t>
      </w:r>
    </w:p>
    <w:p>
      <w:pPr>
        <w:spacing w:after="0"/>
        <w:ind w:left="0"/>
        <w:jc w:val="both"/>
      </w:pPr>
      <w:r>
        <w:rPr>
          <w:rFonts w:ascii="Times New Roman"/>
          <w:b w:val="false"/>
          <w:i w:val="false"/>
          <w:color w:val="000000"/>
          <w:sz w:val="28"/>
        </w:rPr>
        <w:t>
      1. Босану залынан ауыстырылғандағы нәресте туралы ақпарат, палата №</w:t>
      </w:r>
    </w:p>
    <w:p>
      <w:pPr>
        <w:spacing w:after="0"/>
        <w:ind w:left="0"/>
        <w:jc w:val="both"/>
      </w:pPr>
      <w:r>
        <w:rPr>
          <w:rFonts w:ascii="Times New Roman"/>
          <w:b w:val="false"/>
          <w:i w:val="false"/>
          <w:color w:val="000000"/>
          <w:sz w:val="28"/>
        </w:rPr>
        <w:t>
      2. Босану залынан ауыстырылғандағы нәрестенің жағдайы</w:t>
      </w:r>
    </w:p>
    <w:p>
      <w:pPr>
        <w:spacing w:after="0"/>
        <w:ind w:left="0"/>
        <w:jc w:val="both"/>
      </w:pPr>
      <w:r>
        <w:rPr>
          <w:rFonts w:ascii="Times New Roman"/>
          <w:b w:val="false"/>
          <w:i w:val="false"/>
          <w:color w:val="000000"/>
          <w:sz w:val="28"/>
        </w:rPr>
        <w:t>
      3. Алдын ала қойылатын диагноз</w:t>
      </w:r>
    </w:p>
    <w:p>
      <w:pPr>
        <w:spacing w:after="0"/>
        <w:ind w:left="0"/>
        <w:jc w:val="both"/>
      </w:pPr>
      <w:r>
        <w:rPr>
          <w:rFonts w:ascii="Times New Roman"/>
          <w:b w:val="false"/>
          <w:i w:val="false"/>
          <w:color w:val="000000"/>
          <w:sz w:val="28"/>
        </w:rPr>
        <w:t>
      4. Нәрестені қабылдаған және өңдеген мейіргер Т.А.Ә. (болған жағдайда), ID</w:t>
      </w:r>
    </w:p>
    <w:p>
      <w:pPr>
        <w:spacing w:after="0"/>
        <w:ind w:left="0"/>
        <w:jc w:val="both"/>
      </w:pPr>
      <w:r>
        <w:rPr>
          <w:rFonts w:ascii="Times New Roman"/>
          <w:b w:val="false"/>
          <w:i w:val="false"/>
          <w:color w:val="000000"/>
          <w:sz w:val="28"/>
        </w:rPr>
        <w:t>
      Кезекші дәрігер Т.А.Ә. (болған жағдайда), ID</w:t>
      </w:r>
    </w:p>
    <w:p>
      <w:pPr>
        <w:spacing w:after="0"/>
        <w:ind w:left="0"/>
        <w:jc w:val="both"/>
      </w:pPr>
      <w:r>
        <w:rPr>
          <w:rFonts w:ascii="Times New Roman"/>
          <w:b w:val="false"/>
          <w:i w:val="false"/>
          <w:color w:val="000000"/>
          <w:sz w:val="28"/>
        </w:rPr>
        <w:t xml:space="preserve">
      Нәрестелер (бөлімшесінде) палатасында нәрестені алғашқы рет қарау </w:t>
      </w:r>
    </w:p>
    <w:p>
      <w:pPr>
        <w:spacing w:after="0"/>
        <w:ind w:left="0"/>
        <w:jc w:val="both"/>
      </w:pPr>
      <w:r>
        <w:rPr>
          <w:rFonts w:ascii="Times New Roman"/>
          <w:b w:val="false"/>
          <w:i w:val="false"/>
          <w:color w:val="000000"/>
          <w:sz w:val="28"/>
        </w:rPr>
        <w:t xml:space="preserve">
      Уақыты мен күні </w:t>
      </w:r>
    </w:p>
    <w:p>
      <w:pPr>
        <w:spacing w:after="0"/>
        <w:ind w:left="0"/>
        <w:jc w:val="both"/>
      </w:pPr>
      <w:r>
        <w:rPr>
          <w:rFonts w:ascii="Times New Roman"/>
          <w:b w:val="false"/>
          <w:i w:val="false"/>
          <w:color w:val="000000"/>
          <w:sz w:val="28"/>
        </w:rPr>
        <w:t>
      1. Жалпы жағдайы (нәрестенің жатқан жатысы, айғайының сипаттамасы, тремор, бұлшық ет тонусы), тері қабаты, көрнекі жылбысқы қабықтары, кіндік қалдығы, емізу кезінде көкірек клеткасының қалпы</w:t>
      </w:r>
    </w:p>
    <w:p>
      <w:pPr>
        <w:spacing w:after="0"/>
        <w:ind w:left="0"/>
        <w:jc w:val="both"/>
      </w:pPr>
      <w:r>
        <w:rPr>
          <w:rFonts w:ascii="Times New Roman"/>
          <w:b w:val="false"/>
          <w:i w:val="false"/>
          <w:color w:val="000000"/>
          <w:sz w:val="28"/>
        </w:rPr>
        <w:t>
      2. Емшекпен қоректендіру жиілігі</w:t>
      </w:r>
    </w:p>
    <w:p>
      <w:pPr>
        <w:spacing w:after="0"/>
        <w:ind w:left="0"/>
        <w:jc w:val="both"/>
      </w:pPr>
      <w:r>
        <w:rPr>
          <w:rFonts w:ascii="Times New Roman"/>
          <w:b w:val="false"/>
          <w:i w:val="false"/>
          <w:color w:val="000000"/>
          <w:sz w:val="28"/>
        </w:rPr>
        <w:t>
      3. Тамыр соғуы, өкпесінің жағдайы.</w:t>
      </w:r>
    </w:p>
    <w:p>
      <w:pPr>
        <w:spacing w:after="0"/>
        <w:ind w:left="0"/>
        <w:jc w:val="both"/>
      </w:pPr>
      <w:r>
        <w:rPr>
          <w:rFonts w:ascii="Times New Roman"/>
          <w:b w:val="false"/>
          <w:i w:val="false"/>
          <w:color w:val="000000"/>
          <w:sz w:val="28"/>
        </w:rPr>
        <w:t>
      4. Күнделікті нәрестені бақылау ақпараты, нәрестенің жағдайының өзгеруі туралы ақпарат</w:t>
      </w:r>
    </w:p>
    <w:p>
      <w:pPr>
        <w:spacing w:after="0"/>
        <w:ind w:left="0"/>
        <w:jc w:val="both"/>
      </w:pPr>
      <w:r>
        <w:rPr>
          <w:rFonts w:ascii="Times New Roman"/>
          <w:b w:val="false"/>
          <w:i w:val="false"/>
          <w:color w:val="000000"/>
          <w:sz w:val="28"/>
        </w:rPr>
        <w:t>
      5. Тұқым қуалайтын аурулар скринингі, егулер, аудиологиялық неонаталды скрининг</w:t>
      </w:r>
    </w:p>
    <w:p>
      <w:pPr>
        <w:spacing w:after="0"/>
        <w:ind w:left="0"/>
        <w:jc w:val="both"/>
      </w:pPr>
      <w:r>
        <w:rPr>
          <w:rFonts w:ascii="Times New Roman"/>
          <w:b w:val="false"/>
          <w:i w:val="false"/>
          <w:color w:val="000000"/>
          <w:sz w:val="28"/>
        </w:rPr>
        <w:t>
      Кезекші акушер Т.А.Ә. (болған жағдайда), ID</w:t>
      </w:r>
    </w:p>
    <w:p>
      <w:pPr>
        <w:spacing w:after="0"/>
        <w:ind w:left="0"/>
        <w:jc w:val="both"/>
      </w:pPr>
      <w:r>
        <w:rPr>
          <w:rFonts w:ascii="Times New Roman"/>
          <w:b w:val="false"/>
          <w:i w:val="false"/>
          <w:color w:val="000000"/>
          <w:sz w:val="28"/>
        </w:rPr>
        <w:t>
      Кезекші дәрігер Т.А.Ә. (болған жағдайда), ID</w:t>
      </w:r>
    </w:p>
    <w:p>
      <w:pPr>
        <w:spacing w:after="0"/>
        <w:ind w:left="0"/>
        <w:jc w:val="both"/>
      </w:pPr>
      <w:r>
        <w:rPr>
          <w:rFonts w:ascii="Times New Roman"/>
          <w:b w:val="false"/>
          <w:i w:val="false"/>
          <w:color w:val="000000"/>
          <w:sz w:val="28"/>
        </w:rPr>
        <w:t>
      Қорытынды және алдын ала қойылған диагноз</w:t>
      </w:r>
    </w:p>
    <w:p>
      <w:pPr>
        <w:spacing w:after="0"/>
        <w:ind w:left="0"/>
        <w:jc w:val="both"/>
      </w:pPr>
      <w:r>
        <w:rPr>
          <w:rFonts w:ascii="Times New Roman"/>
          <w:b w:val="false"/>
          <w:i w:val="false"/>
          <w:color w:val="000000"/>
          <w:sz w:val="28"/>
        </w:rPr>
        <w:t>
      1. Ұсынымдар мен олардың негізделуі</w:t>
      </w:r>
    </w:p>
    <w:p>
      <w:pPr>
        <w:spacing w:after="0"/>
        <w:ind w:left="0"/>
        <w:jc w:val="both"/>
      </w:pPr>
      <w:r>
        <w:rPr>
          <w:rFonts w:ascii="Times New Roman"/>
          <w:b w:val="false"/>
          <w:i w:val="false"/>
          <w:color w:val="000000"/>
          <w:sz w:val="28"/>
        </w:rPr>
        <w:t>
      2. Диагноз</w:t>
      </w:r>
    </w:p>
    <w:p>
      <w:pPr>
        <w:spacing w:after="0"/>
        <w:ind w:left="0"/>
        <w:jc w:val="both"/>
      </w:pPr>
      <w:r>
        <w:rPr>
          <w:rFonts w:ascii="Times New Roman"/>
          <w:b w:val="false"/>
          <w:i w:val="false"/>
          <w:color w:val="000000"/>
          <w:sz w:val="28"/>
        </w:rPr>
        <w:t>
      Қорытынды бөлім</w:t>
      </w:r>
    </w:p>
    <w:p>
      <w:pPr>
        <w:spacing w:after="0"/>
        <w:ind w:left="0"/>
        <w:jc w:val="both"/>
      </w:pPr>
      <w:r>
        <w:rPr>
          <w:rFonts w:ascii="Times New Roman"/>
          <w:b w:val="false"/>
          <w:i w:val="false"/>
          <w:color w:val="000000"/>
          <w:sz w:val="28"/>
        </w:rPr>
        <w:t>
      Шығару эпикризі</w:t>
      </w:r>
    </w:p>
    <w:p>
      <w:pPr>
        <w:spacing w:after="0"/>
        <w:ind w:left="0"/>
        <w:jc w:val="both"/>
      </w:pPr>
      <w:r>
        <w:rPr>
          <w:rFonts w:ascii="Times New Roman"/>
          <w:b w:val="false"/>
          <w:i w:val="false"/>
          <w:color w:val="000000"/>
          <w:sz w:val="28"/>
        </w:rPr>
        <w:t>
      Эпикриз науқастың жағдайындағы динамикалық өзгерістерді қамтиды; емдеу кезіндегі асқынулар; зертханалық зерттеулердің, сондай-ақ кеңестердің нәтижелерін қорытындылау; диагнозға сүйене отырып, емдеудің одан әрі әдісін анықтаңыз, қажет болған жағдайда қалпына келтіру әлеуетін, реабилитациялық диагнозды және қалпына келтіру маршрутының ауқымын көрсететін ұсыныстар беріңіз. Сұрау бойынша науқасқа эпикриздің көшірмесі беріледі.</w:t>
      </w:r>
    </w:p>
    <w:p>
      <w:pPr>
        <w:spacing w:after="0"/>
        <w:ind w:left="0"/>
        <w:jc w:val="both"/>
      </w:pPr>
      <w:r>
        <w:rPr>
          <w:rFonts w:ascii="Times New Roman"/>
          <w:b w:val="false"/>
          <w:i w:val="false"/>
          <w:color w:val="000000"/>
          <w:sz w:val="28"/>
        </w:rPr>
        <w:t>
      1. Клиникалық диагнозы</w:t>
      </w:r>
    </w:p>
    <w:p>
      <w:pPr>
        <w:spacing w:after="0"/>
        <w:ind w:left="0"/>
        <w:jc w:val="both"/>
      </w:pPr>
      <w:r>
        <w:rPr>
          <w:rFonts w:ascii="Times New Roman"/>
          <w:b w:val="false"/>
          <w:i w:val="false"/>
          <w:color w:val="000000"/>
          <w:sz w:val="28"/>
        </w:rPr>
        <w:t>
      Қойылған күнi</w:t>
      </w:r>
    </w:p>
    <w:p>
      <w:pPr>
        <w:spacing w:after="0"/>
        <w:ind w:left="0"/>
        <w:jc w:val="both"/>
      </w:pPr>
      <w:r>
        <w:rPr>
          <w:rFonts w:ascii="Times New Roman"/>
          <w:b w:val="false"/>
          <w:i w:val="false"/>
          <w:color w:val="000000"/>
          <w:sz w:val="28"/>
        </w:rPr>
        <w:t>
      2. Емдеудiң басқа түрлерi</w:t>
      </w:r>
    </w:p>
    <w:p>
      <w:pPr>
        <w:spacing w:after="0"/>
        <w:ind w:left="0"/>
        <w:jc w:val="both"/>
      </w:pPr>
      <w:r>
        <w:rPr>
          <w:rFonts w:ascii="Times New Roman"/>
          <w:b w:val="false"/>
          <w:i w:val="false"/>
          <w:color w:val="000000"/>
          <w:sz w:val="28"/>
        </w:rPr>
        <w:t>
      3. Еңбекке жарамсыздық парағын беру туралы белгi еңбекке жарамсыздық парағының №, ашылған және жабылған күні</w:t>
      </w:r>
    </w:p>
    <w:p>
      <w:pPr>
        <w:spacing w:after="0"/>
        <w:ind w:left="0"/>
        <w:jc w:val="both"/>
      </w:pPr>
      <w:r>
        <w:rPr>
          <w:rFonts w:ascii="Times New Roman"/>
          <w:b w:val="false"/>
          <w:i w:val="false"/>
          <w:color w:val="000000"/>
          <w:sz w:val="28"/>
        </w:rPr>
        <w:t>
      4. Немен аяқталды МҰ ауыстырылды</w:t>
      </w:r>
    </w:p>
    <w:p>
      <w:pPr>
        <w:spacing w:after="0"/>
        <w:ind w:left="0"/>
        <w:jc w:val="both"/>
      </w:pPr>
      <w:r>
        <w:rPr>
          <w:rFonts w:ascii="Times New Roman"/>
          <w:b w:val="false"/>
          <w:i w:val="false"/>
          <w:color w:val="000000"/>
          <w:sz w:val="28"/>
        </w:rPr>
        <w:t>
      (МҰ регистрінен)</w:t>
      </w:r>
    </w:p>
    <w:p>
      <w:pPr>
        <w:spacing w:after="0"/>
        <w:ind w:left="0"/>
        <w:jc w:val="both"/>
      </w:pPr>
      <w:r>
        <w:rPr>
          <w:rFonts w:ascii="Times New Roman"/>
          <w:b w:val="false"/>
          <w:i w:val="false"/>
          <w:color w:val="000000"/>
          <w:sz w:val="28"/>
        </w:rPr>
        <w:t>
      5. Еңбекке қабiлеттiлiгi</w:t>
      </w:r>
    </w:p>
    <w:p>
      <w:pPr>
        <w:spacing w:after="0"/>
        <w:ind w:left="0"/>
        <w:jc w:val="both"/>
      </w:pPr>
      <w:r>
        <w:rPr>
          <w:rFonts w:ascii="Times New Roman"/>
          <w:b w:val="false"/>
          <w:i w:val="false"/>
          <w:color w:val="000000"/>
          <w:sz w:val="28"/>
        </w:rPr>
        <w:t>
      6. Шыққан күнi мен уақыты</w:t>
      </w:r>
    </w:p>
    <w:p>
      <w:pPr>
        <w:spacing w:after="0"/>
        <w:ind w:left="0"/>
        <w:jc w:val="both"/>
      </w:pPr>
      <w:r>
        <w:rPr>
          <w:rFonts w:ascii="Times New Roman"/>
          <w:b w:val="false"/>
          <w:i w:val="false"/>
          <w:color w:val="000000"/>
          <w:sz w:val="28"/>
        </w:rPr>
        <w:t>
      7. Төсек-күндер өткiзiлдi</w:t>
      </w:r>
    </w:p>
    <w:p>
      <w:pPr>
        <w:spacing w:after="0"/>
        <w:ind w:left="0"/>
        <w:jc w:val="both"/>
      </w:pPr>
      <w:r>
        <w:rPr>
          <w:rFonts w:ascii="Times New Roman"/>
          <w:b w:val="false"/>
          <w:i w:val="false"/>
          <w:color w:val="000000"/>
          <w:sz w:val="28"/>
        </w:rPr>
        <w:t>
      8. Сараптамаға түскендер үшiн – қорытынды</w:t>
      </w:r>
    </w:p>
    <w:p>
      <w:pPr>
        <w:spacing w:after="0"/>
        <w:ind w:left="0"/>
        <w:jc w:val="both"/>
      </w:pPr>
      <w:r>
        <w:rPr>
          <w:rFonts w:ascii="Times New Roman"/>
          <w:b w:val="false"/>
          <w:i w:val="false"/>
          <w:color w:val="000000"/>
          <w:sz w:val="28"/>
        </w:rPr>
        <w:t>
      Бөлімше меңгерушісі Т.А.Ә. (болған жағдайда), ID</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xml:space="preserve">
      Қайтыс болды кк/аа/жж Аутопсия жүргізілді: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 Патологиялық (гистологиялық) қорытынды: Патоморфологиялық диагноз негiзгi негiзгi ауруының асқынуы қосалқы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 003/е "Стационарлық науқастың медициналық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
        <w:gridCol w:w="1994"/>
        <w:gridCol w:w="9486"/>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Оксигенация индексі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Матрицалық штрих-код түріне арналған сауда маркасы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оттегімен қанықтыру деңгейі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ТЖҚУ</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Тромбопластиннің жартылай қосылу уақыты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 аналогтық масштаб</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ЕЕ</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Емшекпен емізу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желдету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томография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 делирия бағалау</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Ричмонд үгіт-седация шкаласы, Richmond Agitation-Sedation Scale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 индексі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ЖМП</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мұздатылған плазма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Медбикелік қызметкерлер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ОВҚ</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веналық қысым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ЖЖҚ</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жиілігінің қысқаруы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004/е нысанды медициналық құжаттама</w:t>
            </w:r>
          </w:p>
        </w:tc>
      </w:tr>
    </w:tbl>
    <w:p>
      <w:pPr>
        <w:spacing w:after="0"/>
        <w:ind w:left="0"/>
        <w:jc w:val="both"/>
      </w:pPr>
      <w:r>
        <w:rPr>
          <w:rFonts w:ascii="Times New Roman"/>
          <w:b w:val="false"/>
          <w:i w:val="false"/>
          <w:color w:val="000000"/>
          <w:sz w:val="28"/>
        </w:rPr>
        <w:t xml:space="preserve">
      Патологоанатомиялық зерттеу </w:t>
      </w:r>
      <w:r>
        <w:br/>
      </w:r>
      <w:r>
        <w:rPr>
          <w:rFonts w:ascii="Times New Roman"/>
          <w:b w:val="false"/>
          <w:i w:val="false"/>
          <w:color w:val="000000"/>
          <w:sz w:val="28"/>
        </w:rPr>
        <w:t>хаттамасы (картасы)</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Хаттаманы толтырған ұйымның мекенжайы</w:t>
      </w:r>
    </w:p>
    <w:p>
      <w:pPr>
        <w:spacing w:after="0"/>
        <w:ind w:left="0"/>
        <w:jc w:val="both"/>
      </w:pPr>
      <w:r>
        <w:rPr>
          <w:rFonts w:ascii="Times New Roman"/>
          <w:b w:val="false"/>
          <w:i w:val="false"/>
          <w:color w:val="000000"/>
          <w:sz w:val="28"/>
        </w:rPr>
        <w:t xml:space="preserve">
      Науқас картасының № </w:t>
      </w:r>
    </w:p>
    <w:p>
      <w:pPr>
        <w:spacing w:after="0"/>
        <w:ind w:left="0"/>
        <w:jc w:val="both"/>
      </w:pPr>
      <w:r>
        <w:rPr>
          <w:rFonts w:ascii="Times New Roman"/>
          <w:b w:val="false"/>
          <w:i w:val="false"/>
          <w:color w:val="000000"/>
          <w:sz w:val="28"/>
        </w:rPr>
        <w:t xml:space="preserve">
      Науқастың ЖСН </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xml:space="preserve">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xml:space="preserve">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Азаматтығы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xml:space="preserve">
      Сақтандыру компаниясының атауы, сақтандыру полисiнiң № </w:t>
      </w:r>
    </w:p>
    <w:p>
      <w:pPr>
        <w:spacing w:after="0"/>
        <w:ind w:left="0"/>
        <w:jc w:val="both"/>
      </w:pPr>
      <w:r>
        <w:rPr>
          <w:rFonts w:ascii="Times New Roman"/>
          <w:b w:val="false"/>
          <w:i w:val="false"/>
          <w:color w:val="000000"/>
          <w:sz w:val="28"/>
        </w:rPr>
        <w:t>
      Ауруханаға әкелінді (сағаттан (күннен) кейін сырқаты басталғаннан соң)</w:t>
      </w:r>
    </w:p>
    <w:p>
      <w:pPr>
        <w:spacing w:after="0"/>
        <w:ind w:left="0"/>
        <w:jc w:val="both"/>
      </w:pPr>
      <w:r>
        <w:rPr>
          <w:rFonts w:ascii="Times New Roman"/>
          <w:b w:val="false"/>
          <w:i w:val="false"/>
          <w:color w:val="000000"/>
          <w:sz w:val="28"/>
        </w:rPr>
        <w:t xml:space="preserve">
      Өткізілген төсек-күн </w:t>
      </w:r>
    </w:p>
    <w:p>
      <w:pPr>
        <w:spacing w:after="0"/>
        <w:ind w:left="0"/>
        <w:jc w:val="both"/>
      </w:pPr>
      <w:r>
        <w:rPr>
          <w:rFonts w:ascii="Times New Roman"/>
          <w:b w:val="false"/>
          <w:i w:val="false"/>
          <w:color w:val="000000"/>
          <w:sz w:val="28"/>
        </w:rPr>
        <w:t xml:space="preserve">
      Қайтыс болған күні </w:t>
      </w:r>
    </w:p>
    <w:p>
      <w:pPr>
        <w:spacing w:after="0"/>
        <w:ind w:left="0"/>
        <w:jc w:val="both"/>
      </w:pPr>
      <w:r>
        <w:rPr>
          <w:rFonts w:ascii="Times New Roman"/>
          <w:b w:val="false"/>
          <w:i w:val="false"/>
          <w:color w:val="000000"/>
          <w:sz w:val="28"/>
        </w:rPr>
        <w:t xml:space="preserve">
      Мәйітті ашу күні мен уақыты </w:t>
      </w:r>
    </w:p>
    <w:p>
      <w:pPr>
        <w:spacing w:after="0"/>
        <w:ind w:left="0"/>
        <w:jc w:val="both"/>
      </w:pPr>
      <w:r>
        <w:rPr>
          <w:rFonts w:ascii="Times New Roman"/>
          <w:b w:val="false"/>
          <w:i w:val="false"/>
          <w:color w:val="000000"/>
          <w:sz w:val="28"/>
        </w:rPr>
        <w:t>
      Емдеуші дәрігер Т.А.Ә. (болған жағдайда)</w:t>
      </w:r>
    </w:p>
    <w:p>
      <w:pPr>
        <w:spacing w:after="0"/>
        <w:ind w:left="0"/>
        <w:jc w:val="both"/>
      </w:pPr>
      <w:r>
        <w:rPr>
          <w:rFonts w:ascii="Times New Roman"/>
          <w:b w:val="false"/>
          <w:i w:val="false"/>
          <w:color w:val="000000"/>
          <w:sz w:val="28"/>
        </w:rPr>
        <w:t>
      Мәйітті ашуға қатысқандар Т.А.Ә. (болған жағдайда), ID</w:t>
      </w:r>
    </w:p>
    <w:p>
      <w:pPr>
        <w:spacing w:after="0"/>
        <w:ind w:left="0"/>
        <w:jc w:val="both"/>
      </w:pPr>
      <w:r>
        <w:rPr>
          <w:rFonts w:ascii="Times New Roman"/>
          <w:b w:val="false"/>
          <w:i w:val="false"/>
          <w:color w:val="000000"/>
          <w:sz w:val="28"/>
        </w:rPr>
        <w:t xml:space="preserve">
      Жолдаған ұйымның диагнозы </w:t>
      </w:r>
    </w:p>
    <w:p>
      <w:pPr>
        <w:spacing w:after="0"/>
        <w:ind w:left="0"/>
        <w:jc w:val="both"/>
      </w:pPr>
      <w:r>
        <w:rPr>
          <w:rFonts w:ascii="Times New Roman"/>
          <w:b w:val="false"/>
          <w:i w:val="false"/>
          <w:color w:val="000000"/>
          <w:sz w:val="28"/>
        </w:rPr>
        <w:t xml:space="preserve">
      Түскен кездегі диагнозы </w:t>
      </w:r>
    </w:p>
    <w:p>
      <w:pPr>
        <w:spacing w:after="0"/>
        <w:ind w:left="0"/>
        <w:jc w:val="both"/>
      </w:pPr>
      <w:r>
        <w:rPr>
          <w:rFonts w:ascii="Times New Roman"/>
          <w:b w:val="false"/>
          <w:i w:val="false"/>
          <w:color w:val="000000"/>
          <w:sz w:val="28"/>
        </w:rPr>
        <w:t xml:space="preserve">
      Стационардағы клиникалық диагноздары және олардың қойылған күні </w:t>
      </w:r>
    </w:p>
    <w:p>
      <w:pPr>
        <w:spacing w:after="0"/>
        <w:ind w:left="0"/>
        <w:jc w:val="both"/>
      </w:pPr>
      <w:r>
        <w:rPr>
          <w:rFonts w:ascii="Times New Roman"/>
          <w:b w:val="false"/>
          <w:i w:val="false"/>
          <w:color w:val="000000"/>
          <w:sz w:val="28"/>
        </w:rPr>
        <w:t xml:space="preserve">
      Қорытынды клиникалық диагноз және оны қойған күні </w:t>
      </w:r>
    </w:p>
    <w:p>
      <w:pPr>
        <w:spacing w:after="0"/>
        <w:ind w:left="0"/>
        <w:jc w:val="both"/>
      </w:pPr>
      <w:r>
        <w:rPr>
          <w:rFonts w:ascii="Times New Roman"/>
          <w:b w:val="false"/>
          <w:i w:val="false"/>
          <w:color w:val="000000"/>
          <w:sz w:val="28"/>
        </w:rPr>
        <w:t xml:space="preserve">
      Негізгі ауру </w:t>
      </w:r>
    </w:p>
    <w:p>
      <w:pPr>
        <w:spacing w:after="0"/>
        <w:ind w:left="0"/>
        <w:jc w:val="both"/>
      </w:pPr>
      <w:r>
        <w:rPr>
          <w:rFonts w:ascii="Times New Roman"/>
          <w:b w:val="false"/>
          <w:i w:val="false"/>
          <w:color w:val="000000"/>
          <w:sz w:val="28"/>
        </w:rPr>
        <w:t xml:space="preserve">
      Негізгі аурудың асқынуы </w:t>
      </w:r>
    </w:p>
    <w:p>
      <w:pPr>
        <w:spacing w:after="0"/>
        <w:ind w:left="0"/>
        <w:jc w:val="both"/>
      </w:pPr>
      <w:r>
        <w:rPr>
          <w:rFonts w:ascii="Times New Roman"/>
          <w:b w:val="false"/>
          <w:i w:val="false"/>
          <w:color w:val="000000"/>
          <w:sz w:val="28"/>
        </w:rPr>
        <w:t xml:space="preserve">
      Қосалқы аурулары </w:t>
      </w:r>
    </w:p>
    <w:p>
      <w:pPr>
        <w:spacing w:after="0"/>
        <w:ind w:left="0"/>
        <w:jc w:val="both"/>
      </w:pPr>
      <w:r>
        <w:rPr>
          <w:rFonts w:ascii="Times New Roman"/>
          <w:b w:val="false"/>
          <w:i w:val="false"/>
          <w:color w:val="000000"/>
          <w:sz w:val="28"/>
        </w:rPr>
        <w:t xml:space="preserve">
      Қайтыс болу себебі </w:t>
      </w:r>
    </w:p>
    <w:p>
      <w:pPr>
        <w:spacing w:after="0"/>
        <w:ind w:left="0"/>
        <w:jc w:val="both"/>
      </w:pPr>
      <w:r>
        <w:rPr>
          <w:rFonts w:ascii="Times New Roman"/>
          <w:b w:val="false"/>
          <w:i w:val="false"/>
          <w:color w:val="000000"/>
          <w:sz w:val="28"/>
        </w:rPr>
        <w:t xml:space="preserve">
      Клиникалық –зертханалық зерттеулер нәтижелері </w:t>
      </w:r>
    </w:p>
    <w:p>
      <w:pPr>
        <w:spacing w:after="0"/>
        <w:ind w:left="0"/>
        <w:jc w:val="both"/>
      </w:pPr>
      <w:r>
        <w:rPr>
          <w:rFonts w:ascii="Times New Roman"/>
          <w:b w:val="false"/>
          <w:i w:val="false"/>
          <w:color w:val="000000"/>
          <w:sz w:val="28"/>
        </w:rPr>
        <w:t xml:space="preserve">
      Патологоанатомиялық диагноз (негізгі ауруы, асқынулары, қосалқы аурулары) </w:t>
      </w:r>
    </w:p>
    <w:p>
      <w:pPr>
        <w:spacing w:after="0"/>
        <w:ind w:left="0"/>
        <w:jc w:val="both"/>
      </w:pPr>
      <w:r>
        <w:rPr>
          <w:rFonts w:ascii="Times New Roman"/>
          <w:b w:val="false"/>
          <w:i w:val="false"/>
          <w:color w:val="000000"/>
          <w:sz w:val="28"/>
        </w:rPr>
        <w:t xml:space="preserve">
      Клиникалық диагностикалау қателері (керекті астын сызыңыз, жазыңыз) </w:t>
      </w:r>
    </w:p>
    <w:p>
      <w:pPr>
        <w:spacing w:after="0"/>
        <w:ind w:left="0"/>
        <w:jc w:val="both"/>
      </w:pPr>
      <w:r>
        <w:rPr>
          <w:rFonts w:ascii="Times New Roman"/>
          <w:b w:val="false"/>
          <w:i w:val="false"/>
          <w:color w:val="000000"/>
          <w:sz w:val="28"/>
        </w:rPr>
        <w:t xml:space="preserve">
      Негізгі ауруы бойынша диагноздың айырмашылықтары </w:t>
      </w:r>
    </w:p>
    <w:p>
      <w:pPr>
        <w:spacing w:after="0"/>
        <w:ind w:left="0"/>
        <w:jc w:val="both"/>
      </w:pPr>
      <w:r>
        <w:rPr>
          <w:rFonts w:ascii="Times New Roman"/>
          <w:b w:val="false"/>
          <w:i w:val="false"/>
          <w:color w:val="000000"/>
          <w:sz w:val="28"/>
        </w:rPr>
        <w:t xml:space="preserve">
      Кеш диагностикалау </w:t>
      </w:r>
    </w:p>
    <w:p>
      <w:pPr>
        <w:spacing w:after="0"/>
        <w:ind w:left="0"/>
        <w:jc w:val="both"/>
      </w:pPr>
      <w:r>
        <w:rPr>
          <w:rFonts w:ascii="Times New Roman"/>
          <w:b w:val="false"/>
          <w:i w:val="false"/>
          <w:color w:val="000000"/>
          <w:sz w:val="28"/>
        </w:rPr>
        <w:t xml:space="preserve">
      негізгі ауруы </w:t>
      </w:r>
    </w:p>
    <w:p>
      <w:pPr>
        <w:spacing w:after="0"/>
        <w:ind w:left="0"/>
        <w:jc w:val="both"/>
      </w:pPr>
      <w:r>
        <w:rPr>
          <w:rFonts w:ascii="Times New Roman"/>
          <w:b w:val="false"/>
          <w:i w:val="false"/>
          <w:color w:val="000000"/>
          <w:sz w:val="28"/>
        </w:rPr>
        <w:t xml:space="preserve">
      асқынулары бойынша </w:t>
      </w:r>
    </w:p>
    <w:p>
      <w:pPr>
        <w:spacing w:after="0"/>
        <w:ind w:left="0"/>
        <w:jc w:val="both"/>
      </w:pPr>
      <w:r>
        <w:rPr>
          <w:rFonts w:ascii="Times New Roman"/>
          <w:b w:val="false"/>
          <w:i w:val="false"/>
          <w:color w:val="000000"/>
          <w:sz w:val="28"/>
        </w:rPr>
        <w:t xml:space="preserve">
      қайтыс болуға әкелген асқынуының </w:t>
      </w:r>
    </w:p>
    <w:p>
      <w:pPr>
        <w:spacing w:after="0"/>
        <w:ind w:left="0"/>
        <w:jc w:val="both"/>
      </w:pPr>
      <w:r>
        <w:rPr>
          <w:rFonts w:ascii="Times New Roman"/>
          <w:b w:val="false"/>
          <w:i w:val="false"/>
          <w:color w:val="000000"/>
          <w:sz w:val="28"/>
        </w:rPr>
        <w:t xml:space="preserve">
      қосалқы аурулары бойынша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Диагноз айырмашылықтарының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Диагностикадағы объективті қиындықтар</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Аз уақыт болуы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Науқастың толық қаралмауы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Қарау деректерін асыра бағалау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Аурудың сиректігі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Диагнозының дұрыс ресімделмеуі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Қайтыс болу себептері № ____қайтыс болғаны туралы дәрігерлік куәлікте мынадай жазбалар жасалған </w:t>
      </w:r>
    </w:p>
    <w:p>
      <w:pPr>
        <w:spacing w:after="0"/>
        <w:ind w:left="0"/>
        <w:jc w:val="both"/>
      </w:pPr>
      <w:r>
        <w:rPr>
          <w:rFonts w:ascii="Times New Roman"/>
          <w:b w:val="false"/>
          <w:i w:val="false"/>
          <w:color w:val="000000"/>
          <w:sz w:val="28"/>
        </w:rPr>
        <w:t>
      Диагноздың АХЖ-10 бойынша коды мен атауы</w:t>
      </w:r>
    </w:p>
    <w:p>
      <w:pPr>
        <w:spacing w:after="0"/>
        <w:ind w:left="0"/>
        <w:jc w:val="both"/>
      </w:pPr>
      <w:r>
        <w:rPr>
          <w:rFonts w:ascii="Times New Roman"/>
          <w:b w:val="false"/>
          <w:i w:val="false"/>
          <w:color w:val="000000"/>
          <w:sz w:val="28"/>
        </w:rPr>
        <w:t>
      Дәрігердің, патологоанатомның, бөлімше меңгерушісінің Т.А.Ә. (болған жағдайда), ID</w:t>
      </w:r>
    </w:p>
    <w:p>
      <w:pPr>
        <w:spacing w:after="0"/>
        <w:ind w:left="0"/>
        <w:jc w:val="both"/>
      </w:pPr>
      <w:r>
        <w:rPr>
          <w:rFonts w:ascii="Times New Roman"/>
          <w:b w:val="false"/>
          <w:i w:val="false"/>
          <w:color w:val="000000"/>
          <w:sz w:val="28"/>
        </w:rPr>
        <w:t xml:space="preserve">
      Патологоанатомиялық зерттеудің нәтижелері </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Дене салмағы:</w:t>
      </w:r>
    </w:p>
    <w:p>
      <w:pPr>
        <w:spacing w:after="0"/>
        <w:ind w:left="0"/>
        <w:jc w:val="both"/>
      </w:pPr>
      <w:r>
        <w:rPr>
          <w:rFonts w:ascii="Times New Roman"/>
          <w:b w:val="false"/>
          <w:i w:val="false"/>
          <w:color w:val="000000"/>
          <w:sz w:val="28"/>
        </w:rPr>
        <w:t>
      Дене мүшелері салмағы:</w:t>
      </w:r>
    </w:p>
    <w:p>
      <w:pPr>
        <w:spacing w:after="0"/>
        <w:ind w:left="0"/>
        <w:jc w:val="both"/>
      </w:pPr>
      <w:r>
        <w:rPr>
          <w:rFonts w:ascii="Times New Roman"/>
          <w:b w:val="false"/>
          <w:i w:val="false"/>
          <w:color w:val="000000"/>
          <w:sz w:val="28"/>
        </w:rPr>
        <w:t>
      Ми:</w:t>
      </w:r>
    </w:p>
    <w:p>
      <w:pPr>
        <w:spacing w:after="0"/>
        <w:ind w:left="0"/>
        <w:jc w:val="both"/>
      </w:pPr>
      <w:r>
        <w:rPr>
          <w:rFonts w:ascii="Times New Roman"/>
          <w:b w:val="false"/>
          <w:i w:val="false"/>
          <w:color w:val="000000"/>
          <w:sz w:val="28"/>
        </w:rPr>
        <w:t xml:space="preserve">
      Жүрек: </w:t>
      </w:r>
    </w:p>
    <w:p>
      <w:pPr>
        <w:spacing w:after="0"/>
        <w:ind w:left="0"/>
        <w:jc w:val="both"/>
      </w:pPr>
      <w:r>
        <w:rPr>
          <w:rFonts w:ascii="Times New Roman"/>
          <w:b w:val="false"/>
          <w:i w:val="false"/>
          <w:color w:val="000000"/>
          <w:sz w:val="28"/>
        </w:rPr>
        <w:t xml:space="preserve">
      Өкпе: </w:t>
      </w:r>
    </w:p>
    <w:p>
      <w:pPr>
        <w:spacing w:after="0"/>
        <w:ind w:left="0"/>
        <w:jc w:val="both"/>
      </w:pPr>
      <w:r>
        <w:rPr>
          <w:rFonts w:ascii="Times New Roman"/>
          <w:b w:val="false"/>
          <w:i w:val="false"/>
          <w:color w:val="000000"/>
          <w:sz w:val="28"/>
        </w:rPr>
        <w:t xml:space="preserve">
      Бауыр: </w:t>
      </w:r>
    </w:p>
    <w:p>
      <w:pPr>
        <w:spacing w:after="0"/>
        <w:ind w:left="0"/>
        <w:jc w:val="both"/>
      </w:pPr>
      <w:r>
        <w:rPr>
          <w:rFonts w:ascii="Times New Roman"/>
          <w:b w:val="false"/>
          <w:i w:val="false"/>
          <w:color w:val="000000"/>
          <w:sz w:val="28"/>
        </w:rPr>
        <w:t xml:space="preserve">
      Көк бауыр: </w:t>
      </w:r>
    </w:p>
    <w:p>
      <w:pPr>
        <w:spacing w:after="0"/>
        <w:ind w:left="0"/>
        <w:jc w:val="both"/>
      </w:pPr>
      <w:r>
        <w:rPr>
          <w:rFonts w:ascii="Times New Roman"/>
          <w:b w:val="false"/>
          <w:i w:val="false"/>
          <w:color w:val="000000"/>
          <w:sz w:val="28"/>
        </w:rPr>
        <w:t>
      Сол бүйрек, оң бүйрек:</w:t>
      </w:r>
    </w:p>
    <w:p>
      <w:pPr>
        <w:spacing w:after="0"/>
        <w:ind w:left="0"/>
        <w:jc w:val="both"/>
      </w:pPr>
      <w:r>
        <w:rPr>
          <w:rFonts w:ascii="Times New Roman"/>
          <w:b w:val="false"/>
          <w:i w:val="false"/>
          <w:color w:val="000000"/>
          <w:sz w:val="28"/>
        </w:rPr>
        <w:t>
      Тимус:</w:t>
      </w:r>
    </w:p>
    <w:p>
      <w:pPr>
        <w:spacing w:after="0"/>
        <w:ind w:left="0"/>
        <w:jc w:val="both"/>
      </w:pPr>
      <w:r>
        <w:rPr>
          <w:rFonts w:ascii="Times New Roman"/>
          <w:b w:val="false"/>
          <w:i w:val="false"/>
          <w:color w:val="000000"/>
          <w:sz w:val="28"/>
        </w:rPr>
        <w:t>
      Қысқаша клиникалық деректер:</w:t>
      </w:r>
    </w:p>
    <w:p>
      <w:pPr>
        <w:spacing w:after="0"/>
        <w:ind w:left="0"/>
        <w:jc w:val="both"/>
      </w:pPr>
      <w:r>
        <w:rPr>
          <w:rFonts w:ascii="Times New Roman"/>
          <w:b w:val="false"/>
          <w:i w:val="false"/>
          <w:color w:val="000000"/>
          <w:sz w:val="28"/>
        </w:rPr>
        <w:t>
      Патологиялық зерттеуге тілімдер алынды</w:t>
      </w:r>
    </w:p>
    <w:p>
      <w:pPr>
        <w:spacing w:after="0"/>
        <w:ind w:left="0"/>
        <w:jc w:val="both"/>
      </w:pPr>
      <w:r>
        <w:rPr>
          <w:rFonts w:ascii="Times New Roman"/>
          <w:b w:val="false"/>
          <w:i w:val="false"/>
          <w:color w:val="000000"/>
          <w:sz w:val="28"/>
        </w:rPr>
        <w:t xml:space="preserve">
      Блоктар дайындалды </w:t>
      </w:r>
    </w:p>
    <w:p>
      <w:pPr>
        <w:spacing w:after="0"/>
        <w:ind w:left="0"/>
        <w:jc w:val="both"/>
      </w:pPr>
      <w:r>
        <w:rPr>
          <w:rFonts w:ascii="Times New Roman"/>
          <w:b w:val="false"/>
          <w:i w:val="false"/>
          <w:color w:val="000000"/>
          <w:sz w:val="28"/>
        </w:rPr>
        <w:t xml:space="preserve">
      Басқа зерттеу әдістеріне материал алынды </w:t>
      </w:r>
    </w:p>
    <w:p>
      <w:pPr>
        <w:spacing w:after="0"/>
        <w:ind w:left="0"/>
        <w:jc w:val="both"/>
      </w:pPr>
      <w:r>
        <w:rPr>
          <w:rFonts w:ascii="Times New Roman"/>
          <w:b w:val="false"/>
          <w:i w:val="false"/>
          <w:color w:val="000000"/>
          <w:sz w:val="28"/>
        </w:rPr>
        <w:t xml:space="preserve">
      Бір данада толтырылады. Сызбалар мен фотосуреттер қоса беріледі </w:t>
      </w:r>
    </w:p>
    <w:p>
      <w:pPr>
        <w:spacing w:after="0"/>
        <w:ind w:left="0"/>
        <w:jc w:val="both"/>
      </w:pPr>
      <w:r>
        <w:rPr>
          <w:rFonts w:ascii="Times New Roman"/>
          <w:b w:val="false"/>
          <w:i w:val="false"/>
          <w:color w:val="000000"/>
          <w:sz w:val="28"/>
        </w:rPr>
        <w:t xml:space="preserve">
      Гистологиялық зерттеу нәтижелері </w:t>
      </w:r>
    </w:p>
    <w:p>
      <w:pPr>
        <w:spacing w:after="0"/>
        <w:ind w:left="0"/>
        <w:jc w:val="both"/>
      </w:pPr>
      <w:r>
        <w:rPr>
          <w:rFonts w:ascii="Times New Roman"/>
          <w:b w:val="false"/>
          <w:i w:val="false"/>
          <w:color w:val="000000"/>
          <w:sz w:val="28"/>
        </w:rPr>
        <w:t xml:space="preserve">
      Қосымша ___ парақ </w:t>
      </w:r>
    </w:p>
    <w:p>
      <w:pPr>
        <w:spacing w:after="0"/>
        <w:ind w:left="0"/>
        <w:jc w:val="both"/>
      </w:pPr>
      <w:r>
        <w:rPr>
          <w:rFonts w:ascii="Times New Roman"/>
          <w:b w:val="false"/>
          <w:i w:val="false"/>
          <w:color w:val="000000"/>
          <w:sz w:val="28"/>
        </w:rPr>
        <w:t xml:space="preserve">
      Сызбалар,кестелер,фотосуреттер (қанша) </w:t>
      </w:r>
    </w:p>
    <w:p>
      <w:pPr>
        <w:spacing w:after="0"/>
        <w:ind w:left="0"/>
        <w:jc w:val="both"/>
      </w:pPr>
      <w:r>
        <w:rPr>
          <w:rFonts w:ascii="Times New Roman"/>
          <w:b w:val="false"/>
          <w:i w:val="false"/>
          <w:color w:val="000000"/>
          <w:sz w:val="28"/>
        </w:rPr>
        <w:t xml:space="preserve">
      Конференцияда талқылану күні </w:t>
      </w:r>
    </w:p>
    <w:p>
      <w:pPr>
        <w:spacing w:after="0"/>
        <w:ind w:left="0"/>
        <w:jc w:val="both"/>
      </w:pPr>
      <w:r>
        <w:rPr>
          <w:rFonts w:ascii="Times New Roman"/>
          <w:b w:val="false"/>
          <w:i w:val="false"/>
          <w:color w:val="000000"/>
          <w:sz w:val="28"/>
        </w:rPr>
        <w:t>
      Патологоанатомның Т.А.Ә. (болған жағдайда), ID</w:t>
      </w:r>
    </w:p>
    <w:p>
      <w:pPr>
        <w:spacing w:after="0"/>
        <w:ind w:left="0"/>
        <w:jc w:val="both"/>
      </w:pPr>
      <w:r>
        <w:rPr>
          <w:rFonts w:ascii="Times New Roman"/>
          <w:b w:val="false"/>
          <w:i w:val="false"/>
          <w:color w:val="000000"/>
          <w:sz w:val="28"/>
        </w:rPr>
        <w:t>
      № 004/е "Патологоанатомиялық зерттеухаттамасы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005-2/е нысанды медициналық құжаттама</w:t>
            </w:r>
          </w:p>
        </w:tc>
      </w:tr>
    </w:tbl>
    <w:p>
      <w:pPr>
        <w:spacing w:after="0"/>
        <w:ind w:left="0"/>
        <w:jc w:val="both"/>
      </w:pPr>
      <w:r>
        <w:rPr>
          <w:rFonts w:ascii="Times New Roman"/>
          <w:b w:val="false"/>
          <w:i w:val="false"/>
          <w:color w:val="000000"/>
          <w:sz w:val="28"/>
        </w:rPr>
        <w:t>
      Қанның, оның компоненттері мен препараттарының және диагностикалық стандарттардың қабылдануы мен таратылуын есепке алу есеп нысаны</w:t>
      </w:r>
    </w:p>
    <w:p>
      <w:pPr>
        <w:spacing w:after="0"/>
        <w:ind w:left="0"/>
        <w:jc w:val="both"/>
      </w:pPr>
      <w:r>
        <w:rPr>
          <w:rFonts w:ascii="Times New Roman"/>
          <w:b w:val="false"/>
          <w:i w:val="false"/>
          <w:color w:val="000000"/>
          <w:sz w:val="28"/>
        </w:rPr>
        <w:t>
      1. Өнімді алған күні мен уақыты</w:t>
      </w:r>
    </w:p>
    <w:p>
      <w:pPr>
        <w:spacing w:after="0"/>
        <w:ind w:left="0"/>
        <w:jc w:val="both"/>
      </w:pPr>
      <w:r>
        <w:rPr>
          <w:rFonts w:ascii="Times New Roman"/>
          <w:b w:val="false"/>
          <w:i w:val="false"/>
          <w:color w:val="000000"/>
          <w:sz w:val="28"/>
        </w:rPr>
        <w:t>
      2. Дайындаушы ұйым;</w:t>
      </w:r>
    </w:p>
    <w:p>
      <w:pPr>
        <w:spacing w:after="0"/>
        <w:ind w:left="0"/>
        <w:jc w:val="both"/>
      </w:pPr>
      <w:r>
        <w:rPr>
          <w:rFonts w:ascii="Times New Roman"/>
          <w:b w:val="false"/>
          <w:i w:val="false"/>
          <w:color w:val="000000"/>
          <w:sz w:val="28"/>
        </w:rPr>
        <w:t>
      3. Заттаңбаның нөмірі (сериясы);</w:t>
      </w:r>
    </w:p>
    <w:p>
      <w:pPr>
        <w:spacing w:after="0"/>
        <w:ind w:left="0"/>
        <w:jc w:val="both"/>
      </w:pPr>
      <w:r>
        <w:rPr>
          <w:rFonts w:ascii="Times New Roman"/>
          <w:b w:val="false"/>
          <w:i w:val="false"/>
          <w:color w:val="000000"/>
          <w:sz w:val="28"/>
        </w:rPr>
        <w:t>
      4. Дайындалған күні/сақталу мерзімі;</w:t>
      </w:r>
    </w:p>
    <w:p>
      <w:pPr>
        <w:spacing w:after="0"/>
        <w:ind w:left="0"/>
        <w:jc w:val="both"/>
      </w:pPr>
      <w:r>
        <w:rPr>
          <w:rFonts w:ascii="Times New Roman"/>
          <w:b w:val="false"/>
          <w:i w:val="false"/>
          <w:color w:val="000000"/>
          <w:sz w:val="28"/>
        </w:rPr>
        <w:t>
      5. Қан тобы, резус-тиістілігі (егер қажет болса);</w:t>
      </w:r>
    </w:p>
    <w:p>
      <w:pPr>
        <w:spacing w:after="0"/>
        <w:ind w:left="0"/>
        <w:jc w:val="both"/>
      </w:pPr>
      <w:r>
        <w:rPr>
          <w:rFonts w:ascii="Times New Roman"/>
          <w:b w:val="false"/>
          <w:i w:val="false"/>
          <w:color w:val="000000"/>
          <w:sz w:val="28"/>
        </w:rPr>
        <w:t>
      6. Өнімнің атауы (егер қажет болса);</w:t>
      </w:r>
    </w:p>
    <w:p>
      <w:pPr>
        <w:spacing w:after="0"/>
        <w:ind w:left="0"/>
        <w:jc w:val="both"/>
      </w:pPr>
      <w:r>
        <w:rPr>
          <w:rFonts w:ascii="Times New Roman"/>
          <w:b w:val="false"/>
          <w:i w:val="false"/>
          <w:color w:val="000000"/>
          <w:sz w:val="28"/>
        </w:rPr>
        <w:t>
      7. Мөлшері;</w:t>
      </w:r>
    </w:p>
    <w:p>
      <w:pPr>
        <w:spacing w:after="0"/>
        <w:ind w:left="0"/>
        <w:jc w:val="both"/>
      </w:pPr>
      <w:r>
        <w:rPr>
          <w:rFonts w:ascii="Times New Roman"/>
          <w:b w:val="false"/>
          <w:i w:val="false"/>
          <w:color w:val="000000"/>
          <w:sz w:val="28"/>
        </w:rPr>
        <w:t>
      8. Өнімнің келуін тіркеген маманның идентификаторы;</w:t>
      </w:r>
    </w:p>
    <w:p>
      <w:pPr>
        <w:spacing w:after="0"/>
        <w:ind w:left="0"/>
        <w:jc w:val="both"/>
      </w:pPr>
      <w:r>
        <w:rPr>
          <w:rFonts w:ascii="Times New Roman"/>
          <w:b w:val="false"/>
          <w:i w:val="false"/>
          <w:color w:val="000000"/>
          <w:sz w:val="28"/>
        </w:rPr>
        <w:t>
      9. Құйылуға/қолдануға берілген өнімнің уақыты мен күні ;</w:t>
      </w:r>
    </w:p>
    <w:p>
      <w:pPr>
        <w:spacing w:after="0"/>
        <w:ind w:left="0"/>
        <w:jc w:val="both"/>
      </w:pPr>
      <w:r>
        <w:rPr>
          <w:rFonts w:ascii="Times New Roman"/>
          <w:b w:val="false"/>
          <w:i w:val="false"/>
          <w:color w:val="000000"/>
          <w:sz w:val="28"/>
        </w:rPr>
        <w:t>
      10. Өнімді қодануға берген бөлімшенің атауы;</w:t>
      </w:r>
    </w:p>
    <w:p>
      <w:pPr>
        <w:spacing w:after="0"/>
        <w:ind w:left="0"/>
        <w:jc w:val="both"/>
      </w:pPr>
      <w:r>
        <w:rPr>
          <w:rFonts w:ascii="Times New Roman"/>
          <w:b w:val="false"/>
          <w:i w:val="false"/>
          <w:color w:val="000000"/>
          <w:sz w:val="28"/>
        </w:rPr>
        <w:t>
      11. Өнімді қодануға берген маманның идентификаторы ;</w:t>
      </w:r>
    </w:p>
    <w:p>
      <w:pPr>
        <w:spacing w:after="0"/>
        <w:ind w:left="0"/>
        <w:jc w:val="both"/>
      </w:pPr>
      <w:r>
        <w:rPr>
          <w:rFonts w:ascii="Times New Roman"/>
          <w:b w:val="false"/>
          <w:i w:val="false"/>
          <w:color w:val="000000"/>
          <w:sz w:val="28"/>
        </w:rPr>
        <w:t>
      12. Өнімді қабылдаған маманның идентификаторы ;</w:t>
      </w:r>
    </w:p>
    <w:p>
      <w:pPr>
        <w:spacing w:after="0"/>
        <w:ind w:left="0"/>
        <w:jc w:val="both"/>
      </w:pPr>
      <w:r>
        <w:rPr>
          <w:rFonts w:ascii="Times New Roman"/>
          <w:b w:val="false"/>
          <w:i w:val="false"/>
          <w:color w:val="000000"/>
          <w:sz w:val="28"/>
        </w:rPr>
        <w:t>
      13. Есептен шығарудың уақыты мен күні ;</w:t>
      </w:r>
    </w:p>
    <w:p>
      <w:pPr>
        <w:spacing w:after="0"/>
        <w:ind w:left="0"/>
        <w:jc w:val="both"/>
      </w:pPr>
      <w:r>
        <w:rPr>
          <w:rFonts w:ascii="Times New Roman"/>
          <w:b w:val="false"/>
          <w:i w:val="false"/>
          <w:color w:val="000000"/>
          <w:sz w:val="28"/>
        </w:rPr>
        <w:t>
      14. Есептен шығарудың себебі ;</w:t>
      </w:r>
    </w:p>
    <w:p>
      <w:pPr>
        <w:spacing w:after="0"/>
        <w:ind w:left="0"/>
        <w:jc w:val="both"/>
      </w:pPr>
      <w:r>
        <w:rPr>
          <w:rFonts w:ascii="Times New Roman"/>
          <w:b w:val="false"/>
          <w:i w:val="false"/>
          <w:color w:val="000000"/>
          <w:sz w:val="28"/>
        </w:rPr>
        <w:t>
      15. Кәдеге жаратудың уақыты мен күні ;</w:t>
      </w:r>
    </w:p>
    <w:p>
      <w:pPr>
        <w:spacing w:after="0"/>
        <w:ind w:left="0"/>
        <w:jc w:val="both"/>
      </w:pPr>
      <w:r>
        <w:rPr>
          <w:rFonts w:ascii="Times New Roman"/>
          <w:b w:val="false"/>
          <w:i w:val="false"/>
          <w:color w:val="000000"/>
          <w:sz w:val="28"/>
        </w:rPr>
        <w:t>
      16. Кәдеге жаратудың тәсілі;</w:t>
      </w:r>
    </w:p>
    <w:p>
      <w:pPr>
        <w:spacing w:after="0"/>
        <w:ind w:left="0"/>
        <w:jc w:val="both"/>
      </w:pPr>
      <w:r>
        <w:rPr>
          <w:rFonts w:ascii="Times New Roman"/>
          <w:b w:val="false"/>
          <w:i w:val="false"/>
          <w:color w:val="000000"/>
          <w:sz w:val="28"/>
        </w:rPr>
        <w:t>
      17. Кәдеге жаратқан маманның идентификаторы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006/е нысанды медициналық құжаттама</w:t>
            </w:r>
          </w:p>
        </w:tc>
      </w:tr>
    </w:tbl>
    <w:bookmarkStart w:name="z33" w:id="18"/>
    <w:p>
      <w:pPr>
        <w:spacing w:after="0"/>
        <w:ind w:left="0"/>
        <w:jc w:val="left"/>
      </w:pPr>
      <w:r>
        <w:rPr>
          <w:rFonts w:ascii="Times New Roman"/>
          <w:b/>
          <w:i w:val="false"/>
          <w:color w:val="000000"/>
        </w:rPr>
        <w:t xml:space="preserve"> Ретроплацентарлық қанды жинауды есепке алу журналы жылға </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5"/>
        <w:gridCol w:w="1310"/>
        <w:gridCol w:w="2490"/>
        <w:gridCol w:w="795"/>
        <w:gridCol w:w="796"/>
        <w:gridCol w:w="2490"/>
        <w:gridCol w:w="796"/>
        <w:gridCol w:w="796"/>
        <w:gridCol w:w="796"/>
        <w:gridCol w:w="1236"/>
      </w:tblGrid>
      <w:tr>
        <w:trPr>
          <w:trHeight w:val="30" w:hRule="atLeast"/>
        </w:trPr>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жинау күні</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сырқатнамасы- ның №</w:t>
            </w:r>
          </w:p>
        </w:tc>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Босанушының тегі,аты, әкесінің аты (болған жағдайда)</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мүшелерінің тегі (дәрігердің, акушердің, санитардың)</w:t>
            </w:r>
          </w:p>
        </w:tc>
        <w:tc>
          <w:tcPr>
            <w:tcW w:w="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Пробиркалар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2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сарысудың</w:t>
            </w:r>
          </w:p>
        </w:tc>
        <w:tc>
          <w:tcPr>
            <w:tcW w:w="0" w:type="auto"/>
            <w:vMerge/>
            <w:tcBorders>
              <w:top w:val="nil"/>
              <w:left w:val="single" w:color="cfcfcf" w:sz="5"/>
              <w:bottom w:val="single" w:color="cfcfcf" w:sz="5"/>
              <w:right w:val="single" w:color="cfcfcf" w:sz="5"/>
            </w:tcBorders>
          </w:tcPr>
          <w:p/>
        </w:tc>
      </w:tr>
      <w:tr>
        <w:trPr>
          <w:trHeight w:val="30" w:hRule="atLeast"/>
        </w:trPr>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007/е нысанды медициналық құжаттама</w:t>
            </w:r>
          </w:p>
        </w:tc>
      </w:tr>
    </w:tbl>
    <w:bookmarkStart w:name="z34" w:id="19"/>
    <w:p>
      <w:pPr>
        <w:spacing w:after="0"/>
        <w:ind w:left="0"/>
        <w:jc w:val="left"/>
      </w:pPr>
      <w:r>
        <w:rPr>
          <w:rFonts w:ascii="Times New Roman"/>
          <w:b/>
          <w:i w:val="false"/>
          <w:color w:val="000000"/>
        </w:rPr>
        <w:t xml:space="preserve"> Науқастар мен стационардың төсек қорының қозғалыстарын есепке алу парағы бөлiмшенiң атауы, төсек бейiнi </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3"/>
        <w:gridCol w:w="507"/>
        <w:gridCol w:w="1857"/>
        <w:gridCol w:w="1103"/>
        <w:gridCol w:w="947"/>
        <w:gridCol w:w="507"/>
        <w:gridCol w:w="507"/>
        <w:gridCol w:w="2231"/>
        <w:gridCol w:w="1961"/>
        <w:gridCol w:w="788"/>
        <w:gridCol w:w="789"/>
      </w:tblGrid>
      <w:tr>
        <w:trPr>
          <w:trHeight w:val="30" w:hRule="atLeast"/>
        </w:trPr>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коды</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 жүзiнде жазылған төсектер, жөндеуге жиналған төсектердi қосқанда</w:t>
            </w:r>
          </w:p>
        </w:tc>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жөндеуге жиналған төсектер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 басындағы науқастар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науқастар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науқастар (аурухана iшiнде ауыстырылғандарсыз)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iшiнде ауыстырылған науқастар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бөлiмшелерден</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дейiнгi балаларды қосқанда детей в возрасте до</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iшiнде төсектер бойынша</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4"/>
        <w:gridCol w:w="1322"/>
        <w:gridCol w:w="1340"/>
        <w:gridCol w:w="2166"/>
        <w:gridCol w:w="2351"/>
        <w:gridCol w:w="944"/>
        <w:gridCol w:w="944"/>
        <w:gridCol w:w="1341"/>
        <w:gridCol w:w="94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науқастар қозғалысы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күннiң басында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науқастар</w:t>
            </w:r>
          </w:p>
        </w:tc>
        <w:tc>
          <w:tcPr>
            <w:tcW w:w="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Науқастар саны</w:t>
            </w:r>
          </w:p>
        </w:tc>
        <w:tc>
          <w:tcPr>
            <w:tcW w:w="9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балалардың жанындағы аналары детях</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басқа стационарларға ауыстырылғандар</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iшiндегi ауыл тұрғындары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 дейiнгi балаларды қосқанда</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iшiндегi ауыл тұрғындары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0"/>
        <w:gridCol w:w="1180"/>
        <w:gridCol w:w="994"/>
        <w:gridCol w:w="994"/>
        <w:gridCol w:w="994"/>
        <w:gridCol w:w="994"/>
        <w:gridCol w:w="994"/>
        <w:gridCol w:w="994"/>
        <w:gridCol w:w="994"/>
        <w:gridCol w:w="994"/>
        <w:gridCol w:w="994"/>
        <w:gridCol w:w="99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күннің басында бос төсектердің саны (1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арадағы бес күндегі бос төсек орындардың болжамды саны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w:t>
            </w:r>
          </w:p>
        </w:tc>
      </w:tr>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r>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 w:id="20"/>
    <w:p>
      <w:pPr>
        <w:spacing w:after="0"/>
        <w:ind w:left="0"/>
        <w:jc w:val="left"/>
      </w:pPr>
      <w:r>
        <w:rPr>
          <w:rFonts w:ascii="Times New Roman"/>
          <w:b/>
          <w:i w:val="false"/>
          <w:color w:val="000000"/>
        </w:rPr>
        <w:t xml:space="preserve"> Науқастар тiзiмi</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4"/>
        <w:gridCol w:w="2500"/>
        <w:gridCol w:w="2650"/>
        <w:gridCol w:w="2123"/>
        <w:gridCol w:w="487"/>
        <w:gridCol w:w="1808"/>
        <w:gridCol w:w="488"/>
      </w:tblGrid>
      <w:tr>
        <w:trPr>
          <w:trHeight w:val="30" w:hRule="atLeast"/>
        </w:trPr>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науқастардың тегi, аты, әкесiнiң аты (болған жағдайда)</w:t>
            </w:r>
          </w:p>
        </w:tc>
        <w:tc>
          <w:tcPr>
            <w:tcW w:w="2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аурухананың басқа бөлiмшелерінен ауыстырылғандардың тегi, аты, әкесінің аты (болған жағдайда)</w:t>
            </w:r>
          </w:p>
        </w:tc>
        <w:tc>
          <w:tcPr>
            <w:tcW w:w="2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 осы аурухананың басқа бөлiмшелерiне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w:t>
            </w:r>
          </w:p>
        </w:tc>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болғандардың тегi, аты, әкесінің аты(болған жағдайда)</w:t>
            </w:r>
          </w:p>
        </w:tc>
        <w:tc>
          <w:tcPr>
            <w:tcW w:w="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Шығарылған-дардың тегi, аты, әкесінің аты (болған жағдайда).</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стационарларға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"Науқастар мен стационардың төсек қорының қозғалыстарын есепке алу парағы" № 007/е нысанын толтыру бойынша бойынша түсініктеме;</w:t>
      </w:r>
    </w:p>
    <w:p>
      <w:pPr>
        <w:spacing w:after="0"/>
        <w:ind w:left="0"/>
        <w:jc w:val="both"/>
      </w:pPr>
      <w:r>
        <w:rPr>
          <w:rFonts w:ascii="Times New Roman"/>
          <w:b w:val="false"/>
          <w:i w:val="false"/>
          <w:color w:val="000000"/>
          <w:sz w:val="28"/>
        </w:rPr>
        <w:t>
      Стационардағы төсек қоры мен науқастар қозғалысын есепке алу парағы жоғары тұрған денсаулық сақтау органының сметасы мен бұйрықтарына сәйкес аурухананың құрамында бөлiнген әр бөлiмшеде толтырылады.</w:t>
      </w:r>
    </w:p>
    <w:p>
      <w:pPr>
        <w:spacing w:after="0"/>
        <w:ind w:left="0"/>
        <w:jc w:val="both"/>
      </w:pPr>
      <w:r>
        <w:rPr>
          <w:rFonts w:ascii="Times New Roman"/>
          <w:b w:val="false"/>
          <w:i w:val="false"/>
          <w:color w:val="000000"/>
          <w:sz w:val="28"/>
        </w:rPr>
        <w:t>
      Аурухана бойынша бұйрықпен өз iшiнде арнайы бейiнге (мысалы, хирургиялық және гинекологиялық бөлiмшелер құрамындағы онкотөсектер, неврология бөлiмшесiнде балаларға арналған төсектер) бөлiнген төсектерi бар бөлiмшелерде, параққа бiрiншi жолмен барлық төсектер саны және барлық науқастар қозғалысы туралы мәлiмет жазылады (арнайы бейіндер төсектерi туралы мәлiметтердi қоса), ал арнайы бейiндердiң төсектерi мен науқастарының қозғалысы туралы мәлiмет келесi жолдарда жазылады.</w:t>
      </w:r>
    </w:p>
    <w:p>
      <w:pPr>
        <w:spacing w:after="0"/>
        <w:ind w:left="0"/>
        <w:jc w:val="both"/>
      </w:pPr>
      <w:r>
        <w:rPr>
          <w:rFonts w:ascii="Times New Roman"/>
          <w:b w:val="false"/>
          <w:i w:val="false"/>
          <w:color w:val="000000"/>
          <w:sz w:val="28"/>
        </w:rPr>
        <w:t>
      Бөлiмшелердiң құрамынан арнайы бейiндерге бөлiнген төсектер туралы жолдарды толтырғанда, бөлiнген төсектердiң бейiнiне сай келетiн сырқатымен жатқан науқастар қозғалысы, бөлiмшенiң қай төсегiнде жатқанына қарамастан көрсетiледi. Мысалы, хирургия бөлiмшесiнiң құрамынан бұйрықпен урологиялық науқастарға 3 төсек бөлiндi,ал iс жүзiнде бөлiмшеде 3 емес 5 урологиялық науқас жатқан жағдайда, бұл науқастар қозғалысы урологиялық төсектермен көрсетiледi. Сонымен қатар урологиялық сырқаты бар науқастар құрамында урологиялық төсектерi жоқ басқа бөлiмшелерге де жатқызылуы мүмкiн. Бұл науқастар туралы деректер, тек олар жатқан бөлiмшелердiң мәлiметiнде көрсетiледi; құрамында урологиялық төсектерi бар бөлiмшенiң урологиялық науқастары туралы мәлiметке қосылмайды. Аурухана бойынша жиынтық мәлiмет алу үшiн,статистика бөлмесiне бөлiмшелерден өткiзiлiп, тексерiлген парақтардағы мәлiметтердi бүкiл аурухана бойынша жүргiзiлетiн науқастар мен төсек қорын есепке алу күнделiгiне жазады.</w:t>
      </w:r>
    </w:p>
    <w:p>
      <w:pPr>
        <w:spacing w:after="0"/>
        <w:ind w:left="0"/>
        <w:jc w:val="both"/>
      </w:pPr>
      <w:r>
        <w:rPr>
          <w:rFonts w:ascii="Times New Roman"/>
          <w:b w:val="false"/>
          <w:i w:val="false"/>
          <w:color w:val="000000"/>
          <w:sz w:val="28"/>
        </w:rPr>
        <w:t>
      Ескерту: егер аурухана мен оның бөлiмшелерiнiң есебiн мейірбике жүргiзетiн болса, онда жеке-жеке парақтар толтыру керек емес. Мұндай ауруханаларда науқастар мен төсек қорын есепке алу күнделiгi бүкiл аурухана бойынша жүргiзiледi, арнайы бейiндегi бөлiмшелер мен төсектер туралы деректер әр күн сайын толтырылып, айдың аяғында қосындысы шығарылады.</w:t>
      </w:r>
    </w:p>
    <w:p>
      <w:pPr>
        <w:spacing w:after="0"/>
        <w:ind w:left="0"/>
        <w:jc w:val="both"/>
      </w:pPr>
      <w:r>
        <w:rPr>
          <w:rFonts w:ascii="Times New Roman"/>
          <w:b w:val="false"/>
          <w:i w:val="false"/>
          <w:color w:val="000000"/>
          <w:sz w:val="28"/>
        </w:rPr>
        <w:t>
      3 - бағанда жөндеу жұмыстарына, карантинге, басқа себептермен байланысты уақытша жиылған төсектердi қоса, смета аумағында iс жүзiнде қанша төсек жазылғанын көрсетедi. Бұл санға бөлiмшенiң толып кетуiне байланысты палаталардың, дәлiздердiң және тағы басқа бос жерлерiнде жазылған төсектер саны қосылмайды. 3 - бағанда көрсетiлген төсектер санынан, 4 -бағанда жөндеуге және басқа себептермен жиылған төсектер саны көрсетiледi.</w:t>
      </w:r>
    </w:p>
    <w:p>
      <w:pPr>
        <w:spacing w:after="0"/>
        <w:ind w:left="0"/>
        <w:jc w:val="both"/>
      </w:pPr>
      <w:r>
        <w:rPr>
          <w:rFonts w:ascii="Times New Roman"/>
          <w:b w:val="false"/>
          <w:i w:val="false"/>
          <w:color w:val="000000"/>
          <w:sz w:val="28"/>
        </w:rPr>
        <w:t>
      5 – 17 - бағандарда өткен тәулiктер, кешегi таңғы сағат 9-дан бүгiнгi таңғы сағат 9-ға дейiн (бұрыннан жатқан, жаңадан түскен, бiр бөлiмшеден екiншiсiне ауысқан, ауруханадан шыққан, қайтыс болған) болған науқастар қозғалысы жазылады. 18 и 19 - бағандарда бөлiмшеде бүгiнгi сағат 9-дан жатқан науқастар саны жазылады.Өткен күннiң 18 - бағандағы науқастар саны бүгiнгi күннiң 5- бағанына көшiрiлiп жазылады.</w:t>
      </w:r>
    </w:p>
    <w:p>
      <w:pPr>
        <w:spacing w:after="0"/>
        <w:ind w:left="0"/>
        <w:jc w:val="both"/>
      </w:pPr>
      <w:r>
        <w:rPr>
          <w:rFonts w:ascii="Times New Roman"/>
          <w:b w:val="false"/>
          <w:i w:val="false"/>
          <w:color w:val="000000"/>
          <w:sz w:val="28"/>
        </w:rPr>
        <w:t>
      Күнделiктi науқастар санының тепе-теңдiгiн тексерiп отырған абзал, яғни бүгiнгi күннiң басында көрсетiлген науқастар саны (16), өткен күннiң басындағы (5), жаңа түскен (6), және басқа бөлiмшеден ауыстырылған (10) науқастар санының қосындысынан басқа бөлiмшелерге ауысқан (11), шығарылған (12), және қайтыс болған (17) науқастар санын шегергендегi санға тең , 5 + 6 + 10 – 11-12-17 = 18.</w:t>
      </w:r>
    </w:p>
    <w:p>
      <w:pPr>
        <w:spacing w:after="0"/>
        <w:ind w:left="0"/>
        <w:jc w:val="both"/>
      </w:pPr>
      <w:r>
        <w:rPr>
          <w:rFonts w:ascii="Times New Roman"/>
          <w:b w:val="false"/>
          <w:i w:val="false"/>
          <w:color w:val="000000"/>
          <w:sz w:val="28"/>
        </w:rPr>
        <w:t>
      21-22 бағандарда жақын арадағы бес күндегі бос төсек орындарының болжамды саны көрсетіледі.</w:t>
      </w:r>
    </w:p>
    <w:p>
      <w:pPr>
        <w:spacing w:after="0"/>
        <w:ind w:left="0"/>
        <w:jc w:val="both"/>
      </w:pPr>
      <w:r>
        <w:rPr>
          <w:rFonts w:ascii="Times New Roman"/>
          <w:b w:val="false"/>
          <w:i w:val="false"/>
          <w:color w:val="000000"/>
          <w:sz w:val="28"/>
        </w:rPr>
        <w:t>
      23-32 бағандарда төсектердің бейіні бойынша ең жақын 5 күнге бос орындардың болжамды саны беріледі.</w:t>
      </w:r>
    </w:p>
    <w:p>
      <w:pPr>
        <w:spacing w:after="0"/>
        <w:ind w:left="0"/>
        <w:jc w:val="both"/>
      </w:pPr>
      <w:r>
        <w:rPr>
          <w:rFonts w:ascii="Times New Roman"/>
          <w:b w:val="false"/>
          <w:i w:val="false"/>
          <w:color w:val="000000"/>
          <w:sz w:val="28"/>
        </w:rPr>
        <w:t>
      Күнделікті деректерді бөлім меңгерушісі медициналық ұйымның статистика қызметіне беруі тиіс, олар одан әрі өңірлік емдеуге жатқызу бюросына ақпаратты жібереді. Стационардағы бос төсектерді есепке алу парағына бөлім меңгерушісі және басшысы қол қоюы тиіс.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009/е нысанды медициналық құжаттама</w:t>
            </w:r>
          </w:p>
        </w:tc>
      </w:tr>
    </w:tbl>
    <w:bookmarkStart w:name="z36" w:id="21"/>
    <w:p>
      <w:pPr>
        <w:spacing w:after="0"/>
        <w:ind w:left="0"/>
        <w:jc w:val="left"/>
      </w:pPr>
      <w:r>
        <w:rPr>
          <w:rFonts w:ascii="Times New Roman"/>
          <w:b/>
          <w:i w:val="false"/>
          <w:color w:val="000000"/>
        </w:rPr>
        <w:t xml:space="preserve"> Қанның компоненттері мен препараттарын есепке алу нысаны</w:t>
      </w:r>
    </w:p>
    <w:bookmarkEnd w:id="21"/>
    <w:p>
      <w:pPr>
        <w:spacing w:after="0"/>
        <w:ind w:left="0"/>
        <w:jc w:val="both"/>
      </w:pPr>
      <w:r>
        <w:rPr>
          <w:rFonts w:ascii="Times New Roman"/>
          <w:b w:val="false"/>
          <w:i w:val="false"/>
          <w:color w:val="000000"/>
          <w:sz w:val="28"/>
        </w:rPr>
        <w:t>
      1. Қан құю күні мен уақыты</w:t>
      </w:r>
    </w:p>
    <w:p>
      <w:pPr>
        <w:spacing w:after="0"/>
        <w:ind w:left="0"/>
        <w:jc w:val="both"/>
      </w:pPr>
      <w:r>
        <w:rPr>
          <w:rFonts w:ascii="Times New Roman"/>
          <w:b w:val="false"/>
          <w:i w:val="false"/>
          <w:color w:val="000000"/>
          <w:sz w:val="28"/>
        </w:rPr>
        <w:t>
      2. Қан құю жиілігі (біріншілікті, қайта)</w:t>
      </w:r>
    </w:p>
    <w:p>
      <w:pPr>
        <w:spacing w:after="0"/>
        <w:ind w:left="0"/>
        <w:jc w:val="both"/>
      </w:pPr>
      <w:r>
        <w:rPr>
          <w:rFonts w:ascii="Times New Roman"/>
          <w:b w:val="false"/>
          <w:i w:val="false"/>
          <w:color w:val="000000"/>
          <w:sz w:val="28"/>
        </w:rPr>
        <w:t>
      3. Медициналық карта нөмірі</w:t>
      </w:r>
    </w:p>
    <w:p>
      <w:pPr>
        <w:spacing w:after="0"/>
        <w:ind w:left="0"/>
        <w:jc w:val="both"/>
      </w:pPr>
      <w:r>
        <w:rPr>
          <w:rFonts w:ascii="Times New Roman"/>
          <w:b w:val="false"/>
          <w:i w:val="false"/>
          <w:color w:val="000000"/>
          <w:sz w:val="28"/>
        </w:rPr>
        <w:t>
      4. Науқастың жеке сәйкестендіру нөмірі 5. Науқастың тегі, аты, әкесінің аты (болған жағдайда)</w:t>
      </w:r>
    </w:p>
    <w:p>
      <w:pPr>
        <w:spacing w:after="0"/>
        <w:ind w:left="0"/>
        <w:jc w:val="both"/>
      </w:pPr>
      <w:r>
        <w:rPr>
          <w:rFonts w:ascii="Times New Roman"/>
          <w:b w:val="false"/>
          <w:i w:val="false"/>
          <w:color w:val="000000"/>
          <w:sz w:val="28"/>
        </w:rPr>
        <w:t>
      6. Науқастың туған күні</w:t>
      </w:r>
    </w:p>
    <w:p>
      <w:pPr>
        <w:spacing w:after="0"/>
        <w:ind w:left="0"/>
        <w:jc w:val="both"/>
      </w:pPr>
      <w:r>
        <w:rPr>
          <w:rFonts w:ascii="Times New Roman"/>
          <w:b w:val="false"/>
          <w:i w:val="false"/>
          <w:color w:val="000000"/>
          <w:sz w:val="28"/>
        </w:rPr>
        <w:t>
      7. Қан тобы, резус-тиістілігі</w:t>
      </w:r>
    </w:p>
    <w:p>
      <w:pPr>
        <w:spacing w:after="0"/>
        <w:ind w:left="0"/>
        <w:jc w:val="both"/>
      </w:pPr>
      <w:r>
        <w:rPr>
          <w:rFonts w:ascii="Times New Roman"/>
          <w:b w:val="false"/>
          <w:i w:val="false"/>
          <w:color w:val="000000"/>
          <w:sz w:val="28"/>
        </w:rPr>
        <w:t>
      8. Қан құюға көрсетілімдері</w:t>
      </w:r>
    </w:p>
    <w:p>
      <w:pPr>
        <w:spacing w:after="0"/>
        <w:ind w:left="0"/>
        <w:jc w:val="both"/>
      </w:pPr>
      <w:r>
        <w:rPr>
          <w:rFonts w:ascii="Times New Roman"/>
          <w:b w:val="false"/>
          <w:i w:val="false"/>
          <w:color w:val="000000"/>
          <w:sz w:val="28"/>
        </w:rPr>
        <w:t>
      9. Инфузиялық / трансфузиялық ортаның атауы</w:t>
      </w:r>
    </w:p>
    <w:p>
      <w:pPr>
        <w:spacing w:after="0"/>
        <w:ind w:left="0"/>
        <w:jc w:val="both"/>
      </w:pPr>
      <w:r>
        <w:rPr>
          <w:rFonts w:ascii="Times New Roman"/>
          <w:b w:val="false"/>
          <w:i w:val="false"/>
          <w:color w:val="000000"/>
          <w:sz w:val="28"/>
        </w:rPr>
        <w:t>
      10. Құйылатын донор қаны мен оның компоненттерінің тобы мен резус-тиістігі (егер қажет болса)</w:t>
      </w:r>
    </w:p>
    <w:p>
      <w:pPr>
        <w:spacing w:after="0"/>
        <w:ind w:left="0"/>
        <w:jc w:val="both"/>
      </w:pPr>
      <w:r>
        <w:rPr>
          <w:rFonts w:ascii="Times New Roman"/>
          <w:b w:val="false"/>
          <w:i w:val="false"/>
          <w:color w:val="000000"/>
          <w:sz w:val="28"/>
        </w:rPr>
        <w:t>
      11. Заттаңба №,сериясы</w:t>
      </w:r>
    </w:p>
    <w:p>
      <w:pPr>
        <w:spacing w:after="0"/>
        <w:ind w:left="0"/>
        <w:jc w:val="both"/>
      </w:pPr>
      <w:r>
        <w:rPr>
          <w:rFonts w:ascii="Times New Roman"/>
          <w:b w:val="false"/>
          <w:i w:val="false"/>
          <w:color w:val="000000"/>
          <w:sz w:val="28"/>
        </w:rPr>
        <w:t>
      12. Дайындаушы ұйымы</w:t>
      </w:r>
    </w:p>
    <w:p>
      <w:pPr>
        <w:spacing w:after="0"/>
        <w:ind w:left="0"/>
        <w:jc w:val="both"/>
      </w:pPr>
      <w:r>
        <w:rPr>
          <w:rFonts w:ascii="Times New Roman"/>
          <w:b w:val="false"/>
          <w:i w:val="false"/>
          <w:color w:val="000000"/>
          <w:sz w:val="28"/>
        </w:rPr>
        <w:t>
      13. Дайындалған күні/сақталу мерзімі</w:t>
      </w:r>
    </w:p>
    <w:p>
      <w:pPr>
        <w:spacing w:after="0"/>
        <w:ind w:left="0"/>
        <w:jc w:val="both"/>
      </w:pPr>
      <w:r>
        <w:rPr>
          <w:rFonts w:ascii="Times New Roman"/>
          <w:b w:val="false"/>
          <w:i w:val="false"/>
          <w:color w:val="000000"/>
          <w:sz w:val="28"/>
        </w:rPr>
        <w:t>
      14. Құйылған өнімнің мөлшері</w:t>
      </w:r>
    </w:p>
    <w:p>
      <w:pPr>
        <w:spacing w:after="0"/>
        <w:ind w:left="0"/>
        <w:jc w:val="both"/>
      </w:pPr>
      <w:r>
        <w:rPr>
          <w:rFonts w:ascii="Times New Roman"/>
          <w:b w:val="false"/>
          <w:i w:val="false"/>
          <w:color w:val="000000"/>
          <w:sz w:val="28"/>
        </w:rPr>
        <w:t>
      15. Құю тәсілі</w:t>
      </w:r>
    </w:p>
    <w:p>
      <w:pPr>
        <w:spacing w:after="0"/>
        <w:ind w:left="0"/>
        <w:jc w:val="both"/>
      </w:pPr>
      <w:r>
        <w:rPr>
          <w:rFonts w:ascii="Times New Roman"/>
          <w:b w:val="false"/>
          <w:i w:val="false"/>
          <w:color w:val="000000"/>
          <w:sz w:val="28"/>
        </w:rPr>
        <w:t>
      16. Трансфузияның жағымсыз әсері (түрі, ауырлығы)</w:t>
      </w:r>
    </w:p>
    <w:p>
      <w:pPr>
        <w:spacing w:after="0"/>
        <w:ind w:left="0"/>
        <w:jc w:val="both"/>
      </w:pPr>
      <w:r>
        <w:rPr>
          <w:rFonts w:ascii="Times New Roman"/>
          <w:b w:val="false"/>
          <w:i w:val="false"/>
          <w:color w:val="000000"/>
          <w:sz w:val="28"/>
        </w:rPr>
        <w:t>
      17. Қан құюдың өткізген маманның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009-1/е нысанды медициналық құжаттама</w:t>
            </w:r>
          </w:p>
        </w:tc>
      </w:tr>
    </w:tbl>
    <w:bookmarkStart w:name="z37" w:id="22"/>
    <w:p>
      <w:pPr>
        <w:spacing w:after="0"/>
        <w:ind w:left="0"/>
        <w:jc w:val="left"/>
      </w:pPr>
      <w:r>
        <w:rPr>
          <w:rFonts w:ascii="Times New Roman"/>
          <w:b/>
          <w:i w:val="false"/>
          <w:color w:val="000000"/>
        </w:rPr>
        <w:t xml:space="preserve"> Қан және оның компоненттері реципиенттерін есепке алуды есеп нысаны</w:t>
      </w:r>
    </w:p>
    <w:bookmarkEnd w:id="22"/>
    <w:p>
      <w:pPr>
        <w:spacing w:after="0"/>
        <w:ind w:left="0"/>
        <w:jc w:val="both"/>
      </w:pPr>
      <w:r>
        <w:rPr>
          <w:rFonts w:ascii="Times New Roman"/>
          <w:b w:val="false"/>
          <w:i w:val="false"/>
          <w:color w:val="000000"/>
          <w:sz w:val="28"/>
        </w:rPr>
        <w:t>
      1. Науқастың жеке сәйкестендіру нөмірі</w:t>
      </w:r>
    </w:p>
    <w:p>
      <w:pPr>
        <w:spacing w:after="0"/>
        <w:ind w:left="0"/>
        <w:jc w:val="both"/>
      </w:pPr>
      <w:r>
        <w:rPr>
          <w:rFonts w:ascii="Times New Roman"/>
          <w:b w:val="false"/>
          <w:i w:val="false"/>
          <w:color w:val="000000"/>
          <w:sz w:val="28"/>
        </w:rPr>
        <w:t>
      2. Науқастың тегі, аты, әкесінің аты (болған жағдайда)</w:t>
      </w:r>
    </w:p>
    <w:p>
      <w:pPr>
        <w:spacing w:after="0"/>
        <w:ind w:left="0"/>
        <w:jc w:val="both"/>
      </w:pPr>
      <w:r>
        <w:rPr>
          <w:rFonts w:ascii="Times New Roman"/>
          <w:b w:val="false"/>
          <w:i w:val="false"/>
          <w:color w:val="000000"/>
          <w:sz w:val="28"/>
        </w:rPr>
        <w:t>
      3. Тұрғылықты мекенжайы</w:t>
      </w:r>
    </w:p>
    <w:p>
      <w:pPr>
        <w:spacing w:after="0"/>
        <w:ind w:left="0"/>
        <w:jc w:val="both"/>
      </w:pPr>
      <w:r>
        <w:rPr>
          <w:rFonts w:ascii="Times New Roman"/>
          <w:b w:val="false"/>
          <w:i w:val="false"/>
          <w:color w:val="000000"/>
          <w:sz w:val="28"/>
        </w:rPr>
        <w:t>
      4.Жұмыс/оқу/балалар мекемесінің орны</w:t>
      </w:r>
    </w:p>
    <w:p>
      <w:pPr>
        <w:spacing w:after="0"/>
        <w:ind w:left="0"/>
        <w:jc w:val="both"/>
      </w:pPr>
      <w:r>
        <w:rPr>
          <w:rFonts w:ascii="Times New Roman"/>
          <w:b w:val="false"/>
          <w:i w:val="false"/>
          <w:color w:val="000000"/>
          <w:sz w:val="28"/>
        </w:rPr>
        <w:t>
      5. Тіркелген МҰ</w:t>
      </w:r>
    </w:p>
    <w:p>
      <w:pPr>
        <w:spacing w:after="0"/>
        <w:ind w:left="0"/>
        <w:jc w:val="both"/>
      </w:pPr>
      <w:r>
        <w:rPr>
          <w:rFonts w:ascii="Times New Roman"/>
          <w:b w:val="false"/>
          <w:i w:val="false"/>
          <w:color w:val="000000"/>
          <w:sz w:val="28"/>
        </w:rPr>
        <w:t>
      6. Стационарда болу мерзімі</w:t>
      </w:r>
    </w:p>
    <w:p>
      <w:pPr>
        <w:spacing w:after="0"/>
        <w:ind w:left="0"/>
        <w:jc w:val="both"/>
      </w:pPr>
      <w:r>
        <w:rPr>
          <w:rFonts w:ascii="Times New Roman"/>
          <w:b w:val="false"/>
          <w:i w:val="false"/>
          <w:color w:val="000000"/>
          <w:sz w:val="28"/>
        </w:rPr>
        <w:t>
      7. Науқастың диагнозы</w:t>
      </w:r>
    </w:p>
    <w:p>
      <w:pPr>
        <w:spacing w:after="0"/>
        <w:ind w:left="0"/>
        <w:jc w:val="both"/>
      </w:pPr>
      <w:r>
        <w:rPr>
          <w:rFonts w:ascii="Times New Roman"/>
          <w:b w:val="false"/>
          <w:i w:val="false"/>
          <w:color w:val="000000"/>
          <w:sz w:val="28"/>
        </w:rPr>
        <w:t>
      8. Гемотрансфузия уақыты мен күні</w:t>
      </w:r>
    </w:p>
    <w:p>
      <w:pPr>
        <w:spacing w:after="0"/>
        <w:ind w:left="0"/>
        <w:jc w:val="both"/>
      </w:pPr>
      <w:r>
        <w:rPr>
          <w:rFonts w:ascii="Times New Roman"/>
          <w:b w:val="false"/>
          <w:i w:val="false"/>
          <w:color w:val="000000"/>
          <w:sz w:val="28"/>
        </w:rPr>
        <w:t>
      9. Қан компоненттерінің атауы</w:t>
      </w:r>
    </w:p>
    <w:p>
      <w:pPr>
        <w:spacing w:after="0"/>
        <w:ind w:left="0"/>
        <w:jc w:val="both"/>
      </w:pPr>
      <w:r>
        <w:rPr>
          <w:rFonts w:ascii="Times New Roman"/>
          <w:b w:val="false"/>
          <w:i w:val="false"/>
          <w:color w:val="000000"/>
          <w:sz w:val="28"/>
        </w:rPr>
        <w:t>
      10. Заттаңба нөмірі</w:t>
      </w:r>
    </w:p>
    <w:p>
      <w:pPr>
        <w:spacing w:after="0"/>
        <w:ind w:left="0"/>
        <w:jc w:val="both"/>
      </w:pPr>
      <w:r>
        <w:rPr>
          <w:rFonts w:ascii="Times New Roman"/>
          <w:b w:val="false"/>
          <w:i w:val="false"/>
          <w:color w:val="000000"/>
          <w:sz w:val="28"/>
        </w:rPr>
        <w:t>
      11. Мөлшері</w:t>
      </w:r>
    </w:p>
    <w:p>
      <w:pPr>
        <w:spacing w:after="0"/>
        <w:ind w:left="0"/>
        <w:jc w:val="both"/>
      </w:pPr>
      <w:r>
        <w:rPr>
          <w:rFonts w:ascii="Times New Roman"/>
          <w:b w:val="false"/>
          <w:i w:val="false"/>
          <w:color w:val="000000"/>
          <w:sz w:val="28"/>
        </w:rPr>
        <w:t>
      12. Өнімнің компоненттерін көрсетумен барлық трансфузиялар саны</w:t>
      </w:r>
    </w:p>
    <w:p>
      <w:pPr>
        <w:spacing w:after="0"/>
        <w:ind w:left="0"/>
        <w:jc w:val="both"/>
      </w:pPr>
      <w:r>
        <w:rPr>
          <w:rFonts w:ascii="Times New Roman"/>
          <w:b w:val="false"/>
          <w:i w:val="false"/>
          <w:color w:val="000000"/>
          <w:sz w:val="28"/>
        </w:rPr>
        <w:t>
      13. Адамның иммундық тапшылық вирусы – болған жағдайда (бұдан әрі – АИТВ) -нфекцияларына, В және С гепатиттеріне тексеру күні, нөмірі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015/е нысанды медициналық құжаттама</w:t>
            </w:r>
          </w:p>
        </w:tc>
      </w:tr>
    </w:tbl>
    <w:bookmarkStart w:name="z38" w:id="23"/>
    <w:p>
      <w:pPr>
        <w:spacing w:after="0"/>
        <w:ind w:left="0"/>
        <w:jc w:val="left"/>
      </w:pPr>
      <w:r>
        <w:rPr>
          <w:rFonts w:ascii="Times New Roman"/>
          <w:b/>
          <w:i w:val="false"/>
          <w:color w:val="000000"/>
        </w:rPr>
        <w:t xml:space="preserve"> Мәйіттердің келіп түсуі мен берілуін тіркеу журналы жыл </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6"/>
        <w:gridCol w:w="621"/>
        <w:gridCol w:w="621"/>
        <w:gridCol w:w="2464"/>
        <w:gridCol w:w="622"/>
        <w:gridCol w:w="1254"/>
        <w:gridCol w:w="2522"/>
        <w:gridCol w:w="1313"/>
        <w:gridCol w:w="795"/>
        <w:gridCol w:w="1142"/>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Р/c №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Мәйіттің түскен күні</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адамның тегі, аты, әкесінің аты (болған жағдайда)</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(ер, әйел)</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қабылдап алды (Т.А.Ә. (болған жағдайда)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әкелінген бөлімшесінің немесе осы МҰ аты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 картасының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 жерленетін зират атауы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6"/>
        <w:gridCol w:w="3180"/>
        <w:gridCol w:w="1544"/>
        <w:gridCol w:w="1544"/>
        <w:gridCol w:w="3418"/>
        <w:gridCol w:w="1308"/>
      </w:tblGrid>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 беруді негіздеу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берді (Т.А.Ә. (болған жағдайда)</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беру немесе аурахана жерлеген күн</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өкімі бойынша мәйіт ашусыз берілді</w:t>
            </w:r>
          </w:p>
        </w:tc>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жерлеуге берілген туыстарының немесе басқа адамдардың қолхаты және олардың төлқұжатының №, сериясы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Ілесушінің тегі</w:t>
            </w:r>
          </w:p>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017/е нысанды медициналық құжаттама</w:t>
            </w:r>
          </w:p>
        </w:tc>
      </w:tr>
    </w:tbl>
    <w:bookmarkStart w:name="z39" w:id="24"/>
    <w:p>
      <w:pPr>
        <w:spacing w:after="0"/>
        <w:ind w:left="0"/>
        <w:jc w:val="left"/>
      </w:pPr>
      <w:r>
        <w:rPr>
          <w:rFonts w:ascii="Times New Roman"/>
          <w:b/>
          <w:i w:val="false"/>
          <w:color w:val="000000"/>
        </w:rPr>
        <w:t xml:space="preserve"> Биологиялық өлiмдi констатациялау/ транспланттау үшін донор-мәйіттен ағзалар мен тіндерді алу/ ми өлімі негізінде өлімді констатациялау актісі</w:t>
      </w:r>
    </w:p>
    <w:bookmarkEnd w:id="24"/>
    <w:p>
      <w:pPr>
        <w:spacing w:after="0"/>
        <w:ind w:left="0"/>
        <w:jc w:val="both"/>
      </w:pPr>
      <w:r>
        <w:rPr>
          <w:rFonts w:ascii="Times New Roman"/>
          <w:b w:val="false"/>
          <w:i w:val="false"/>
          <w:color w:val="000000"/>
          <w:sz w:val="28"/>
        </w:rPr>
        <w:t>
      Толтырылған күні мен уақыты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Медициналық картасының №</w:t>
      </w:r>
    </w:p>
    <w:p>
      <w:pPr>
        <w:spacing w:after="0"/>
        <w:ind w:left="0"/>
        <w:jc w:val="both"/>
      </w:pPr>
      <w:r>
        <w:rPr>
          <w:rFonts w:ascii="Times New Roman"/>
          <w:b w:val="false"/>
          <w:i w:val="false"/>
          <w:color w:val="000000"/>
          <w:sz w:val="28"/>
        </w:rPr>
        <w:t>
      Медициналық ұйымның атауы</w:t>
      </w:r>
    </w:p>
    <w:p>
      <w:pPr>
        <w:spacing w:after="0"/>
        <w:ind w:left="0"/>
        <w:jc w:val="both"/>
      </w:pPr>
      <w:r>
        <w:rPr>
          <w:rFonts w:ascii="Times New Roman"/>
          <w:b w:val="false"/>
          <w:i w:val="false"/>
          <w:color w:val="000000"/>
          <w:sz w:val="28"/>
        </w:rPr>
        <w:t>
      Негізгі диагнозы</w:t>
      </w:r>
    </w:p>
    <w:p>
      <w:pPr>
        <w:spacing w:after="0"/>
        <w:ind w:left="0"/>
        <w:jc w:val="both"/>
      </w:pPr>
      <w:r>
        <w:rPr>
          <w:rFonts w:ascii="Times New Roman"/>
          <w:b w:val="false"/>
          <w:i w:val="false"/>
          <w:color w:val="000000"/>
          <w:sz w:val="28"/>
        </w:rPr>
        <w:t>
      Өлім себебі</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Реанимация бөлімінің меңгерушісінің Т.А.Ә. (болған жағдайда), ID</w:t>
      </w:r>
    </w:p>
    <w:p>
      <w:pPr>
        <w:spacing w:after="0"/>
        <w:ind w:left="0"/>
        <w:jc w:val="both"/>
      </w:pPr>
      <w:r>
        <w:rPr>
          <w:rFonts w:ascii="Times New Roman"/>
          <w:b w:val="false"/>
          <w:i w:val="false"/>
          <w:color w:val="000000"/>
          <w:sz w:val="28"/>
        </w:rPr>
        <w:t>
      Реаниматолог дәрігердің Т.А.Ә. (болған жағдайда), ID</w:t>
      </w:r>
    </w:p>
    <w:p>
      <w:pPr>
        <w:spacing w:after="0"/>
        <w:ind w:left="0"/>
        <w:jc w:val="both"/>
      </w:pPr>
      <w:r>
        <w:rPr>
          <w:rFonts w:ascii="Times New Roman"/>
          <w:b w:val="false"/>
          <w:i w:val="false"/>
          <w:color w:val="000000"/>
          <w:sz w:val="28"/>
        </w:rPr>
        <w:t>
      Емдеуші дәрігерінің Т.А.Ә. (болған жағдайда), ID</w:t>
      </w:r>
    </w:p>
    <w:p>
      <w:pPr>
        <w:spacing w:after="0"/>
        <w:ind w:left="0"/>
        <w:jc w:val="both"/>
      </w:pPr>
      <w:r>
        <w:rPr>
          <w:rFonts w:ascii="Times New Roman"/>
          <w:b w:val="false"/>
          <w:i w:val="false"/>
          <w:color w:val="000000"/>
          <w:sz w:val="28"/>
        </w:rPr>
        <w:t>
      Сот-медицина сарапшысының Т.А.Ә. (болған жағдайда), ID</w:t>
      </w:r>
    </w:p>
    <w:p>
      <w:pPr>
        <w:spacing w:after="0"/>
        <w:ind w:left="0"/>
        <w:jc w:val="both"/>
      </w:pPr>
      <w:r>
        <w:rPr>
          <w:rFonts w:ascii="Times New Roman"/>
          <w:b w:val="false"/>
          <w:i w:val="false"/>
          <w:color w:val="000000"/>
          <w:sz w:val="28"/>
        </w:rPr>
        <w:t>
      Азаматтың биологиялық өлiмiн констатациялау уақыты</w:t>
      </w:r>
    </w:p>
    <w:p>
      <w:pPr>
        <w:spacing w:after="0"/>
        <w:ind w:left="0"/>
        <w:jc w:val="both"/>
      </w:pPr>
      <w:r>
        <w:rPr>
          <w:rFonts w:ascii="Times New Roman"/>
          <w:b w:val="false"/>
          <w:i w:val="false"/>
          <w:color w:val="000000"/>
          <w:sz w:val="28"/>
        </w:rPr>
        <w:t>
      Транспланттау үшін донор-мәйіттен ағзалар мен тіндерді алу кезінде толтырылады:</w:t>
      </w:r>
    </w:p>
    <w:p>
      <w:pPr>
        <w:spacing w:after="0"/>
        <w:ind w:left="0"/>
        <w:jc w:val="both"/>
      </w:pPr>
      <w:r>
        <w:rPr>
          <w:rFonts w:ascii="Times New Roman"/>
          <w:b w:val="false"/>
          <w:i w:val="false"/>
          <w:color w:val="000000"/>
          <w:sz w:val="28"/>
        </w:rPr>
        <w:t>
      Донорлық ағзалар мен тiндердiң алынуы науқастың өлiмi (ми өлiмi) констатацияланған соң, рұқсат берген адам (ұйымын, лауазымын, ТАӘ. көрсетiңiз)</w:t>
      </w:r>
    </w:p>
    <w:p>
      <w:pPr>
        <w:spacing w:after="0"/>
        <w:ind w:left="0"/>
        <w:jc w:val="both"/>
      </w:pPr>
      <w:r>
        <w:rPr>
          <w:rFonts w:ascii="Times New Roman"/>
          <w:b w:val="false"/>
          <w:i w:val="false"/>
          <w:color w:val="000000"/>
          <w:sz w:val="28"/>
        </w:rPr>
        <w:t>
      Донорлық ағзалар мен тiндердi алуды жүргiзген дәрiгер (лер)-хирург (тар): Т.А.Ә. (болған жағдайда), ID, лауазымы</w:t>
      </w:r>
    </w:p>
    <w:p>
      <w:pPr>
        <w:spacing w:after="0"/>
        <w:ind w:left="0"/>
        <w:jc w:val="both"/>
      </w:pPr>
      <w:r>
        <w:rPr>
          <w:rFonts w:ascii="Times New Roman"/>
          <w:b w:val="false"/>
          <w:i w:val="false"/>
          <w:color w:val="000000"/>
          <w:sz w:val="28"/>
        </w:rPr>
        <w:t>
      Донорлық ағзаларды алу тәсiлi (құрал қолдану әрекеттерi мен операциялардың сипаттамасы)</w:t>
      </w:r>
    </w:p>
    <w:p>
      <w:pPr>
        <w:spacing w:after="0"/>
        <w:ind w:left="0"/>
        <w:jc w:val="both"/>
      </w:pPr>
      <w:r>
        <w:rPr>
          <w:rFonts w:ascii="Times New Roman"/>
          <w:b w:val="false"/>
          <w:i w:val="false"/>
          <w:color w:val="000000"/>
          <w:sz w:val="28"/>
        </w:rPr>
        <w:t>
      Донорлық ағзалар мен тiндердi алу кезiнде қатысқандар:</w:t>
      </w:r>
    </w:p>
    <w:p>
      <w:pPr>
        <w:spacing w:after="0"/>
        <w:ind w:left="0"/>
        <w:jc w:val="both"/>
      </w:pPr>
      <w:r>
        <w:rPr>
          <w:rFonts w:ascii="Times New Roman"/>
          <w:b w:val="false"/>
          <w:i w:val="false"/>
          <w:color w:val="000000"/>
          <w:sz w:val="28"/>
        </w:rPr>
        <w:t>
      сот-медицина сарапшысы Т.А.Ә. (болған жағдайда), ID</w:t>
      </w:r>
    </w:p>
    <w:p>
      <w:pPr>
        <w:spacing w:after="0"/>
        <w:ind w:left="0"/>
        <w:jc w:val="both"/>
      </w:pPr>
      <w:r>
        <w:rPr>
          <w:rFonts w:ascii="Times New Roman"/>
          <w:b w:val="false"/>
          <w:i w:val="false"/>
          <w:color w:val="000000"/>
          <w:sz w:val="28"/>
        </w:rPr>
        <w:t>
      реаниматолог Т.А.Ә. (болған жағдайда), ID</w:t>
      </w:r>
    </w:p>
    <w:p>
      <w:pPr>
        <w:spacing w:after="0"/>
        <w:ind w:left="0"/>
        <w:jc w:val="both"/>
      </w:pPr>
      <w:r>
        <w:rPr>
          <w:rFonts w:ascii="Times New Roman"/>
          <w:b w:val="false"/>
          <w:i w:val="false"/>
          <w:color w:val="000000"/>
          <w:sz w:val="28"/>
        </w:rPr>
        <w:t>
      Донорлық ағзалар мен тiндер қайда салынды, кімге берілді</w:t>
      </w:r>
    </w:p>
    <w:p>
      <w:pPr>
        <w:spacing w:after="0"/>
        <w:ind w:left="0"/>
        <w:jc w:val="both"/>
      </w:pPr>
      <w:r>
        <w:rPr>
          <w:rFonts w:ascii="Times New Roman"/>
          <w:b w:val="false"/>
          <w:i w:val="false"/>
          <w:color w:val="000000"/>
          <w:sz w:val="28"/>
        </w:rPr>
        <w:t>
      Алудың басталған уақыты</w:t>
      </w:r>
    </w:p>
    <w:p>
      <w:pPr>
        <w:spacing w:after="0"/>
        <w:ind w:left="0"/>
        <w:jc w:val="both"/>
      </w:pPr>
      <w:r>
        <w:rPr>
          <w:rFonts w:ascii="Times New Roman"/>
          <w:b w:val="false"/>
          <w:i w:val="false"/>
          <w:color w:val="000000"/>
          <w:sz w:val="28"/>
        </w:rPr>
        <w:t>
      Алудың аяталған уақыты</w:t>
      </w:r>
    </w:p>
    <w:p>
      <w:pPr>
        <w:spacing w:after="0"/>
        <w:ind w:left="0"/>
        <w:jc w:val="both"/>
      </w:pPr>
      <w:r>
        <w:rPr>
          <w:rFonts w:ascii="Times New Roman"/>
          <w:b w:val="false"/>
          <w:i w:val="false"/>
          <w:color w:val="000000"/>
          <w:sz w:val="28"/>
        </w:rPr>
        <w:t>
      Ми өлімі негізінде өлімді констатациялау кезінде толтырылады:</w:t>
      </w:r>
    </w:p>
    <w:p>
      <w:pPr>
        <w:spacing w:after="0"/>
        <w:ind w:left="0"/>
        <w:jc w:val="both"/>
      </w:pPr>
      <w:r>
        <w:rPr>
          <w:rFonts w:ascii="Times New Roman"/>
          <w:b w:val="false"/>
          <w:i w:val="false"/>
          <w:color w:val="000000"/>
          <w:sz w:val="28"/>
        </w:rPr>
        <w:t>
      Ми өліміне әкеп соққан ауруының диагнозы</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Емдеуші анестезиолог-реаниматор дәрігер Т.А.Ә. (болған жағдайда), ID</w:t>
      </w:r>
    </w:p>
    <w:p>
      <w:pPr>
        <w:spacing w:after="0"/>
        <w:ind w:left="0"/>
        <w:jc w:val="both"/>
      </w:pPr>
      <w:r>
        <w:rPr>
          <w:rFonts w:ascii="Times New Roman"/>
          <w:b w:val="false"/>
          <w:i w:val="false"/>
          <w:color w:val="000000"/>
          <w:sz w:val="28"/>
        </w:rPr>
        <w:t>
      Невропатолог Т.А.Ә. (болған жағдайда), ID</w:t>
      </w:r>
    </w:p>
    <w:p>
      <w:pPr>
        <w:spacing w:after="0"/>
        <w:ind w:left="0"/>
        <w:jc w:val="both"/>
      </w:pPr>
      <w:r>
        <w:rPr>
          <w:rFonts w:ascii="Times New Roman"/>
          <w:b w:val="false"/>
          <w:i w:val="false"/>
          <w:color w:val="000000"/>
          <w:sz w:val="28"/>
        </w:rPr>
        <w:t>
      Маман-дәрігер Т.А.Ә. (болған жағдайда), ID</w:t>
      </w:r>
    </w:p>
    <w:p>
      <w:pPr>
        <w:spacing w:after="0"/>
        <w:ind w:left="0"/>
        <w:jc w:val="both"/>
      </w:pPr>
      <w:r>
        <w:rPr>
          <w:rFonts w:ascii="Times New Roman"/>
          <w:b w:val="false"/>
          <w:i w:val="false"/>
          <w:color w:val="000000"/>
          <w:sz w:val="28"/>
        </w:rPr>
        <w:t>
      Азаматтың жағдайын қарап анықтады:</w:t>
      </w:r>
    </w:p>
    <w:p>
      <w:pPr>
        <w:spacing w:after="0"/>
        <w:ind w:left="0"/>
        <w:jc w:val="both"/>
      </w:pPr>
      <w:r>
        <w:rPr>
          <w:rFonts w:ascii="Times New Roman"/>
          <w:b w:val="false"/>
          <w:i w:val="false"/>
          <w:color w:val="000000"/>
          <w:sz w:val="28"/>
        </w:rPr>
        <w:t>
      1. Сананың жай-күйі мен сыртқы әсерлерге мақсатты серпілістері бойынша</w:t>
      </w:r>
    </w:p>
    <w:p>
      <w:pPr>
        <w:spacing w:after="0"/>
        <w:ind w:left="0"/>
        <w:jc w:val="both"/>
      </w:pPr>
      <w:r>
        <w:rPr>
          <w:rFonts w:ascii="Times New Roman"/>
          <w:b w:val="false"/>
          <w:i w:val="false"/>
          <w:color w:val="000000"/>
          <w:sz w:val="28"/>
        </w:rPr>
        <w:t>
      2. Өз еркімен дем алуы бойынша</w:t>
      </w:r>
    </w:p>
    <w:p>
      <w:pPr>
        <w:spacing w:after="0"/>
        <w:ind w:left="0"/>
        <w:jc w:val="both"/>
      </w:pPr>
      <w:r>
        <w:rPr>
          <w:rFonts w:ascii="Times New Roman"/>
          <w:b w:val="false"/>
          <w:i w:val="false"/>
          <w:color w:val="000000"/>
          <w:sz w:val="28"/>
        </w:rPr>
        <w:t>
      2.1. Ажырату тесті кезінде</w:t>
      </w:r>
    </w:p>
    <w:p>
      <w:pPr>
        <w:spacing w:after="0"/>
        <w:ind w:left="0"/>
        <w:jc w:val="both"/>
      </w:pPr>
      <w:r>
        <w:rPr>
          <w:rFonts w:ascii="Times New Roman"/>
          <w:b w:val="false"/>
          <w:i w:val="false"/>
          <w:color w:val="000000"/>
          <w:sz w:val="28"/>
        </w:rPr>
        <w:t>
      3. Бұлшық еттер тонусы бойынша</w:t>
      </w:r>
    </w:p>
    <w:p>
      <w:pPr>
        <w:spacing w:after="0"/>
        <w:ind w:left="0"/>
        <w:jc w:val="both"/>
      </w:pPr>
      <w:r>
        <w:rPr>
          <w:rFonts w:ascii="Times New Roman"/>
          <w:b w:val="false"/>
          <w:i w:val="false"/>
          <w:color w:val="000000"/>
          <w:sz w:val="28"/>
        </w:rPr>
        <w:t>
      4. Қарашықтар жағдайы бойынша (По состоянию зрачков) _____________</w:t>
      </w:r>
    </w:p>
    <w:p>
      <w:pPr>
        <w:spacing w:after="0"/>
        <w:ind w:left="0"/>
        <w:jc w:val="both"/>
      </w:pPr>
      <w:r>
        <w:rPr>
          <w:rFonts w:ascii="Times New Roman"/>
          <w:b w:val="false"/>
          <w:i w:val="false"/>
          <w:color w:val="000000"/>
          <w:sz w:val="28"/>
        </w:rPr>
        <w:t>
      5. Ми деңгейінде тұйықталатын сыртқы әсерлерге рефлекстік серпілістер бойынша (зерттелген серпілістерді көрсетіңіз, жұлын тарапынан жауап бар-жоғын көрсетіңіз)</w:t>
      </w:r>
    </w:p>
    <w:p>
      <w:pPr>
        <w:spacing w:after="0"/>
        <w:ind w:left="0"/>
        <w:jc w:val="both"/>
      </w:pPr>
      <w:r>
        <w:rPr>
          <w:rFonts w:ascii="Times New Roman"/>
          <w:b w:val="false"/>
          <w:i w:val="false"/>
          <w:color w:val="000000"/>
          <w:sz w:val="28"/>
        </w:rPr>
        <w:t>
      6. Дене температурасы</w:t>
      </w:r>
    </w:p>
    <w:p>
      <w:pPr>
        <w:spacing w:after="0"/>
        <w:ind w:left="0"/>
        <w:jc w:val="both"/>
      </w:pPr>
      <w:r>
        <w:rPr>
          <w:rFonts w:ascii="Times New Roman"/>
          <w:b w:val="false"/>
          <w:i w:val="false"/>
          <w:color w:val="000000"/>
          <w:sz w:val="28"/>
        </w:rPr>
        <w:t>
      7. Артериялық қан қысымы</w:t>
      </w:r>
    </w:p>
    <w:p>
      <w:pPr>
        <w:spacing w:after="0"/>
        <w:ind w:left="0"/>
        <w:jc w:val="both"/>
      </w:pPr>
      <w:r>
        <w:rPr>
          <w:rFonts w:ascii="Times New Roman"/>
          <w:b w:val="false"/>
          <w:i w:val="false"/>
          <w:color w:val="000000"/>
          <w:sz w:val="28"/>
        </w:rPr>
        <w:t>
      8. Электроэнцефалографиялық зерттеулер деректері бойынша</w:t>
      </w:r>
    </w:p>
    <w:p>
      <w:pPr>
        <w:spacing w:after="0"/>
        <w:ind w:left="0"/>
        <w:jc w:val="both"/>
      </w:pPr>
      <w:r>
        <w:rPr>
          <w:rFonts w:ascii="Times New Roman"/>
          <w:b w:val="false"/>
          <w:i w:val="false"/>
          <w:color w:val="000000"/>
          <w:sz w:val="28"/>
        </w:rPr>
        <w:t>
      9. Ангиография деректері бойынша</w:t>
      </w:r>
    </w:p>
    <w:p>
      <w:pPr>
        <w:spacing w:after="0"/>
        <w:ind w:left="0"/>
        <w:jc w:val="both"/>
      </w:pPr>
      <w:r>
        <w:rPr>
          <w:rFonts w:ascii="Times New Roman"/>
          <w:b w:val="false"/>
          <w:i w:val="false"/>
          <w:color w:val="000000"/>
          <w:sz w:val="28"/>
        </w:rPr>
        <w:t>
      10. Бақылау мерзімі сағат, дүркін-дүркін неврологиялық қарау әр _______________ сағат сайын</w:t>
      </w:r>
    </w:p>
    <w:p>
      <w:pPr>
        <w:spacing w:after="0"/>
        <w:ind w:left="0"/>
        <w:jc w:val="both"/>
      </w:pPr>
      <w:r>
        <w:rPr>
          <w:rFonts w:ascii="Times New Roman"/>
          <w:b w:val="false"/>
          <w:i w:val="false"/>
          <w:color w:val="000000"/>
          <w:sz w:val="28"/>
        </w:rPr>
        <w:t>
      11. Қосымша зерттеулердің деректерін (токсикологиялық, мидың зат алмасуын анықтау және.т.б.) ескере отырып</w:t>
      </w:r>
    </w:p>
    <w:p>
      <w:pPr>
        <w:spacing w:after="0"/>
        <w:ind w:left="0"/>
        <w:jc w:val="both"/>
      </w:pPr>
      <w:r>
        <w:rPr>
          <w:rFonts w:ascii="Times New Roman"/>
          <w:b w:val="false"/>
          <w:i w:val="false"/>
          <w:color w:val="000000"/>
          <w:sz w:val="28"/>
        </w:rPr>
        <w:t>
      № 017/е "Патологоанатомиялық зерттеухаттамасы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024/е нысанды медициналық құжаттама</w:t>
            </w:r>
          </w:p>
        </w:tc>
      </w:tr>
    </w:tbl>
    <w:bookmarkStart w:name="z40" w:id="25"/>
    <w:p>
      <w:pPr>
        <w:spacing w:after="0"/>
        <w:ind w:left="0"/>
        <w:jc w:val="left"/>
      </w:pPr>
      <w:r>
        <w:rPr>
          <w:rFonts w:ascii="Times New Roman"/>
          <w:b/>
          <w:i w:val="false"/>
          <w:color w:val="000000"/>
        </w:rPr>
        <w:t xml:space="preserve"> Консервіленген сүйек кемігін есепке алу журналы</w:t>
      </w:r>
    </w:p>
    <w:bookmarkEnd w:id="25"/>
    <w:p>
      <w:pPr>
        <w:spacing w:after="0"/>
        <w:ind w:left="0"/>
        <w:jc w:val="both"/>
      </w:pPr>
      <w:r>
        <w:rPr>
          <w:rFonts w:ascii="Times New Roman"/>
          <w:b w:val="false"/>
          <w:i w:val="false"/>
          <w:color w:val="000000"/>
          <w:sz w:val="28"/>
        </w:rPr>
        <w:t>
      20__ жылғы "__" ______ басталды 20__ жылғы "__" 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1730"/>
        <w:gridCol w:w="508"/>
        <w:gridCol w:w="508"/>
        <w:gridCol w:w="508"/>
        <w:gridCol w:w="508"/>
        <w:gridCol w:w="524"/>
        <w:gridCol w:w="2513"/>
        <w:gridCol w:w="508"/>
        <w:gridCol w:w="790"/>
        <w:gridCol w:w="788"/>
        <w:gridCol w:w="1025"/>
        <w:gridCol w:w="933"/>
        <w:gridCol w:w="933"/>
      </w:tblGrid>
      <w:tr>
        <w:trPr>
          <w:trHeight w:val="30"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Донордың тегі, аты, Әкесінің аты (болған жағдайда)</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Резус-тиістілігі</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күні</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Заттаңба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ерітіндi</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(сарысудың) № мен дайындалған күні АВ (N) топтары</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контейнердегі сүйек кемігінің өлшемінің көлемі</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клекалардың жалпы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өміршеңдігі (эозин сынамасы)</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алдында сүйек кемігін бактериологиялық тексеру</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дайындаған дәрігердің тегі</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024/е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883"/>
        <w:gridCol w:w="883"/>
        <w:gridCol w:w="1360"/>
        <w:gridCol w:w="938"/>
        <w:gridCol w:w="1306"/>
        <w:gridCol w:w="883"/>
        <w:gridCol w:w="886"/>
        <w:gridCol w:w="883"/>
        <w:gridCol w:w="1624"/>
        <w:gridCol w:w="884"/>
        <w:gridCol w:w="887"/>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күні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Еріту</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 қайда берілді</w:t>
            </w:r>
          </w:p>
        </w:tc>
        <w:tc>
          <w:tcPr>
            <w:tcW w:w="16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мен уақыты (сағат, минут)</w:t>
            </w:r>
          </w:p>
        </w:tc>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алған адамның қолхаты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Транспланттауға дайындалған сүйек миының көлемі мен құтылардың саны</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клеткалардың саны млрд-пен</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өмірге қабілеттілігі (эозин сынамасы)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Батериологиялық тексеру</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еріткен дәрігердің тегі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034/е нысанды медициналық құжаттама</w:t>
            </w:r>
          </w:p>
        </w:tc>
      </w:tr>
    </w:tbl>
    <w:bookmarkStart w:name="z41" w:id="26"/>
    <w:p>
      <w:pPr>
        <w:spacing w:after="0"/>
        <w:ind w:left="0"/>
        <w:jc w:val="left"/>
      </w:pPr>
      <w:r>
        <w:rPr>
          <w:rFonts w:ascii="Times New Roman"/>
          <w:b/>
          <w:i w:val="false"/>
          <w:color w:val="000000"/>
        </w:rPr>
        <w:t xml:space="preserve"> Консервіленген донорлық тіндердің және (немесе) ағзалардың (ағзалардың бөліктері) паспорты</w:t>
      </w:r>
    </w:p>
    <w:bookmarkEnd w:id="26"/>
    <w:p>
      <w:pPr>
        <w:spacing w:after="0"/>
        <w:ind w:left="0"/>
        <w:jc w:val="both"/>
      </w:pPr>
      <w:r>
        <w:rPr>
          <w:rFonts w:ascii="Times New Roman"/>
          <w:b w:val="false"/>
          <w:i w:val="false"/>
          <w:color w:val="000000"/>
          <w:sz w:val="28"/>
        </w:rPr>
        <w:t>
      Тіндерді және (немесе) ағзаларды (ағзалардың бөліктері) алған денсаулық сақтау ұйымы</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атауы, саны</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алынған күні және уақыты</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Донордың ТАӘ (болған жағдайда) жасы, жынысы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Қан тобы, резус __________________________________________________________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___________________________________________________________</w:t>
      </w:r>
    </w:p>
    <w:p>
      <w:pPr>
        <w:spacing w:after="0"/>
        <w:ind w:left="0"/>
        <w:jc w:val="both"/>
      </w:pPr>
      <w:r>
        <w:rPr>
          <w:rFonts w:ascii="Times New Roman"/>
          <w:b w:val="false"/>
          <w:i w:val="false"/>
          <w:color w:val="000000"/>
          <w:sz w:val="28"/>
        </w:rPr>
        <w:t>
      Сырқатнаманың № _______________________________________________________</w:t>
      </w:r>
    </w:p>
    <w:p>
      <w:pPr>
        <w:spacing w:after="0"/>
        <w:ind w:left="0"/>
        <w:jc w:val="both"/>
      </w:pPr>
      <w:r>
        <w:rPr>
          <w:rFonts w:ascii="Times New Roman"/>
          <w:b w:val="false"/>
          <w:i w:val="false"/>
          <w:color w:val="000000"/>
          <w:sz w:val="28"/>
        </w:rPr>
        <w:t>
      Диагноз__________________________________________________________________</w:t>
      </w:r>
    </w:p>
    <w:p>
      <w:pPr>
        <w:spacing w:after="0"/>
        <w:ind w:left="0"/>
        <w:jc w:val="both"/>
      </w:pPr>
      <w:r>
        <w:rPr>
          <w:rFonts w:ascii="Times New Roman"/>
          <w:b w:val="false"/>
          <w:i w:val="false"/>
          <w:color w:val="000000"/>
          <w:sz w:val="28"/>
        </w:rPr>
        <w:t>
      Өкпенің жасанды ауаны жаңартуда болу уақыты 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Гипотензия уақыты _______________________________________________________</w:t>
      </w:r>
    </w:p>
    <w:p>
      <w:pPr>
        <w:spacing w:after="0"/>
        <w:ind w:left="0"/>
        <w:jc w:val="both"/>
      </w:pPr>
      <w:r>
        <w:rPr>
          <w:rFonts w:ascii="Times New Roman"/>
          <w:b w:val="false"/>
          <w:i w:val="false"/>
          <w:color w:val="000000"/>
          <w:sz w:val="28"/>
        </w:rPr>
        <w:t>
      Соңғы тәуліктегі, сағаттағы диурез __________________________________________</w:t>
      </w:r>
    </w:p>
    <w:p>
      <w:pPr>
        <w:spacing w:after="0"/>
        <w:ind w:left="0"/>
        <w:jc w:val="both"/>
      </w:pPr>
      <w:r>
        <w:rPr>
          <w:rFonts w:ascii="Times New Roman"/>
          <w:b w:val="false"/>
          <w:i w:val="false"/>
          <w:color w:val="000000"/>
          <w:sz w:val="28"/>
        </w:rPr>
        <w:t>
      Донорды фармдайындау ___________________________________________________</w:t>
      </w:r>
    </w:p>
    <w:p>
      <w:pPr>
        <w:spacing w:after="0"/>
        <w:ind w:left="0"/>
        <w:jc w:val="both"/>
      </w:pPr>
      <w:r>
        <w:rPr>
          <w:rFonts w:ascii="Times New Roman"/>
          <w:b w:val="false"/>
          <w:i w:val="false"/>
          <w:color w:val="000000"/>
          <w:sz w:val="28"/>
        </w:rPr>
        <w:t>
      Ишемия кезеңі ___________________________________________________________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алу ерекшеліктері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Жуу кезіндегі қысым ______________________________________________________</w:t>
      </w:r>
    </w:p>
    <w:p>
      <w:pPr>
        <w:spacing w:after="0"/>
        <w:ind w:left="0"/>
        <w:jc w:val="both"/>
      </w:pPr>
      <w:r>
        <w:rPr>
          <w:rFonts w:ascii="Times New Roman"/>
          <w:b w:val="false"/>
          <w:i w:val="false"/>
          <w:color w:val="000000"/>
          <w:sz w:val="28"/>
        </w:rPr>
        <w:t>
      Жуу сатысы _____________________________________________________________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консервілеу әдісі, консервілейтін ерітіндінің атауы: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Консервiлейтiн ерiтiндiнiң пайдалану мерзiмi:</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ИФА және (немесе ) ПЦР өткiзу күні және зерттеу нәтижелері:</w:t>
      </w:r>
    </w:p>
    <w:p>
      <w:pPr>
        <w:spacing w:after="0"/>
        <w:ind w:left="0"/>
        <w:jc w:val="both"/>
      </w:pPr>
      <w:r>
        <w:rPr>
          <w:rFonts w:ascii="Times New Roman"/>
          <w:b w:val="false"/>
          <w:i w:val="false"/>
          <w:color w:val="000000"/>
          <w:sz w:val="28"/>
        </w:rPr>
        <w:t>
      - АИТВ:</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 Гепатит В:</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 Гепатит С:</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 Сифилис:</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Консервілеу кезеңі:</w:t>
      </w:r>
    </w:p>
    <w:p>
      <w:pPr>
        <w:spacing w:after="0"/>
        <w:ind w:left="0"/>
        <w:jc w:val="both"/>
      </w:pPr>
      <w:r>
        <w:rPr>
          <w:rFonts w:ascii="Times New Roman"/>
          <w:b w:val="false"/>
          <w:i w:val="false"/>
          <w:color w:val="000000"/>
          <w:sz w:val="28"/>
        </w:rPr>
        <w:t>
      Бүйректің оң ________________________________ сол ______________________________</w:t>
      </w:r>
    </w:p>
    <w:p>
      <w:pPr>
        <w:spacing w:after="0"/>
        <w:ind w:left="0"/>
        <w:jc w:val="both"/>
      </w:pPr>
      <w:r>
        <w:rPr>
          <w:rFonts w:ascii="Times New Roman"/>
          <w:b w:val="false"/>
          <w:i w:val="false"/>
          <w:color w:val="000000"/>
          <w:sz w:val="28"/>
        </w:rPr>
        <w:t>
      Өкпенің оң _________________________________ сол ______________________________</w:t>
      </w:r>
    </w:p>
    <w:p>
      <w:pPr>
        <w:spacing w:after="0"/>
        <w:ind w:left="0"/>
        <w:jc w:val="both"/>
      </w:pPr>
      <w:r>
        <w:rPr>
          <w:rFonts w:ascii="Times New Roman"/>
          <w:b w:val="false"/>
          <w:i w:val="false"/>
          <w:color w:val="000000"/>
          <w:sz w:val="28"/>
        </w:rPr>
        <w:t>
      Жүректің _____________________________________________________________________</w:t>
      </w:r>
    </w:p>
    <w:p>
      <w:pPr>
        <w:spacing w:after="0"/>
        <w:ind w:left="0"/>
        <w:jc w:val="both"/>
      </w:pPr>
      <w:r>
        <w:rPr>
          <w:rFonts w:ascii="Times New Roman"/>
          <w:b w:val="false"/>
          <w:i w:val="false"/>
          <w:color w:val="000000"/>
          <w:sz w:val="28"/>
        </w:rPr>
        <w:t>
      Бауырдың ____________________________________________________________________</w:t>
      </w:r>
    </w:p>
    <w:p>
      <w:pPr>
        <w:spacing w:after="0"/>
        <w:ind w:left="0"/>
        <w:jc w:val="both"/>
      </w:pPr>
      <w:r>
        <w:rPr>
          <w:rFonts w:ascii="Times New Roman"/>
          <w:b w:val="false"/>
          <w:i w:val="false"/>
          <w:color w:val="000000"/>
          <w:sz w:val="28"/>
        </w:rPr>
        <w:t>
      Басқа ________________________________________________________________________</w:t>
      </w:r>
    </w:p>
    <w:p>
      <w:pPr>
        <w:spacing w:after="0"/>
        <w:ind w:left="0"/>
        <w:jc w:val="both"/>
      </w:pPr>
      <w:r>
        <w:rPr>
          <w:rFonts w:ascii="Times New Roman"/>
          <w:b w:val="false"/>
          <w:i w:val="false"/>
          <w:color w:val="000000"/>
          <w:sz w:val="28"/>
        </w:rPr>
        <w:t xml:space="preserve">
      Реципиенттердің ТАӘ (болған жағдайда) </w:t>
      </w:r>
    </w:p>
    <w:p>
      <w:pPr>
        <w:spacing w:after="0"/>
        <w:ind w:left="0"/>
        <w:jc w:val="both"/>
      </w:pPr>
      <w:r>
        <w:rPr>
          <w:rFonts w:ascii="Times New Roman"/>
          <w:b w:val="false"/>
          <w:i w:val="false"/>
          <w:color w:val="000000"/>
          <w:sz w:val="28"/>
        </w:rPr>
        <w:t>
      1.__________________ 2. _____________________</w:t>
      </w:r>
    </w:p>
    <w:p>
      <w:pPr>
        <w:spacing w:after="0"/>
        <w:ind w:left="0"/>
        <w:jc w:val="both"/>
      </w:pPr>
      <w:r>
        <w:rPr>
          <w:rFonts w:ascii="Times New Roman"/>
          <w:b w:val="false"/>
          <w:i w:val="false"/>
          <w:color w:val="000000"/>
          <w:sz w:val="28"/>
        </w:rPr>
        <w:t xml:space="preserve">
      Жасы, қан тобы 1. ____________________________ </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Донордың иммунологиялық көрсеткіштері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xml:space="preserve">
      Реципиенттердің </w:t>
      </w:r>
    </w:p>
    <w:p>
      <w:pPr>
        <w:spacing w:after="0"/>
        <w:ind w:left="0"/>
        <w:jc w:val="both"/>
      </w:pPr>
      <w:r>
        <w:rPr>
          <w:rFonts w:ascii="Times New Roman"/>
          <w:b w:val="false"/>
          <w:i w:val="false"/>
          <w:color w:val="000000"/>
          <w:sz w:val="28"/>
        </w:rPr>
        <w:t xml:space="preserve">
      1. ___________________________ </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Трансплантат функциялары ________________________________________________</w:t>
      </w:r>
    </w:p>
    <w:p>
      <w:pPr>
        <w:spacing w:after="0"/>
        <w:ind w:left="0"/>
        <w:jc w:val="both"/>
      </w:pPr>
      <w:r>
        <w:rPr>
          <w:rFonts w:ascii="Times New Roman"/>
          <w:b w:val="false"/>
          <w:i w:val="false"/>
          <w:color w:val="000000"/>
          <w:sz w:val="28"/>
        </w:rPr>
        <w:t>
      Денсаулық сақтау ұйымының атауы, тіндерді және (немесе) ағзаларды (ағзалардың бөліктері) алған және консервілеген тұлғалардың қызметі, ТАӘ (болған жағдайда):</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Консервілеуге жауапты тұлғалардың ТАӘ (болған жағдайда) , қолы: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Күні, айы, жылы, уақыты: "______"</w:t>
      </w:r>
    </w:p>
    <w:p>
      <w:pPr>
        <w:spacing w:after="0"/>
        <w:ind w:left="0"/>
        <w:jc w:val="both"/>
      </w:pPr>
      <w:r>
        <w:rPr>
          <w:rFonts w:ascii="Times New Roman"/>
          <w:b w:val="false"/>
          <w:i w:val="false"/>
          <w:color w:val="000000"/>
          <w:sz w:val="28"/>
        </w:rPr>
        <w:t>
      ______________________________ 20__ жыл "___" сағат "______" 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2010жылғы "23" қарашадағы № 907 бұйрығымен бекітілген № 066/е нысанды медициналық құжаттама </w:t>
            </w:r>
          </w:p>
        </w:tc>
      </w:tr>
    </w:tbl>
    <w:bookmarkStart w:name="z42" w:id="27"/>
    <w:p>
      <w:pPr>
        <w:spacing w:after="0"/>
        <w:ind w:left="0"/>
        <w:jc w:val="left"/>
      </w:pPr>
      <w:r>
        <w:rPr>
          <w:rFonts w:ascii="Times New Roman"/>
          <w:b/>
          <w:i w:val="false"/>
          <w:color w:val="000000"/>
        </w:rPr>
        <w:t xml:space="preserve"> Стационардан шыққан науқастың статистикалық картасы (тәуліктік, күндізгі) №</w:t>
      </w:r>
    </w:p>
    <w:bookmarkEnd w:id="27"/>
    <w:p>
      <w:pPr>
        <w:spacing w:after="0"/>
        <w:ind w:left="0"/>
        <w:jc w:val="both"/>
      </w:pPr>
      <w:r>
        <w:rPr>
          <w:rFonts w:ascii="Times New Roman"/>
          <w:b w:val="false"/>
          <w:i w:val="false"/>
          <w:color w:val="000000"/>
          <w:sz w:val="28"/>
        </w:rPr>
        <w:t xml:space="preserve">
      Жалпы бөлім: </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 (елдер анықтамалығы)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11. Сақтандыру компаниясының атауы, сақтандыру полисiнiң №</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xml:space="preserve">
      14. Емдеуге жатқызу түрi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бiрiншi рет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қайталап</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 емдеу кезінде толтырылады:</w:t>
      </w:r>
    </w:p>
    <w:p>
      <w:pPr>
        <w:spacing w:after="0"/>
        <w:ind w:left="0"/>
        <w:jc w:val="both"/>
      </w:pPr>
      <w:r>
        <w:rPr>
          <w:rFonts w:ascii="Times New Roman"/>
          <w:b w:val="false"/>
          <w:i w:val="false"/>
          <w:color w:val="000000"/>
          <w:sz w:val="28"/>
        </w:rPr>
        <w:t>
      Емдеуге жатқызу коды</w:t>
      </w:r>
    </w:p>
    <w:p>
      <w:pPr>
        <w:spacing w:after="0"/>
        <w:ind w:left="0"/>
        <w:jc w:val="both"/>
      </w:pPr>
      <w:r>
        <w:rPr>
          <w:rFonts w:ascii="Times New Roman"/>
          <w:b w:val="false"/>
          <w:i w:val="false"/>
          <w:color w:val="000000"/>
          <w:sz w:val="28"/>
        </w:rPr>
        <w:t>
      Арнайы стационарларда толтырылады:</w:t>
      </w:r>
    </w:p>
    <w:p>
      <w:pPr>
        <w:spacing w:after="0"/>
        <w:ind w:left="0"/>
        <w:jc w:val="both"/>
      </w:pPr>
      <w:r>
        <w:rPr>
          <w:rFonts w:ascii="Times New Roman"/>
          <w:b w:val="false"/>
          <w:i w:val="false"/>
          <w:color w:val="000000"/>
          <w:sz w:val="28"/>
        </w:rPr>
        <w:t>
      Емдеуге жатқызу мақсаты (психикалық, онкологиялық, наркологиялық бейіндер)</w:t>
      </w:r>
    </w:p>
    <w:p>
      <w:pPr>
        <w:spacing w:after="0"/>
        <w:ind w:left="0"/>
        <w:jc w:val="both"/>
      </w:pPr>
      <w:r>
        <w:rPr>
          <w:rFonts w:ascii="Times New Roman"/>
          <w:b w:val="false"/>
          <w:i w:val="false"/>
          <w:color w:val="000000"/>
          <w:sz w:val="28"/>
        </w:rPr>
        <w:t>
      15. Пациент жіберілді</w:t>
      </w:r>
    </w:p>
    <w:p>
      <w:pPr>
        <w:spacing w:after="0"/>
        <w:ind w:left="0"/>
        <w:jc w:val="both"/>
      </w:pPr>
      <w:r>
        <w:rPr>
          <w:rFonts w:ascii="Times New Roman"/>
          <w:b w:val="false"/>
          <w:i w:val="false"/>
          <w:color w:val="000000"/>
          <w:sz w:val="28"/>
        </w:rPr>
        <w:t>
      16. Жодаған МҰ атауы (МҰ регистрінен)</w:t>
      </w:r>
    </w:p>
    <w:p>
      <w:pPr>
        <w:spacing w:after="0"/>
        <w:ind w:left="0"/>
        <w:jc w:val="both"/>
      </w:pPr>
      <w:r>
        <w:rPr>
          <w:rFonts w:ascii="Times New Roman"/>
          <w:b w:val="false"/>
          <w:i w:val="false"/>
          <w:color w:val="000000"/>
          <w:sz w:val="28"/>
        </w:rPr>
        <w:t>
      17. Жолдаған ұйымның диагнозы</w:t>
      </w:r>
    </w:p>
    <w:p>
      <w:pPr>
        <w:spacing w:after="0"/>
        <w:ind w:left="0"/>
        <w:jc w:val="both"/>
      </w:pPr>
      <w:r>
        <w:rPr>
          <w:rFonts w:ascii="Times New Roman"/>
          <w:b w:val="false"/>
          <w:i w:val="false"/>
          <w:color w:val="000000"/>
          <w:sz w:val="28"/>
        </w:rPr>
        <w:t>
      18. Түскен кездегi диагнозы</w:t>
      </w:r>
    </w:p>
    <w:p>
      <w:pPr>
        <w:spacing w:after="0"/>
        <w:ind w:left="0"/>
        <w:jc w:val="both"/>
      </w:pPr>
      <w:r>
        <w:rPr>
          <w:rFonts w:ascii="Times New Roman"/>
          <w:b w:val="false"/>
          <w:i w:val="false"/>
          <w:color w:val="000000"/>
          <w:sz w:val="28"/>
        </w:rPr>
        <w:t>
      19. Жарақаттың түрі</w:t>
      </w:r>
    </w:p>
    <w:p>
      <w:pPr>
        <w:spacing w:after="0"/>
        <w:ind w:left="0"/>
        <w:jc w:val="both"/>
      </w:pPr>
      <w:r>
        <w:rPr>
          <w:rFonts w:ascii="Times New Roman"/>
          <w:b w:val="false"/>
          <w:i w:val="false"/>
          <w:color w:val="000000"/>
          <w:sz w:val="28"/>
        </w:rPr>
        <w:t xml:space="preserve">
      20. Ауруханаға жатқызылды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қарайтын адаммен ауруханаға жатқызылды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баланы емізетін анамен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Емдеуге жатқызу күнi мен уақыты</w:t>
      </w:r>
    </w:p>
    <w:p>
      <w:pPr>
        <w:spacing w:after="0"/>
        <w:ind w:left="0"/>
        <w:jc w:val="both"/>
      </w:pPr>
      <w:r>
        <w:rPr>
          <w:rFonts w:ascii="Times New Roman"/>
          <w:b w:val="false"/>
          <w:i w:val="false"/>
          <w:color w:val="000000"/>
          <w:sz w:val="28"/>
        </w:rPr>
        <w:t>
      22. Бөлiмше, палата №</w:t>
      </w:r>
    </w:p>
    <w:p>
      <w:pPr>
        <w:spacing w:after="0"/>
        <w:ind w:left="0"/>
        <w:jc w:val="both"/>
      </w:pPr>
      <w:r>
        <w:rPr>
          <w:rFonts w:ascii="Times New Roman"/>
          <w:b w:val="false"/>
          <w:i w:val="false"/>
          <w:color w:val="000000"/>
          <w:sz w:val="28"/>
        </w:rPr>
        <w:t>
      23. Реанимацияда болды</w:t>
      </w:r>
    </w:p>
    <w:p>
      <w:pPr>
        <w:spacing w:after="0"/>
        <w:ind w:left="0"/>
        <w:jc w:val="both"/>
      </w:pPr>
      <w:r>
        <w:rPr>
          <w:rFonts w:ascii="Times New Roman"/>
          <w:b w:val="false"/>
          <w:i w:val="false"/>
          <w:color w:val="000000"/>
          <w:sz w:val="28"/>
        </w:rPr>
        <w:t>
      24. Төсек бейiнi:</w:t>
      </w:r>
    </w:p>
    <w:p>
      <w:pPr>
        <w:spacing w:after="0"/>
        <w:ind w:left="0"/>
        <w:jc w:val="both"/>
      </w:pPr>
      <w:r>
        <w:rPr>
          <w:rFonts w:ascii="Times New Roman"/>
          <w:b w:val="false"/>
          <w:i w:val="false"/>
          <w:color w:val="000000"/>
          <w:sz w:val="28"/>
        </w:rPr>
        <w:t>
      25. Тасымалдау түрлерi:</w:t>
      </w:r>
    </w:p>
    <w:p>
      <w:pPr>
        <w:spacing w:after="0"/>
        <w:ind w:left="0"/>
        <w:jc w:val="both"/>
      </w:pPr>
      <w:r>
        <w:rPr>
          <w:rFonts w:ascii="Times New Roman"/>
          <w:b w:val="false"/>
          <w:i w:val="false"/>
          <w:color w:val="000000"/>
          <w:sz w:val="28"/>
        </w:rPr>
        <w:t>
      26. АИТВ-ға тексеру</w:t>
      </w:r>
    </w:p>
    <w:p>
      <w:pPr>
        <w:spacing w:after="0"/>
        <w:ind w:left="0"/>
        <w:jc w:val="both"/>
      </w:pPr>
      <w:r>
        <w:rPr>
          <w:rFonts w:ascii="Times New Roman"/>
          <w:b w:val="false"/>
          <w:i w:val="false"/>
          <w:color w:val="000000"/>
          <w:sz w:val="28"/>
        </w:rPr>
        <w:t>
      27. Қан тобы, резус-фактор</w:t>
      </w:r>
    </w:p>
    <w:p>
      <w:pPr>
        <w:spacing w:after="0"/>
        <w:ind w:left="0"/>
        <w:jc w:val="both"/>
      </w:pPr>
      <w:r>
        <w:rPr>
          <w:rFonts w:ascii="Times New Roman"/>
          <w:b w:val="false"/>
          <w:i w:val="false"/>
          <w:color w:val="000000"/>
          <w:sz w:val="28"/>
        </w:rPr>
        <w:t>
      28. Аллергиялық реакциялары</w:t>
      </w:r>
    </w:p>
    <w:p>
      <w:pPr>
        <w:spacing w:after="0"/>
        <w:ind w:left="0"/>
        <w:jc w:val="both"/>
      </w:pPr>
      <w:r>
        <w:rPr>
          <w:rFonts w:ascii="Times New Roman"/>
          <w:b w:val="false"/>
          <w:i w:val="false"/>
          <w:color w:val="000000"/>
          <w:sz w:val="28"/>
        </w:rPr>
        <w:t xml:space="preserve">
      29. Дәрiлердiң жағымсыз әсерлерi (жақпауы)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 дәрiнiң аты, жағымсыз әсерiнiң сипаты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 Қорытынды клиникалық диагнозы асқынулары Ілеспелі ауру 1 Ілеспелі ауру 2</w:t>
      </w:r>
    </w:p>
    <w:p>
      <w:pPr>
        <w:spacing w:after="0"/>
        <w:ind w:left="0"/>
        <w:jc w:val="both"/>
      </w:pPr>
      <w:r>
        <w:rPr>
          <w:rFonts w:ascii="Times New Roman"/>
          <w:b w:val="false"/>
          <w:i w:val="false"/>
          <w:color w:val="000000"/>
          <w:sz w:val="28"/>
        </w:rPr>
        <w:t>
      Стационарлар толтырады:</w:t>
      </w:r>
    </w:p>
    <w:p>
      <w:pPr>
        <w:spacing w:after="0"/>
        <w:ind w:left="0"/>
        <w:jc w:val="both"/>
      </w:pPr>
      <w:r>
        <w:rPr>
          <w:rFonts w:ascii="Times New Roman"/>
          <w:b w:val="false"/>
          <w:i w:val="false"/>
          <w:color w:val="000000"/>
          <w:sz w:val="28"/>
        </w:rPr>
        <w:t>
      1. Көрсетілген қызметтер мен дәрі-дәрмектердің парағы</w:t>
      </w:r>
    </w:p>
    <w:p>
      <w:pPr>
        <w:spacing w:after="0"/>
        <w:ind w:left="0"/>
        <w:jc w:val="both"/>
      </w:pPr>
      <w:r>
        <w:rPr>
          <w:rFonts w:ascii="Times New Roman"/>
          <w:b w:val="false"/>
          <w:i w:val="false"/>
          <w:color w:val="000000"/>
          <w:sz w:val="28"/>
        </w:rPr>
        <w:t xml:space="preserve">
      Көрсетілген қызметтердің парағы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Клиникалық бөлімшеде қолданылған дәрі-дәрмектердің парағы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Қолданылған операциялық және анестезиологиялық дәрі-дәрмектердің парағы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Реанимация бойынша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 Негiзгi хирургиялық операция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1320"/>
        <w:gridCol w:w="1221"/>
        <w:gridCol w:w="4127"/>
        <w:gridCol w:w="1671"/>
        <w:gridCol w:w="1796"/>
        <w:gridCol w:w="1385"/>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r>
              <w:br/>
            </w:r>
            <w:r>
              <w:rPr>
                <w:rFonts w:ascii="Times New Roman"/>
                <w:b w:val="false"/>
                <w:i w:val="false"/>
                <w:color w:val="000000"/>
                <w:sz w:val="20"/>
              </w:rPr>
              <w:t>
Уақыты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 мен коды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w:t>
            </w:r>
            <w:r>
              <w:br/>
            </w:r>
            <w:r>
              <w:rPr>
                <w:rFonts w:ascii="Times New Roman"/>
                <w:b w:val="false"/>
                <w:i w:val="false"/>
                <w:color w:val="000000"/>
                <w:sz w:val="20"/>
              </w:rPr>
              <w:t>
(коды)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түрі: 1-шұғыл, 2- жоспарлы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Операциядан кейiнгi асқынулар</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аппаратура (коды)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Дәрiгерлердiң коды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операциялар</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xml:space="preserve">
Ассистент </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Хирург </w:t>
            </w:r>
            <w:r>
              <w:br/>
            </w:r>
            <w:r>
              <w:rPr>
                <w:rFonts w:ascii="Times New Roman"/>
                <w:b w:val="false"/>
                <w:i w:val="false"/>
                <w:color w:val="000000"/>
                <w:sz w:val="20"/>
              </w:rPr>
              <w:t xml:space="preserve">
Ассистент </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Хирург </w:t>
            </w:r>
            <w:r>
              <w:br/>
            </w:r>
            <w:r>
              <w:rPr>
                <w:rFonts w:ascii="Times New Roman"/>
                <w:b w:val="false"/>
                <w:i w:val="false"/>
                <w:color w:val="000000"/>
                <w:sz w:val="20"/>
              </w:rPr>
              <w:t xml:space="preserve">
Ассистент </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Хирург </w:t>
            </w:r>
            <w:r>
              <w:br/>
            </w:r>
            <w:r>
              <w:rPr>
                <w:rFonts w:ascii="Times New Roman"/>
                <w:b w:val="false"/>
                <w:i w:val="false"/>
                <w:color w:val="000000"/>
                <w:sz w:val="20"/>
              </w:rPr>
              <w:t xml:space="preserve">
Ассистент </w:t>
            </w:r>
          </w:p>
        </w:tc>
      </w:tr>
    </w:tbl>
    <w:p>
      <w:pPr>
        <w:spacing w:after="0"/>
        <w:ind w:left="0"/>
        <w:jc w:val="both"/>
      </w:pPr>
      <w:r>
        <w:rPr>
          <w:rFonts w:ascii="Times New Roman"/>
          <w:b w:val="false"/>
          <w:i w:val="false"/>
          <w:color w:val="000000"/>
          <w:sz w:val="28"/>
        </w:rPr>
        <w:t>
      Нашақорлық науқастарға көмек көрсететін стационарлар толтырады:</w:t>
      </w:r>
    </w:p>
    <w:p>
      <w:pPr>
        <w:spacing w:after="0"/>
        <w:ind w:left="0"/>
        <w:jc w:val="both"/>
      </w:pPr>
      <w:r>
        <w:rPr>
          <w:rFonts w:ascii="Times New Roman"/>
          <w:b w:val="false"/>
          <w:i w:val="false"/>
          <w:color w:val="000000"/>
          <w:sz w:val="28"/>
        </w:rPr>
        <w:t>
      Есірткіні пайдалану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9"/>
        <w:gridCol w:w="1145"/>
        <w:gridCol w:w="3198"/>
        <w:gridCol w:w="2027"/>
        <w:gridCol w:w="1145"/>
        <w:gridCol w:w="1146"/>
      </w:tblGrid>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Есірткінің түрі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пайдалану мерзімі (жыл)</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 алғашқы пайдаланған жасы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тәсілі</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жиілігі</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есірткі</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есірткі (1)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Онкологиялық науқастарға көмек көрсететін стационарлар толтырады:</w:t>
      </w:r>
    </w:p>
    <w:p>
      <w:pPr>
        <w:spacing w:after="0"/>
        <w:ind w:left="0"/>
        <w:jc w:val="both"/>
      </w:pPr>
      <w:r>
        <w:rPr>
          <w:rFonts w:ascii="Times New Roman"/>
          <w:b w:val="false"/>
          <w:i w:val="false"/>
          <w:color w:val="000000"/>
          <w:sz w:val="28"/>
        </w:rPr>
        <w:t>
      Ісіктің орналасуы код наименование*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Ісіктің морфологиялық түрі код наименование*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 процесінің сатысы (Стадия опухолевого процесса):</w:t>
      </w:r>
    </w:p>
    <w:p>
      <w:pPr>
        <w:spacing w:after="0"/>
        <w:ind w:left="0"/>
        <w:jc w:val="both"/>
      </w:pPr>
      <w:r>
        <w:rPr>
          <w:rFonts w:ascii="Times New Roman"/>
          <w:b w:val="false"/>
          <w:i w:val="false"/>
          <w:color w:val="000000"/>
          <w:sz w:val="28"/>
        </w:rPr>
        <w:t>
      TNM жүйесі бойынша сатысы: *</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Алыс метастаздардың орналасуы *:</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Асқынған сатыда алғаш рет анықталған ісіктер үшін: *</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Процестің өрістеуі кезінде:*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Диагнозды растау әдісі:</w:t>
      </w:r>
    </w:p>
    <w:p>
      <w:pPr>
        <w:spacing w:after="0"/>
        <w:ind w:left="0"/>
        <w:jc w:val="both"/>
      </w:pPr>
      <w:r>
        <w:rPr>
          <w:rFonts w:ascii="Times New Roman"/>
          <w:b w:val="false"/>
          <w:i w:val="false"/>
          <w:color w:val="000000"/>
          <w:sz w:val="28"/>
        </w:rPr>
        <w:t>
       –нұсқалықты көрсету:</w:t>
      </w:r>
    </w:p>
    <w:p>
      <w:pPr>
        <w:spacing w:after="0"/>
        <w:ind w:left="0"/>
        <w:jc w:val="both"/>
      </w:pPr>
      <w:r>
        <w:rPr>
          <w:rFonts w:ascii="Times New Roman"/>
          <w:b w:val="false"/>
          <w:i w:val="false"/>
          <w:color w:val="000000"/>
          <w:sz w:val="28"/>
        </w:rPr>
        <w:t>
      (С81-96) – қауіп тобы:</w:t>
      </w:r>
    </w:p>
    <w:p>
      <w:pPr>
        <w:spacing w:after="0"/>
        <w:ind w:left="0"/>
        <w:jc w:val="both"/>
      </w:pPr>
      <w:r>
        <w:rPr>
          <w:rFonts w:ascii="Times New Roman"/>
          <w:b w:val="false"/>
          <w:i w:val="false"/>
          <w:color w:val="000000"/>
          <w:sz w:val="28"/>
        </w:rPr>
        <w:t xml:space="preserve">
      Осы жатқызылу кезеңінде жүргізілген емнің сипаты: </w:t>
      </w:r>
    </w:p>
    <w:p>
      <w:pPr>
        <w:spacing w:after="0"/>
        <w:ind w:left="0"/>
        <w:jc w:val="both"/>
      </w:pPr>
      <w:r>
        <w:rPr>
          <w:rFonts w:ascii="Times New Roman"/>
          <w:b w:val="false"/>
          <w:i w:val="false"/>
          <w:color w:val="000000"/>
          <w:sz w:val="28"/>
        </w:rPr>
        <w:t xml:space="preserve">
      Емдеу көлемі: </w:t>
      </w:r>
    </w:p>
    <w:p>
      <w:pPr>
        <w:spacing w:after="0"/>
        <w:ind w:left="0"/>
        <w:jc w:val="both"/>
      </w:pPr>
      <w:r>
        <w:rPr>
          <w:rFonts w:ascii="Times New Roman"/>
          <w:b w:val="false"/>
          <w:i w:val="false"/>
          <w:color w:val="000000"/>
          <w:sz w:val="28"/>
        </w:rPr>
        <w:t>
      Толық емделмеу себебі:</w:t>
      </w:r>
    </w:p>
    <w:p>
      <w:pPr>
        <w:spacing w:after="0"/>
        <w:ind w:left="0"/>
        <w:jc w:val="both"/>
      </w:pPr>
      <w:r>
        <w:rPr>
          <w:rFonts w:ascii="Times New Roman"/>
          <w:b w:val="false"/>
          <w:i w:val="false"/>
          <w:color w:val="000000"/>
          <w:sz w:val="28"/>
        </w:rPr>
        <w:t>
      Емдеу түрі Сәулемен емдеу:</w:t>
      </w:r>
    </w:p>
    <w:p>
      <w:pPr>
        <w:spacing w:after="0"/>
        <w:ind w:left="0"/>
        <w:jc w:val="both"/>
      </w:pPr>
      <w:r>
        <w:rPr>
          <w:rFonts w:ascii="Times New Roman"/>
          <w:b w:val="false"/>
          <w:i w:val="false"/>
          <w:color w:val="000000"/>
          <w:sz w:val="28"/>
        </w:rPr>
        <w:t xml:space="preserve">
      Сәулемен емдеу курсының басталған күні: </w:t>
      </w:r>
    </w:p>
    <w:p>
      <w:pPr>
        <w:spacing w:after="0"/>
        <w:ind w:left="0"/>
        <w:jc w:val="both"/>
      </w:pPr>
      <w:r>
        <w:rPr>
          <w:rFonts w:ascii="Times New Roman"/>
          <w:b w:val="false"/>
          <w:i w:val="false"/>
          <w:color w:val="000000"/>
          <w:sz w:val="28"/>
        </w:rPr>
        <w:t>
      Сәулелеу тәсілі: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Сыртқы сәулелендіру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Тіркескен сәулелендіру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Сәулелелендірудің басқа түрі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Сәулелік ем түрі: </w:t>
      </w:r>
    </w:p>
    <w:p>
      <w:pPr>
        <w:spacing w:after="0"/>
        <w:ind w:left="0"/>
        <w:jc w:val="both"/>
      </w:pPr>
      <w:r>
        <w:rPr>
          <w:rFonts w:ascii="Times New Roman"/>
          <w:b w:val="false"/>
          <w:i w:val="false"/>
          <w:color w:val="000000"/>
          <w:sz w:val="28"/>
        </w:rPr>
        <w:t xml:space="preserve">
      Сәулелік ем әдісі: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Үзіліссіз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Фракцияланған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Сәулелік терапия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Радиомодификаторларды қолдану:</w:t>
      </w:r>
    </w:p>
    <w:p>
      <w:pPr>
        <w:spacing w:after="0"/>
        <w:ind w:left="0"/>
        <w:jc w:val="both"/>
      </w:pPr>
      <w:r>
        <w:rPr>
          <w:rFonts w:ascii="Times New Roman"/>
          <w:b w:val="false"/>
          <w:i w:val="false"/>
          <w:color w:val="000000"/>
          <w:sz w:val="28"/>
        </w:rPr>
        <w:t>
      Сәулелендірудің қосынды ошақтық дозасы:</w:t>
      </w:r>
    </w:p>
    <w:p>
      <w:pPr>
        <w:spacing w:after="0"/>
        <w:ind w:left="0"/>
        <w:jc w:val="both"/>
      </w:pPr>
      <w:r>
        <w:rPr>
          <w:rFonts w:ascii="Times New Roman"/>
          <w:b w:val="false"/>
          <w:i w:val="false"/>
          <w:color w:val="000000"/>
          <w:sz w:val="28"/>
        </w:rPr>
        <w:t xml:space="preserve">
      Сәулелік емдеудің асқынулары: </w:t>
      </w:r>
    </w:p>
    <w:p>
      <w:pPr>
        <w:spacing w:after="0"/>
        <w:ind w:left="0"/>
        <w:jc w:val="both"/>
      </w:pPr>
      <w:r>
        <w:rPr>
          <w:rFonts w:ascii="Times New Roman"/>
          <w:b w:val="false"/>
          <w:i w:val="false"/>
          <w:color w:val="000000"/>
          <w:sz w:val="28"/>
        </w:rPr>
        <w:t xml:space="preserve">
      Сәулелік терапевт </w:t>
      </w:r>
    </w:p>
    <w:p>
      <w:pPr>
        <w:spacing w:after="0"/>
        <w:ind w:left="0"/>
        <w:jc w:val="both"/>
      </w:pPr>
      <w:r>
        <w:rPr>
          <w:rFonts w:ascii="Times New Roman"/>
          <w:b w:val="false"/>
          <w:i w:val="false"/>
          <w:color w:val="000000"/>
          <w:sz w:val="28"/>
        </w:rPr>
        <w:t xml:space="preserve">
      Химиятерапиялық емдеу курсының басталған күні </w:t>
      </w:r>
    </w:p>
    <w:p>
      <w:pPr>
        <w:spacing w:after="0"/>
        <w:ind w:left="0"/>
        <w:jc w:val="both"/>
      </w:pPr>
      <w:r>
        <w:rPr>
          <w:rFonts w:ascii="Times New Roman"/>
          <w:b w:val="false"/>
          <w:i w:val="false"/>
          <w:color w:val="000000"/>
          <w:sz w:val="28"/>
        </w:rPr>
        <w:t>
      Химиятерапия түрі:</w:t>
      </w:r>
    </w:p>
    <w:p>
      <w:pPr>
        <w:spacing w:after="0"/>
        <w:ind w:left="0"/>
        <w:jc w:val="both"/>
      </w:pPr>
      <w:r>
        <w:rPr>
          <w:rFonts w:ascii="Times New Roman"/>
          <w:b w:val="false"/>
          <w:i w:val="false"/>
          <w:color w:val="000000"/>
          <w:sz w:val="28"/>
        </w:rPr>
        <w:t>
      Акушерлік-гинекологиялық бейіндегі науқастарға көмек көрсететін стационарлар толтырады:</w:t>
      </w:r>
    </w:p>
    <w:p>
      <w:pPr>
        <w:spacing w:after="0"/>
        <w:ind w:left="0"/>
        <w:jc w:val="both"/>
      </w:pPr>
      <w:r>
        <w:rPr>
          <w:rFonts w:ascii="Times New Roman"/>
          <w:b w:val="false"/>
          <w:i w:val="false"/>
          <w:color w:val="000000"/>
          <w:sz w:val="28"/>
        </w:rPr>
        <w:t>
      Босану орны:</w:t>
      </w:r>
    </w:p>
    <w:p>
      <w:pPr>
        <w:spacing w:after="0"/>
        <w:ind w:left="0"/>
        <w:jc w:val="both"/>
      </w:pPr>
      <w:r>
        <w:rPr>
          <w:rFonts w:ascii="Times New Roman"/>
          <w:b w:val="false"/>
          <w:i w:val="false"/>
          <w:color w:val="000000"/>
          <w:sz w:val="28"/>
        </w:rPr>
        <w:t>
      Жүктілік №</w:t>
      </w:r>
    </w:p>
    <w:p>
      <w:pPr>
        <w:spacing w:after="0"/>
        <w:ind w:left="0"/>
        <w:jc w:val="both"/>
      </w:pPr>
      <w:r>
        <w:rPr>
          <w:rFonts w:ascii="Times New Roman"/>
          <w:b w:val="false"/>
          <w:i w:val="false"/>
          <w:color w:val="000000"/>
          <w:sz w:val="28"/>
        </w:rPr>
        <w:t xml:space="preserve">
      Босандыру сипаты </w:t>
      </w:r>
    </w:p>
    <w:p>
      <w:pPr>
        <w:spacing w:after="0"/>
        <w:ind w:left="0"/>
        <w:jc w:val="both"/>
      </w:pPr>
      <w:r>
        <w:rPr>
          <w:rFonts w:ascii="Times New Roman"/>
          <w:b w:val="false"/>
          <w:i w:val="false"/>
          <w:color w:val="000000"/>
          <w:sz w:val="28"/>
        </w:rPr>
        <w:t xml:space="preserve">
      Босану саны </w:t>
      </w:r>
    </w:p>
    <w:p>
      <w:pPr>
        <w:spacing w:after="0"/>
        <w:ind w:left="0"/>
        <w:jc w:val="both"/>
      </w:pPr>
      <w:r>
        <w:rPr>
          <w:rFonts w:ascii="Times New Roman"/>
          <w:b w:val="false"/>
          <w:i w:val="false"/>
          <w:color w:val="000000"/>
          <w:sz w:val="28"/>
        </w:rPr>
        <w:t>
      Жүктілікті үзу немесе босану сәтіндегі жүктілік мерзімі, апта</w:t>
      </w:r>
    </w:p>
    <w:p>
      <w:pPr>
        <w:spacing w:after="0"/>
        <w:ind w:left="0"/>
        <w:jc w:val="both"/>
      </w:pPr>
      <w:r>
        <w:rPr>
          <w:rFonts w:ascii="Times New Roman"/>
          <w:b w:val="false"/>
          <w:i w:val="false"/>
          <w:color w:val="000000"/>
          <w:sz w:val="28"/>
        </w:rPr>
        <w:t>
      Аборт түрлері</w:t>
      </w:r>
    </w:p>
    <w:p>
      <w:pPr>
        <w:spacing w:after="0"/>
        <w:ind w:left="0"/>
        <w:jc w:val="both"/>
      </w:pPr>
      <w:r>
        <w:rPr>
          <w:rFonts w:ascii="Times New Roman"/>
          <w:b w:val="false"/>
          <w:i w:val="false"/>
          <w:color w:val="000000"/>
          <w:sz w:val="28"/>
        </w:rPr>
        <w:t xml:space="preserve">
      Жаңа туған нәресте туралы мәліметтер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67"/>
        <w:gridCol w:w="6133"/>
      </w:tblGrid>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күні уақыты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туды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айы-күні жетіп/ шала</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кезіндегі баланың физикалық өсуі</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r>
              <w:br/>
            </w:r>
            <w:r>
              <w:rPr>
                <w:rFonts w:ascii="Times New Roman"/>
                <w:b w:val="false"/>
                <w:i w:val="false"/>
                <w:color w:val="000000"/>
                <w:sz w:val="20"/>
              </w:rPr>
              <w:t xml:space="preserve">
Салмағы </w:t>
            </w:r>
            <w:r>
              <w:br/>
            </w:r>
            <w:r>
              <w:rPr>
                <w:rFonts w:ascii="Times New Roman"/>
                <w:b w:val="false"/>
                <w:i w:val="false"/>
                <w:color w:val="000000"/>
                <w:sz w:val="20"/>
              </w:rPr>
              <w:t xml:space="preserve">
Бас айналымы </w:t>
            </w:r>
            <w:r>
              <w:br/>
            </w:r>
            <w:r>
              <w:rPr>
                <w:rFonts w:ascii="Times New Roman"/>
                <w:b w:val="false"/>
                <w:i w:val="false"/>
                <w:color w:val="000000"/>
                <w:sz w:val="20"/>
              </w:rPr>
              <w:t xml:space="preserve">
Кеуде айналымы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Тұқым қуалайтын аурулар скринингі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Аудиологиялық скрининг</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Офтальмологиялық скрининг</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Нәрестені егу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БЦЖ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xml:space="preserve">
ІПВ (ОПВ)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xml:space="preserve">
Гепатит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Тууына қатысты өлім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10-ХАЖ диагнозы</w:t>
            </w:r>
            <w:r>
              <w:br/>
            </w:r>
            <w:r>
              <w:rPr>
                <w:rFonts w:ascii="Times New Roman"/>
                <w:b w:val="false"/>
                <w:i w:val="false"/>
                <w:color w:val="000000"/>
                <w:sz w:val="20"/>
              </w:rPr>
              <w:t>
Диагноз атауы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r>
    </w:tbl>
    <w:p>
      <w:pPr>
        <w:spacing w:after="0"/>
        <w:ind w:left="0"/>
        <w:jc w:val="both"/>
      </w:pPr>
      <w:r>
        <w:rPr>
          <w:rFonts w:ascii="Times New Roman"/>
          <w:b w:val="false"/>
          <w:i w:val="false"/>
          <w:color w:val="000000"/>
          <w:sz w:val="28"/>
        </w:rPr>
        <w:t xml:space="preserve">
      Жас нәресте перзетханаиә емдеуден өтті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Қорытынды бөлім стационарлық көмек көрсетудің кез-келген жағдайында толтырылады</w:t>
      </w:r>
    </w:p>
    <w:p>
      <w:pPr>
        <w:spacing w:after="0"/>
        <w:ind w:left="0"/>
        <w:jc w:val="both"/>
      </w:pPr>
      <w:r>
        <w:rPr>
          <w:rFonts w:ascii="Times New Roman"/>
          <w:b w:val="false"/>
          <w:i w:val="false"/>
          <w:color w:val="000000"/>
          <w:sz w:val="28"/>
        </w:rPr>
        <w:t>
      1. Ауруханада болуы немен аяқталды</w:t>
      </w:r>
    </w:p>
    <w:p>
      <w:pPr>
        <w:spacing w:after="0"/>
        <w:ind w:left="0"/>
        <w:jc w:val="both"/>
      </w:pPr>
      <w:r>
        <w:rPr>
          <w:rFonts w:ascii="Times New Roman"/>
          <w:b w:val="false"/>
          <w:i w:val="false"/>
          <w:color w:val="000000"/>
          <w:sz w:val="28"/>
        </w:rPr>
        <w:t>
      2. Емдеу немен аяқталды:</w:t>
      </w:r>
    </w:p>
    <w:p>
      <w:pPr>
        <w:spacing w:after="0"/>
        <w:ind w:left="0"/>
        <w:jc w:val="both"/>
      </w:pPr>
      <w:r>
        <w:rPr>
          <w:rFonts w:ascii="Times New Roman"/>
          <w:b w:val="false"/>
          <w:i w:val="false"/>
          <w:color w:val="000000"/>
          <w:sz w:val="28"/>
        </w:rPr>
        <w:t>
      3. Шыққан (қайтыс болған) күнi мен уақыты</w:t>
      </w:r>
    </w:p>
    <w:p>
      <w:pPr>
        <w:spacing w:after="0"/>
        <w:ind w:left="0"/>
        <w:jc w:val="both"/>
      </w:pPr>
      <w:r>
        <w:rPr>
          <w:rFonts w:ascii="Times New Roman"/>
          <w:b w:val="false"/>
          <w:i w:val="false"/>
          <w:color w:val="000000"/>
          <w:sz w:val="28"/>
        </w:rPr>
        <w:t>
      4. Төсек-күндер өткiзiлдi</w:t>
      </w:r>
    </w:p>
    <w:p>
      <w:pPr>
        <w:spacing w:after="0"/>
        <w:ind w:left="0"/>
        <w:jc w:val="both"/>
      </w:pPr>
      <w:r>
        <w:rPr>
          <w:rFonts w:ascii="Times New Roman"/>
          <w:b w:val="false"/>
          <w:i w:val="false"/>
          <w:color w:val="000000"/>
          <w:sz w:val="28"/>
        </w:rPr>
        <w:t>
      Дәрiгер: Т.А.Ә. (болған жағдайда), ID</w:t>
      </w:r>
    </w:p>
    <w:p>
      <w:pPr>
        <w:spacing w:after="0"/>
        <w:ind w:left="0"/>
        <w:jc w:val="both"/>
      </w:pPr>
      <w:r>
        <w:rPr>
          <w:rFonts w:ascii="Times New Roman"/>
          <w:b w:val="false"/>
          <w:i w:val="false"/>
          <w:color w:val="000000"/>
          <w:sz w:val="28"/>
        </w:rPr>
        <w:t>
      Бөлiмше меңгерушісі Т.А.Ә. (болған жағдайда), ID</w:t>
      </w:r>
    </w:p>
    <w:p>
      <w:pPr>
        <w:spacing w:after="0"/>
        <w:ind w:left="0"/>
        <w:jc w:val="both"/>
      </w:pPr>
      <w:r>
        <w:rPr>
          <w:rFonts w:ascii="Times New Roman"/>
          <w:b w:val="false"/>
          <w:i w:val="false"/>
          <w:color w:val="000000"/>
          <w:sz w:val="28"/>
        </w:rPr>
        <w:t>
      № 066/е "Стационардан шыққан науқастың статистикалық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Стационардан шыққан пациенттің </w:t>
            </w:r>
            <w:r>
              <w:br/>
            </w:r>
            <w:r>
              <w:rPr>
                <w:rFonts w:ascii="Times New Roman"/>
                <w:b w:val="false"/>
                <w:i w:val="false"/>
                <w:color w:val="000000"/>
                <w:sz w:val="20"/>
              </w:rPr>
              <w:t xml:space="preserve">статистикалық картасының </w:t>
            </w:r>
            <w:r>
              <w:br/>
            </w:r>
            <w:r>
              <w:rPr>
                <w:rFonts w:ascii="Times New Roman"/>
                <w:b w:val="false"/>
                <w:i w:val="false"/>
                <w:color w:val="000000"/>
                <w:sz w:val="20"/>
              </w:rPr>
              <w:t xml:space="preserve">1 қосымша парағы </w:t>
            </w:r>
          </w:p>
        </w:tc>
      </w:tr>
    </w:tbl>
    <w:p>
      <w:pPr>
        <w:spacing w:after="0"/>
        <w:ind w:left="0"/>
        <w:jc w:val="both"/>
      </w:pPr>
      <w:r>
        <w:rPr>
          <w:rFonts w:ascii="Times New Roman"/>
          <w:b w:val="false"/>
          <w:i w:val="false"/>
          <w:color w:val="000000"/>
          <w:sz w:val="28"/>
        </w:rPr>
        <w:t>
      Жіті коронарлық синдромы бар пациенттің картасы № картаны толтыру күні</w:t>
      </w:r>
    </w:p>
    <w:p>
      <w:pPr>
        <w:spacing w:after="0"/>
        <w:ind w:left="0"/>
        <w:jc w:val="both"/>
      </w:pPr>
      <w:r>
        <w:rPr>
          <w:rFonts w:ascii="Times New Roman"/>
          <w:b w:val="false"/>
          <w:i w:val="false"/>
          <w:color w:val="000000"/>
          <w:sz w:val="28"/>
        </w:rPr>
        <w:t xml:space="preserve">
      ЖКС: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ST көтеруімен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ST көтеруімен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алдыңғы (передний)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төменгі (нижний)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қапталық (латеральный)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оң жақ қарынша (ОҚ) (RV3R, RV4R бұру) (правый желудочек (ПЖ) (отведение RV3R, RV4R)</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(неопределенная)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ST көтерусіз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алдыңғы (передний)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төменгі (нижний)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қапталық (латеральный)</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оң жақ қарынша (ОҚ)</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(неопределенная)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Алғашқы ЭКГ жасалған күні және уақыты</w:t>
      </w:r>
    </w:p>
    <w:p>
      <w:pPr>
        <w:spacing w:after="0"/>
        <w:ind w:left="0"/>
        <w:jc w:val="both"/>
      </w:pPr>
      <w:r>
        <w:rPr>
          <w:rFonts w:ascii="Times New Roman"/>
          <w:b w:val="false"/>
          <w:i w:val="false"/>
          <w:color w:val="000000"/>
          <w:sz w:val="28"/>
        </w:rPr>
        <w:t xml:space="preserve">
      Индекстік жағдайдың уақыты (ишемия белгілерінің басталуы) уақыты (кк/аа) </w:t>
      </w:r>
    </w:p>
    <w:p>
      <w:pPr>
        <w:spacing w:after="0"/>
        <w:ind w:left="0"/>
        <w:jc w:val="both"/>
      </w:pPr>
      <w:r>
        <w:rPr>
          <w:rFonts w:ascii="Times New Roman"/>
          <w:b w:val="false"/>
          <w:i w:val="false"/>
          <w:color w:val="000000"/>
          <w:sz w:val="28"/>
        </w:rPr>
        <w:t>
      Медициналық көмекке жүгіну уақыты (қоңырау шалу/өздігінен жүгіну)</w:t>
      </w:r>
    </w:p>
    <w:p>
      <w:pPr>
        <w:spacing w:after="0"/>
        <w:ind w:left="0"/>
        <w:jc w:val="both"/>
      </w:pPr>
      <w:r>
        <w:rPr>
          <w:rFonts w:ascii="Times New Roman"/>
          <w:b w:val="false"/>
          <w:i w:val="false"/>
          <w:color w:val="000000"/>
          <w:sz w:val="28"/>
        </w:rPr>
        <w:t xml:space="preserve">
      Мед.персоналмен алғашқы байланыс жасау уақыты </w:t>
      </w:r>
    </w:p>
    <w:p>
      <w:pPr>
        <w:spacing w:after="0"/>
        <w:ind w:left="0"/>
        <w:jc w:val="both"/>
      </w:pPr>
      <w:r>
        <w:rPr>
          <w:rFonts w:ascii="Times New Roman"/>
          <w:b w:val="false"/>
          <w:i w:val="false"/>
          <w:color w:val="000000"/>
          <w:sz w:val="28"/>
        </w:rPr>
        <w:t xml:space="preserve">
      Жағдай орын алған орын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үйде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жұмыста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қоғамдың орында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Келу орны: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қабылдау бөлімі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РжҚТБ/ ҚТБ/ ҚТП (қабылдау бөліміне соқпай)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АКГ-зертханасы (қабылдау бөліміне соқпай, РжҚТБ/ ҚТБ/ ҚТП) АКГ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(др.)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Қауіп факторлары</w:t>
      </w:r>
    </w:p>
    <w:p>
      <w:pPr>
        <w:spacing w:after="0"/>
        <w:ind w:left="0"/>
        <w:jc w:val="both"/>
      </w:pPr>
      <w:r>
        <w:rPr>
          <w:rFonts w:ascii="Times New Roman"/>
          <w:b w:val="false"/>
          <w:i w:val="false"/>
          <w:color w:val="000000"/>
          <w:sz w:val="28"/>
        </w:rPr>
        <w:t xml:space="preserve">
      Артериялық гипертензия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Қант диабеті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(диетотерапия, пероральды)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Шылым шегу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Алкоголь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Артық дене салмағы (Избыточная массса тела)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 фиказалық белсенділік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Дислипидемия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Тұқым қуалау бейімділігі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Отбасыда кенет қайтыс болу жағдайлары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(кейде, үнемі)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Бұрын болған кардиалық сыртартқы</w:t>
      </w:r>
    </w:p>
    <w:p>
      <w:pPr>
        <w:spacing w:after="0"/>
        <w:ind w:left="0"/>
        <w:jc w:val="both"/>
      </w:pPr>
      <w:r>
        <w:rPr>
          <w:rFonts w:ascii="Times New Roman"/>
          <w:b w:val="false"/>
          <w:i w:val="false"/>
          <w:color w:val="000000"/>
          <w:sz w:val="28"/>
        </w:rPr>
        <w:t xml:space="preserve">
      Өткерген миокард инфаргі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Журекшелер фибрилляциясы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стенокардия ширыққан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Тұрақсыз стенокардия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АКШ/ТКА (астын сызыңыз)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АКШ/ЧКВ (подчеркнуть)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ЭКС/ИКД /СРТ (астын сызыңыз)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Болезни клапанов сердца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Кардиомиопатия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 функциясының созылмалы жеткіліксіздігі</w:t>
      </w:r>
    </w:p>
    <w:p>
      <w:pPr>
        <w:spacing w:after="0"/>
        <w:ind w:left="0"/>
        <w:jc w:val="both"/>
      </w:pPr>
      <w:r>
        <w:rPr>
          <w:rFonts w:ascii="Times New Roman"/>
          <w:b w:val="false"/>
          <w:i w:val="false"/>
          <w:color w:val="000000"/>
          <w:sz w:val="28"/>
        </w:rPr>
        <w:t xml:space="preserve">
      Хроническая сердечная недостаточность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(NYNA бойынша ФК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Ілеспелі кардиалық патология</w:t>
      </w:r>
    </w:p>
    <w:p>
      <w:pPr>
        <w:spacing w:after="0"/>
        <w:ind w:left="0"/>
        <w:jc w:val="both"/>
      </w:pPr>
      <w:r>
        <w:rPr>
          <w:rFonts w:ascii="Times New Roman"/>
          <w:b w:val="false"/>
          <w:i w:val="false"/>
          <w:color w:val="000000"/>
          <w:sz w:val="28"/>
        </w:rPr>
        <w:t xml:space="preserve">
      МҚЖБ (ОНМК)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1-геморрагиялық инсульт,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ми инфаргі,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3-транзиторлық ишемиялық өршу)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Бүйрек функциясының созылмалы ауруы (БСА)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Хроническая болезнь почек (ХБП)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(нет)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Перифериялық тамырлар ауруы/ қолқа аневризмасы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Соңғы 5 жылдың ішіндегі онкологиялық аурулар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АІЖ аурулары (ойықжаралар, эрозиялар)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ӨСОА (ХОБЛ)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Өмір сүру сапасын төмендететін басқа аурулар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Другие заболевания, ухудшающие качество жизни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Сыртартқысы анамнез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Түсу кезіндегі ағымдағы жай-күйі</w:t>
      </w:r>
    </w:p>
    <w:p>
      <w:pPr>
        <w:spacing w:after="0"/>
        <w:ind w:left="0"/>
        <w:jc w:val="both"/>
      </w:pPr>
      <w:r>
        <w:rPr>
          <w:rFonts w:ascii="Times New Roman"/>
          <w:b w:val="false"/>
          <w:i w:val="false"/>
          <w:color w:val="000000"/>
          <w:sz w:val="28"/>
        </w:rPr>
        <w:t>
      Белгілері:</w:t>
      </w:r>
    </w:p>
    <w:p>
      <w:pPr>
        <w:spacing w:after="0"/>
        <w:ind w:left="0"/>
        <w:jc w:val="both"/>
      </w:pPr>
      <w:r>
        <w:rPr>
          <w:rFonts w:ascii="Times New Roman"/>
          <w:b w:val="false"/>
          <w:i w:val="false"/>
          <w:color w:val="000000"/>
          <w:sz w:val="28"/>
        </w:rPr>
        <w:t>
      Кеудедегі жайсыздық/ ауырсыну</w:t>
      </w:r>
    </w:p>
    <w:p>
      <w:pPr>
        <w:spacing w:after="0"/>
        <w:ind w:left="0"/>
        <w:jc w:val="both"/>
      </w:pPr>
      <w:r>
        <w:rPr>
          <w:rFonts w:ascii="Times New Roman"/>
          <w:b w:val="false"/>
          <w:i w:val="false"/>
          <w:color w:val="000000"/>
          <w:sz w:val="28"/>
        </w:rPr>
        <w:t xml:space="preserve">
      (Дискомфорт/боль в грудной клетке)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Ентігу (Одышка)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(нет)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Жүректің тоқтауы (Остановка сердца)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Талу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қысымының төмендеуі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Әлсіздік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Другие симптомы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Аурудың симптомсыз ағымы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Физикалық деректері (түсу кезінде) </w:t>
      </w:r>
    </w:p>
    <w:p>
      <w:pPr>
        <w:spacing w:after="0"/>
        <w:ind w:left="0"/>
        <w:jc w:val="both"/>
      </w:pPr>
      <w:r>
        <w:rPr>
          <w:rFonts w:ascii="Times New Roman"/>
          <w:b w:val="false"/>
          <w:i w:val="false"/>
          <w:color w:val="000000"/>
          <w:sz w:val="28"/>
        </w:rPr>
        <w:t xml:space="preserve">
      ЖЖЖ минутына соғу </w:t>
      </w:r>
    </w:p>
    <w:p>
      <w:pPr>
        <w:spacing w:after="0"/>
        <w:ind w:left="0"/>
        <w:jc w:val="both"/>
      </w:pPr>
      <w:r>
        <w:rPr>
          <w:rFonts w:ascii="Times New Roman"/>
          <w:b w:val="false"/>
          <w:i w:val="false"/>
          <w:color w:val="000000"/>
          <w:sz w:val="28"/>
        </w:rPr>
        <w:t>
      Систолалық АҚ сын.бағ.мм.(мм.рт.ст.) диастолалық сын.бағ.мм., орта АҚ сын.бағ.мм.</w:t>
      </w:r>
    </w:p>
    <w:p>
      <w:pPr>
        <w:spacing w:after="0"/>
        <w:ind w:left="0"/>
        <w:jc w:val="both"/>
      </w:pPr>
      <w:r>
        <w:rPr>
          <w:rFonts w:ascii="Times New Roman"/>
          <w:b w:val="false"/>
          <w:i w:val="false"/>
          <w:color w:val="000000"/>
          <w:sz w:val="28"/>
        </w:rPr>
        <w:t>
      8. Жүрек функциясының жеткіліксіздігі (ЖЖ) түскен кездегі Killip бойынша класс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талдамасы (түскен кезде) </w:t>
      </w:r>
    </w:p>
    <w:p>
      <w:pPr>
        <w:spacing w:after="0"/>
        <w:ind w:left="0"/>
        <w:jc w:val="both"/>
      </w:pPr>
      <w:r>
        <w:rPr>
          <w:rFonts w:ascii="Times New Roman"/>
          <w:b w:val="false"/>
          <w:i w:val="false"/>
          <w:color w:val="000000"/>
          <w:sz w:val="28"/>
        </w:rPr>
        <w:t xml:space="preserve">
      Вч-Тропонин I/T (түскен кезде)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Вч-Тропонин I/T (ең жоғары мағына) (максимальное значение)</w:t>
      </w:r>
    </w:p>
    <w:p>
      <w:pPr>
        <w:spacing w:after="0"/>
        <w:ind w:left="0"/>
        <w:jc w:val="both"/>
      </w:pPr>
      <w:r>
        <w:rPr>
          <w:rFonts w:ascii="Times New Roman"/>
          <w:b w:val="false"/>
          <w:i w:val="false"/>
          <w:color w:val="000000"/>
          <w:sz w:val="28"/>
        </w:rPr>
        <w:t xml:space="preserve">
      МВ-КФК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 - димер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BNP/pro BNP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Гемоглобин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Гематокрит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Тромбоцит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Глюкоза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Липидты спектр (Липидный спектр) (ХС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ЛПНП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ЛПВП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ТГ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Креатинин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мкмоль/л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шумақшалық сүзулу жылдамдығы (Скорость клубочковой фильтрации) креатинина_________(автоматический расчет)</w:t>
      </w:r>
    </w:p>
    <w:p>
      <w:pPr>
        <w:spacing w:after="0"/>
        <w:ind w:left="0"/>
        <w:jc w:val="both"/>
      </w:pPr>
      <w:r>
        <w:rPr>
          <w:rFonts w:ascii="Times New Roman"/>
          <w:b w:val="false"/>
          <w:i w:val="false"/>
          <w:color w:val="000000"/>
          <w:sz w:val="28"/>
        </w:rPr>
        <w:t xml:space="preserve">
      Калий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Магний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Кальций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Аспаптық зерттеу әдістері (Инструментальные методы исследования)</w:t>
      </w:r>
    </w:p>
    <w:p>
      <w:pPr>
        <w:spacing w:after="0"/>
        <w:ind w:left="0"/>
        <w:jc w:val="both"/>
      </w:pPr>
      <w:r>
        <w:rPr>
          <w:rFonts w:ascii="Times New Roman"/>
          <w:b w:val="false"/>
          <w:i w:val="false"/>
          <w:color w:val="000000"/>
          <w:sz w:val="28"/>
        </w:rPr>
        <w:t xml:space="preserve">
      ЭКГ (түскен кезде) (при поступлении/ в динамике)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Ырғақ (Ритм)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синустық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жүрекшелер фибрилляциясы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электрокардиостимулятор ырғағы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QRS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қалыпты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Гис будасы солжақ аяқшасын оқшаулау (ГБСАО)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Гис будасы оңжақ аяқшасын оқшаулау (ГБОАО)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сегментін көтерумен</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сегменті көтерусіз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 ирегінің инверсиясы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қалыпты ЭКГ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ЭхоКГ (түсу кезінде) (при поступлении)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 Симпсоны бойынша солжақ қарынша шығарымының фракциясы (ШФ)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болмашы төмендеу (41-50%)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қалыпты төмендеу (31-40%)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айқын сипатталған төмендеу (&lt;30%)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41300"/>
                    </a:xfrm>
                    <a:prstGeom prst="rect">
                      <a:avLst/>
                    </a:prstGeom>
                  </pic:spPr>
                </pic:pic>
              </a:graphicData>
            </a:graphic>
          </wp:inline>
        </w:drawing>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солжақ қарынша шығарымының фракциясы (ШФ) анықталған жоқ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Жергілікті жиырылғыштың бұзылған аймақтарының болуы: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гипокинезия,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-акинезия)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КТ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МРТ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Қауіп шкалдары:</w:t>
      </w:r>
    </w:p>
    <w:p>
      <w:pPr>
        <w:spacing w:after="0"/>
        <w:ind w:left="0"/>
        <w:jc w:val="both"/>
      </w:pPr>
      <w:r>
        <w:rPr>
          <w:rFonts w:ascii="Times New Roman"/>
          <w:b w:val="false"/>
          <w:i w:val="false"/>
          <w:color w:val="000000"/>
          <w:sz w:val="28"/>
        </w:rPr>
        <w:t xml:space="preserve">
      GRACE ишемия қаупінің шкаласы (түсу кезіндегі қауіп санаты)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6"/>
        <w:gridCol w:w="4355"/>
        <w:gridCol w:w="2219"/>
      </w:tblGrid>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Клиникалық себептері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 (жас)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r>
              <w:br/>
            </w:r>
            <w:r>
              <w:rPr>
                <w:rFonts w:ascii="Times New Roman"/>
                <w:b w:val="false"/>
                <w:i w:val="false"/>
                <w:color w:val="000000"/>
                <w:sz w:val="20"/>
              </w:rPr>
              <w:t>
30-39</w:t>
            </w:r>
            <w:r>
              <w:br/>
            </w:r>
            <w:r>
              <w:rPr>
                <w:rFonts w:ascii="Times New Roman"/>
                <w:b w:val="false"/>
                <w:i w:val="false"/>
                <w:color w:val="000000"/>
                <w:sz w:val="20"/>
              </w:rPr>
              <w:t>
40-49</w:t>
            </w:r>
            <w:r>
              <w:br/>
            </w:r>
            <w:r>
              <w:rPr>
                <w:rFonts w:ascii="Times New Roman"/>
                <w:b w:val="false"/>
                <w:i w:val="false"/>
                <w:color w:val="000000"/>
                <w:sz w:val="20"/>
              </w:rPr>
              <w:t>
50-59</w:t>
            </w:r>
            <w:r>
              <w:br/>
            </w:r>
            <w:r>
              <w:rPr>
                <w:rFonts w:ascii="Times New Roman"/>
                <w:b w:val="false"/>
                <w:i w:val="false"/>
                <w:color w:val="000000"/>
                <w:sz w:val="20"/>
              </w:rPr>
              <w:t>
60-69</w:t>
            </w:r>
            <w:r>
              <w:br/>
            </w:r>
            <w:r>
              <w:rPr>
                <w:rFonts w:ascii="Times New Roman"/>
                <w:b w:val="false"/>
                <w:i w:val="false"/>
                <w:color w:val="000000"/>
                <w:sz w:val="20"/>
              </w:rPr>
              <w:t>
70-79</w:t>
            </w:r>
            <w:r>
              <w:br/>
            </w:r>
            <w:r>
              <w:rPr>
                <w:rFonts w:ascii="Times New Roman"/>
                <w:b w:val="false"/>
                <w:i w:val="false"/>
                <w:color w:val="000000"/>
                <w:sz w:val="20"/>
              </w:rPr>
              <w:t>
80-89</w:t>
            </w:r>
            <w:r>
              <w:br/>
            </w:r>
            <w:r>
              <w:rPr>
                <w:rFonts w:ascii="Times New Roman"/>
                <w:b w:val="false"/>
                <w:i w:val="false"/>
                <w:color w:val="000000"/>
                <w:sz w:val="20"/>
              </w:rPr>
              <w:t>
&gt;90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8</w:t>
            </w:r>
            <w:r>
              <w:br/>
            </w:r>
            <w:r>
              <w:rPr>
                <w:rFonts w:ascii="Times New Roman"/>
                <w:b w:val="false"/>
                <w:i w:val="false"/>
                <w:color w:val="000000"/>
                <w:sz w:val="20"/>
              </w:rPr>
              <w:t>
25</w:t>
            </w:r>
            <w:r>
              <w:br/>
            </w:r>
            <w:r>
              <w:rPr>
                <w:rFonts w:ascii="Times New Roman"/>
                <w:b w:val="false"/>
                <w:i w:val="false"/>
                <w:color w:val="000000"/>
                <w:sz w:val="20"/>
              </w:rPr>
              <w:t>
41</w:t>
            </w:r>
            <w:r>
              <w:br/>
            </w:r>
            <w:r>
              <w:rPr>
                <w:rFonts w:ascii="Times New Roman"/>
                <w:b w:val="false"/>
                <w:i w:val="false"/>
                <w:color w:val="000000"/>
                <w:sz w:val="20"/>
              </w:rPr>
              <w:t>
58</w:t>
            </w:r>
            <w:r>
              <w:br/>
            </w:r>
            <w:r>
              <w:rPr>
                <w:rFonts w:ascii="Times New Roman"/>
                <w:b w:val="false"/>
                <w:i w:val="false"/>
                <w:color w:val="000000"/>
                <w:sz w:val="20"/>
              </w:rPr>
              <w:t>
75</w:t>
            </w:r>
            <w:r>
              <w:br/>
            </w:r>
            <w:r>
              <w:rPr>
                <w:rFonts w:ascii="Times New Roman"/>
                <w:b w:val="false"/>
                <w:i w:val="false"/>
                <w:color w:val="000000"/>
                <w:sz w:val="20"/>
              </w:rPr>
              <w:t>
91</w:t>
            </w:r>
            <w:r>
              <w:br/>
            </w:r>
            <w:r>
              <w:rPr>
                <w:rFonts w:ascii="Times New Roman"/>
                <w:b w:val="false"/>
                <w:i w:val="false"/>
                <w:color w:val="000000"/>
                <w:sz w:val="20"/>
              </w:rPr>
              <w:t>
100</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жиырылу жиілігі (минутына соғу)</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r>
              <w:br/>
            </w:r>
            <w:r>
              <w:rPr>
                <w:rFonts w:ascii="Times New Roman"/>
                <w:b w:val="false"/>
                <w:i w:val="false"/>
                <w:color w:val="000000"/>
                <w:sz w:val="20"/>
              </w:rPr>
              <w:t>
50-69</w:t>
            </w:r>
            <w:r>
              <w:br/>
            </w:r>
            <w:r>
              <w:rPr>
                <w:rFonts w:ascii="Times New Roman"/>
                <w:b w:val="false"/>
                <w:i w:val="false"/>
                <w:color w:val="000000"/>
                <w:sz w:val="20"/>
              </w:rPr>
              <w:t>
70-89</w:t>
            </w:r>
            <w:r>
              <w:br/>
            </w:r>
            <w:r>
              <w:rPr>
                <w:rFonts w:ascii="Times New Roman"/>
                <w:b w:val="false"/>
                <w:i w:val="false"/>
                <w:color w:val="000000"/>
                <w:sz w:val="20"/>
              </w:rPr>
              <w:t>
90-109</w:t>
            </w:r>
            <w:r>
              <w:br/>
            </w:r>
            <w:r>
              <w:rPr>
                <w:rFonts w:ascii="Times New Roman"/>
                <w:b w:val="false"/>
                <w:i w:val="false"/>
                <w:color w:val="000000"/>
                <w:sz w:val="20"/>
              </w:rPr>
              <w:t>
110-149</w:t>
            </w:r>
            <w:r>
              <w:br/>
            </w:r>
            <w:r>
              <w:rPr>
                <w:rFonts w:ascii="Times New Roman"/>
                <w:b w:val="false"/>
                <w:i w:val="false"/>
                <w:color w:val="000000"/>
                <w:sz w:val="20"/>
              </w:rPr>
              <w:t>
150-199</w:t>
            </w:r>
            <w:r>
              <w:br/>
            </w:r>
            <w:r>
              <w:rPr>
                <w:rFonts w:ascii="Times New Roman"/>
                <w:b w:val="false"/>
                <w:i w:val="false"/>
                <w:color w:val="000000"/>
                <w:sz w:val="20"/>
              </w:rPr>
              <w:t>
&gt;200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3</w:t>
            </w:r>
            <w:r>
              <w:br/>
            </w:r>
            <w:r>
              <w:rPr>
                <w:rFonts w:ascii="Times New Roman"/>
                <w:b w:val="false"/>
                <w:i w:val="false"/>
                <w:color w:val="000000"/>
                <w:sz w:val="20"/>
              </w:rPr>
              <w:t>
9</w:t>
            </w:r>
            <w:r>
              <w:br/>
            </w:r>
            <w:r>
              <w:rPr>
                <w:rFonts w:ascii="Times New Roman"/>
                <w:b w:val="false"/>
                <w:i w:val="false"/>
                <w:color w:val="000000"/>
                <w:sz w:val="20"/>
              </w:rPr>
              <w:t>
15</w:t>
            </w:r>
            <w:r>
              <w:br/>
            </w:r>
            <w:r>
              <w:rPr>
                <w:rFonts w:ascii="Times New Roman"/>
                <w:b w:val="false"/>
                <w:i w:val="false"/>
                <w:color w:val="000000"/>
                <w:sz w:val="20"/>
              </w:rPr>
              <w:t>
24</w:t>
            </w:r>
            <w:r>
              <w:br/>
            </w:r>
            <w:r>
              <w:rPr>
                <w:rFonts w:ascii="Times New Roman"/>
                <w:b w:val="false"/>
                <w:i w:val="false"/>
                <w:color w:val="000000"/>
                <w:sz w:val="20"/>
              </w:rPr>
              <w:t>
38</w:t>
            </w:r>
            <w:r>
              <w:br/>
            </w:r>
            <w:r>
              <w:rPr>
                <w:rFonts w:ascii="Times New Roman"/>
                <w:b w:val="false"/>
                <w:i w:val="false"/>
                <w:color w:val="000000"/>
                <w:sz w:val="20"/>
              </w:rPr>
              <w:t>
46</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Систолалық артериялық қысым (ммрт.ст.)</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r>
              <w:br/>
            </w:r>
            <w:r>
              <w:rPr>
                <w:rFonts w:ascii="Times New Roman"/>
                <w:b w:val="false"/>
                <w:i w:val="false"/>
                <w:color w:val="000000"/>
                <w:sz w:val="20"/>
              </w:rPr>
              <w:t>
80-99</w:t>
            </w:r>
            <w:r>
              <w:br/>
            </w:r>
            <w:r>
              <w:rPr>
                <w:rFonts w:ascii="Times New Roman"/>
                <w:b w:val="false"/>
                <w:i w:val="false"/>
                <w:color w:val="000000"/>
                <w:sz w:val="20"/>
              </w:rPr>
              <w:t>
100-119</w:t>
            </w:r>
            <w:r>
              <w:br/>
            </w:r>
            <w:r>
              <w:rPr>
                <w:rFonts w:ascii="Times New Roman"/>
                <w:b w:val="false"/>
                <w:i w:val="false"/>
                <w:color w:val="000000"/>
                <w:sz w:val="20"/>
              </w:rPr>
              <w:t>
120-139</w:t>
            </w:r>
            <w:r>
              <w:br/>
            </w:r>
            <w:r>
              <w:rPr>
                <w:rFonts w:ascii="Times New Roman"/>
                <w:b w:val="false"/>
                <w:i w:val="false"/>
                <w:color w:val="000000"/>
                <w:sz w:val="20"/>
              </w:rPr>
              <w:t>
140-159</w:t>
            </w:r>
            <w:r>
              <w:br/>
            </w:r>
            <w:r>
              <w:rPr>
                <w:rFonts w:ascii="Times New Roman"/>
                <w:b w:val="false"/>
                <w:i w:val="false"/>
                <w:color w:val="000000"/>
                <w:sz w:val="20"/>
              </w:rPr>
              <w:t>
160-199</w:t>
            </w:r>
            <w:r>
              <w:br/>
            </w:r>
            <w:r>
              <w:rPr>
                <w:rFonts w:ascii="Times New Roman"/>
                <w:b w:val="false"/>
                <w:i w:val="false"/>
                <w:color w:val="000000"/>
                <w:sz w:val="20"/>
              </w:rPr>
              <w:t>
&gt;200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r>
              <w:br/>
            </w:r>
            <w:r>
              <w:rPr>
                <w:rFonts w:ascii="Times New Roman"/>
                <w:b w:val="false"/>
                <w:i w:val="false"/>
                <w:color w:val="000000"/>
                <w:sz w:val="20"/>
              </w:rPr>
              <w:t>
53</w:t>
            </w:r>
            <w:r>
              <w:br/>
            </w:r>
            <w:r>
              <w:rPr>
                <w:rFonts w:ascii="Times New Roman"/>
                <w:b w:val="false"/>
                <w:i w:val="false"/>
                <w:color w:val="000000"/>
                <w:sz w:val="20"/>
              </w:rPr>
              <w:t>
43</w:t>
            </w:r>
            <w:r>
              <w:br/>
            </w:r>
            <w:r>
              <w:rPr>
                <w:rFonts w:ascii="Times New Roman"/>
                <w:b w:val="false"/>
                <w:i w:val="false"/>
                <w:color w:val="000000"/>
                <w:sz w:val="20"/>
              </w:rPr>
              <w:t>
34</w:t>
            </w:r>
            <w:r>
              <w:br/>
            </w:r>
            <w:r>
              <w:rPr>
                <w:rFonts w:ascii="Times New Roman"/>
                <w:b w:val="false"/>
                <w:i w:val="false"/>
                <w:color w:val="000000"/>
                <w:sz w:val="20"/>
              </w:rPr>
              <w:t>
24</w:t>
            </w:r>
            <w:r>
              <w:br/>
            </w:r>
            <w:r>
              <w:rPr>
                <w:rFonts w:ascii="Times New Roman"/>
                <w:b w:val="false"/>
                <w:i w:val="false"/>
                <w:color w:val="000000"/>
                <w:sz w:val="20"/>
              </w:rPr>
              <w:t>
10</w:t>
            </w:r>
            <w:r>
              <w:br/>
            </w:r>
            <w:r>
              <w:rPr>
                <w:rFonts w:ascii="Times New Roman"/>
                <w:b w:val="false"/>
                <w:i w:val="false"/>
                <w:color w:val="000000"/>
                <w:sz w:val="20"/>
              </w:rPr>
              <w:t>
0</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креатинин деңгейі (мкмоль/л)</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r>
              <w:br/>
            </w:r>
            <w:r>
              <w:rPr>
                <w:rFonts w:ascii="Times New Roman"/>
                <w:b w:val="false"/>
                <w:i w:val="false"/>
                <w:color w:val="000000"/>
                <w:sz w:val="20"/>
              </w:rPr>
              <w:t>
35-70</w:t>
            </w:r>
            <w:r>
              <w:br/>
            </w:r>
            <w:r>
              <w:rPr>
                <w:rFonts w:ascii="Times New Roman"/>
                <w:b w:val="false"/>
                <w:i w:val="false"/>
                <w:color w:val="000000"/>
                <w:sz w:val="20"/>
              </w:rPr>
              <w:t>
71-105</w:t>
            </w:r>
            <w:r>
              <w:br/>
            </w:r>
            <w:r>
              <w:rPr>
                <w:rFonts w:ascii="Times New Roman"/>
                <w:b w:val="false"/>
                <w:i w:val="false"/>
                <w:color w:val="000000"/>
                <w:sz w:val="20"/>
              </w:rPr>
              <w:t>
106-140</w:t>
            </w:r>
            <w:r>
              <w:br/>
            </w:r>
            <w:r>
              <w:rPr>
                <w:rFonts w:ascii="Times New Roman"/>
                <w:b w:val="false"/>
                <w:i w:val="false"/>
                <w:color w:val="000000"/>
                <w:sz w:val="20"/>
              </w:rPr>
              <w:t>
141-176</w:t>
            </w:r>
            <w:r>
              <w:br/>
            </w:r>
            <w:r>
              <w:rPr>
                <w:rFonts w:ascii="Times New Roman"/>
                <w:b w:val="false"/>
                <w:i w:val="false"/>
                <w:color w:val="000000"/>
                <w:sz w:val="20"/>
              </w:rPr>
              <w:t>
177-353</w:t>
            </w:r>
            <w:r>
              <w:br/>
            </w:r>
            <w:r>
              <w:rPr>
                <w:rFonts w:ascii="Times New Roman"/>
                <w:b w:val="false"/>
                <w:i w:val="false"/>
                <w:color w:val="000000"/>
                <w:sz w:val="20"/>
              </w:rPr>
              <w:t>
&gt;354</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4</w:t>
            </w:r>
            <w:r>
              <w:br/>
            </w:r>
            <w:r>
              <w:rPr>
                <w:rFonts w:ascii="Times New Roman"/>
                <w:b w:val="false"/>
                <w:i w:val="false"/>
                <w:color w:val="000000"/>
                <w:sz w:val="20"/>
              </w:rPr>
              <w:t>
7</w:t>
            </w:r>
            <w:r>
              <w:br/>
            </w:r>
            <w:r>
              <w:rPr>
                <w:rFonts w:ascii="Times New Roman"/>
                <w:b w:val="false"/>
                <w:i w:val="false"/>
                <w:color w:val="000000"/>
                <w:sz w:val="20"/>
              </w:rPr>
              <w:t>
10</w:t>
            </w:r>
            <w:r>
              <w:br/>
            </w:r>
            <w:r>
              <w:rPr>
                <w:rFonts w:ascii="Times New Roman"/>
                <w:b w:val="false"/>
                <w:i w:val="false"/>
                <w:color w:val="000000"/>
                <w:sz w:val="20"/>
              </w:rPr>
              <w:t>
13</w:t>
            </w:r>
            <w:r>
              <w:br/>
            </w:r>
            <w:r>
              <w:rPr>
                <w:rFonts w:ascii="Times New Roman"/>
                <w:b w:val="false"/>
                <w:i w:val="false"/>
                <w:color w:val="000000"/>
                <w:sz w:val="20"/>
              </w:rPr>
              <w:t>
21</w:t>
            </w:r>
            <w:r>
              <w:br/>
            </w:r>
            <w:r>
              <w:rPr>
                <w:rFonts w:ascii="Times New Roman"/>
                <w:b w:val="false"/>
                <w:i w:val="false"/>
                <w:color w:val="000000"/>
                <w:sz w:val="20"/>
              </w:rPr>
              <w:t>
28</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Жүрек функциясының жеткіліксіздік классы (Killip жіктемесі бойынша)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br/>
            </w:r>
            <w:r>
              <w:rPr>
                <w:rFonts w:ascii="Times New Roman"/>
                <w:b w:val="false"/>
                <w:i w:val="false"/>
                <w:color w:val="000000"/>
                <w:sz w:val="20"/>
              </w:rPr>
              <w:t>
II</w:t>
            </w:r>
            <w:r>
              <w:br/>
            </w:r>
            <w:r>
              <w:rPr>
                <w:rFonts w:ascii="Times New Roman"/>
                <w:b w:val="false"/>
                <w:i w:val="false"/>
                <w:color w:val="000000"/>
                <w:sz w:val="20"/>
              </w:rPr>
              <w:t>
III</w:t>
            </w:r>
            <w:r>
              <w:br/>
            </w:r>
            <w:r>
              <w:rPr>
                <w:rFonts w:ascii="Times New Roman"/>
                <w:b w:val="false"/>
                <w:i w:val="false"/>
                <w:color w:val="000000"/>
                <w:sz w:val="20"/>
              </w:rPr>
              <w:t>
IV</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20</w:t>
            </w:r>
            <w:r>
              <w:br/>
            </w:r>
            <w:r>
              <w:rPr>
                <w:rFonts w:ascii="Times New Roman"/>
                <w:b w:val="false"/>
                <w:i w:val="false"/>
                <w:color w:val="000000"/>
                <w:sz w:val="20"/>
              </w:rPr>
              <w:t>
39</w:t>
            </w:r>
            <w:r>
              <w:br/>
            </w:r>
            <w:r>
              <w:rPr>
                <w:rFonts w:ascii="Times New Roman"/>
                <w:b w:val="false"/>
                <w:i w:val="false"/>
                <w:color w:val="000000"/>
                <w:sz w:val="20"/>
              </w:rPr>
              <w:t>
59</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тоқтап қалуы (пациент түскен уақытта)</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сегментінің девиациясы</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Кардиоспецификалық ферменттердің деңгейі диагностикалық мағынада артуының болуы</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Баллдар саны</w:t>
      </w:r>
    </w:p>
    <w:p>
      <w:pPr>
        <w:spacing w:after="0"/>
        <w:ind w:left="0"/>
        <w:jc w:val="both"/>
      </w:pPr>
      <w:r>
        <w:rPr>
          <w:rFonts w:ascii="Times New Roman"/>
          <w:b w:val="false"/>
          <w:i w:val="false"/>
          <w:color w:val="000000"/>
          <w:sz w:val="28"/>
        </w:rPr>
        <w:t xml:space="preserve">
      GRACE электрондық калькулятор </w:t>
      </w:r>
    </w:p>
    <w:p>
      <w:pPr>
        <w:spacing w:after="0"/>
        <w:ind w:left="0"/>
        <w:jc w:val="both"/>
      </w:pPr>
      <w:r>
        <w:rPr>
          <w:rFonts w:ascii="Times New Roman"/>
          <w:b w:val="false"/>
          <w:i w:val="false"/>
          <w:color w:val="000000"/>
          <w:sz w:val="28"/>
        </w:rPr>
        <w:t xml:space="preserve">
      GRACE 2 электрондық калькулятор (креатинин деңгейі және Кillip бойынша ауырлық класстары туралы деректер болмаған кезде пайдаланылады) </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Жоғары &gt;140 балл</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Орташа 109 – 140 балл</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 &lt;108 балл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ЖКС бар пациенттер қаупіннің стратификациясы: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Өте жоғары қауіп өлшемшарттары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гемодинамикалық тұрақсыздық немесе кардиогендік шок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Кеудедегі қайталанатын немесе жалғасқан ауырсыну, дәрі-дәрмекпен емдеуге тұрақты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Өмірге қауіпті аритмиялар немесе жүректің тоқтауы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механикалық асқынулары (механические осложнения ИМ)</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Рефрактерлі стенокардиямен немесе ST сегментінің ауытқуы бар жүрек функциясының жіті жеткіліксіздігі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сегментінің немесе Т ирегінің қайталанған динамикалық өзгерістері, әсіресе ST сегментінің ауыспалы элевациясымен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 қауіп өлшемшарттары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байланысты, жүрек тропониндері деңгейінің көтерілуі немесе төмендеуі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сегментінің немесе Т ирегінің динамикалық өзгерістері (симптомдық немесе асимптомдық)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GRACE шкаласы бойынша баллдардың сомасы &gt;140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Аралық қауіп өлшемшарттары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Қант диабеті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Бүйрек функциясының жеткіліксіздігі (ШСЖ&lt;60 мл/мин/1,73 м2)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Дәрі-дәрмекпен емдеуге тұрақты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ОҚ ШФ &lt;40% немесе жүрек функциясының іркілген жеткіліксіздігі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Ерте инфарктен кейінгі стенокардия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Жақында өткізілген ТКА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Бұрын жасалған АКШ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GRACE қауіп шкаласы бойынша баллдардың қосындысы &gt;109 және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 қауіп өлшемшарттары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Жоғарыда аталмаған кез келген сипаттамалар (ишемияның қайталанған белгілері жоқ, өзгеріссіз. ЭКГ, тропониндеңгейі жоғарламаған)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CRUSADE қан кету қауіп шкаласы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9"/>
        <w:gridCol w:w="6144"/>
        <w:gridCol w:w="2267"/>
      </w:tblGrid>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Көрсеткіш (предиктор)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Мағыналар интервалы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Баллдар </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гематокрит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31</w:t>
            </w:r>
            <w:r>
              <w:br/>
            </w:r>
            <w:r>
              <w:rPr>
                <w:rFonts w:ascii="Times New Roman"/>
                <w:b w:val="false"/>
                <w:i w:val="false"/>
                <w:color w:val="000000"/>
                <w:sz w:val="20"/>
              </w:rPr>
              <w:t>
31-33.9</w:t>
            </w:r>
            <w:r>
              <w:br/>
            </w:r>
            <w:r>
              <w:rPr>
                <w:rFonts w:ascii="Times New Roman"/>
                <w:b w:val="false"/>
                <w:i w:val="false"/>
                <w:color w:val="000000"/>
                <w:sz w:val="20"/>
              </w:rPr>
              <w:t>
34-36.9</w:t>
            </w:r>
            <w:r>
              <w:br/>
            </w:r>
            <w:r>
              <w:rPr>
                <w:rFonts w:ascii="Times New Roman"/>
                <w:b w:val="false"/>
                <w:i w:val="false"/>
                <w:color w:val="000000"/>
                <w:sz w:val="20"/>
              </w:rPr>
              <w:t>
37-39.9</w:t>
            </w:r>
            <w:r>
              <w:br/>
            </w:r>
            <w:r>
              <w:rPr>
                <w:rFonts w:ascii="Times New Roman"/>
                <w:b w:val="false"/>
                <w:i w:val="false"/>
                <w:color w:val="000000"/>
                <w:sz w:val="20"/>
              </w:rPr>
              <w:t>
≥ 40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7</w:t>
            </w:r>
            <w:r>
              <w:br/>
            </w:r>
            <w:r>
              <w:rPr>
                <w:rFonts w:ascii="Times New Roman"/>
                <w:b w:val="false"/>
                <w:i w:val="false"/>
                <w:color w:val="000000"/>
                <w:sz w:val="20"/>
              </w:rPr>
              <w:t>
3</w:t>
            </w:r>
            <w:r>
              <w:br/>
            </w:r>
            <w:r>
              <w:rPr>
                <w:rFonts w:ascii="Times New Roman"/>
                <w:b w:val="false"/>
                <w:i w:val="false"/>
                <w:color w:val="000000"/>
                <w:sz w:val="20"/>
              </w:rPr>
              <w:t>
2</w:t>
            </w:r>
            <w:r>
              <w:br/>
            </w:r>
            <w:r>
              <w:rPr>
                <w:rFonts w:ascii="Times New Roman"/>
                <w:b w:val="false"/>
                <w:i w:val="false"/>
                <w:color w:val="000000"/>
                <w:sz w:val="20"/>
              </w:rPr>
              <w:t>
0</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клиренсі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r>
              <w:br/>
            </w:r>
            <w:r>
              <w:rPr>
                <w:rFonts w:ascii="Times New Roman"/>
                <w:b w:val="false"/>
                <w:i w:val="false"/>
                <w:color w:val="000000"/>
                <w:sz w:val="20"/>
              </w:rPr>
              <w:t>
&gt;15-30</w:t>
            </w:r>
            <w:r>
              <w:br/>
            </w:r>
            <w:r>
              <w:rPr>
                <w:rFonts w:ascii="Times New Roman"/>
                <w:b w:val="false"/>
                <w:i w:val="false"/>
                <w:color w:val="000000"/>
                <w:sz w:val="20"/>
              </w:rPr>
              <w:t>
&gt;30-60</w:t>
            </w:r>
            <w:r>
              <w:br/>
            </w:r>
            <w:r>
              <w:rPr>
                <w:rFonts w:ascii="Times New Roman"/>
                <w:b w:val="false"/>
                <w:i w:val="false"/>
                <w:color w:val="000000"/>
                <w:sz w:val="20"/>
              </w:rPr>
              <w:t>
&gt;60-90</w:t>
            </w:r>
            <w:r>
              <w:br/>
            </w:r>
            <w:r>
              <w:rPr>
                <w:rFonts w:ascii="Times New Roman"/>
                <w:b w:val="false"/>
                <w:i w:val="false"/>
                <w:color w:val="000000"/>
                <w:sz w:val="20"/>
              </w:rPr>
              <w:t>
&gt;90-120</w:t>
            </w:r>
            <w:r>
              <w:br/>
            </w:r>
            <w:r>
              <w:rPr>
                <w:rFonts w:ascii="Times New Roman"/>
                <w:b w:val="false"/>
                <w:i w:val="false"/>
                <w:color w:val="000000"/>
                <w:sz w:val="20"/>
              </w:rPr>
              <w:t>
&gt;120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r>
              <w:br/>
            </w:r>
            <w:r>
              <w:rPr>
                <w:rFonts w:ascii="Times New Roman"/>
                <w:b w:val="false"/>
                <w:i w:val="false"/>
                <w:color w:val="000000"/>
                <w:sz w:val="20"/>
              </w:rPr>
              <w:t>
35</w:t>
            </w:r>
            <w:r>
              <w:br/>
            </w:r>
            <w:r>
              <w:rPr>
                <w:rFonts w:ascii="Times New Roman"/>
                <w:b w:val="false"/>
                <w:i w:val="false"/>
                <w:color w:val="000000"/>
                <w:sz w:val="20"/>
              </w:rPr>
              <w:t>
28</w:t>
            </w:r>
            <w:r>
              <w:br/>
            </w:r>
            <w:r>
              <w:rPr>
                <w:rFonts w:ascii="Times New Roman"/>
                <w:b w:val="false"/>
                <w:i w:val="false"/>
                <w:color w:val="000000"/>
                <w:sz w:val="20"/>
              </w:rPr>
              <w:t>
17</w:t>
            </w:r>
            <w:r>
              <w:br/>
            </w:r>
            <w:r>
              <w:rPr>
                <w:rFonts w:ascii="Times New Roman"/>
                <w:b w:val="false"/>
                <w:i w:val="false"/>
                <w:color w:val="000000"/>
                <w:sz w:val="20"/>
              </w:rPr>
              <w:t>
7</w:t>
            </w:r>
            <w:r>
              <w:br/>
            </w:r>
            <w:r>
              <w:rPr>
                <w:rFonts w:ascii="Times New Roman"/>
                <w:b w:val="false"/>
                <w:i w:val="false"/>
                <w:color w:val="000000"/>
                <w:sz w:val="20"/>
              </w:rPr>
              <w:t>
0</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 (минутына/соғу)</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70</w:t>
            </w:r>
            <w:r>
              <w:br/>
            </w:r>
            <w:r>
              <w:rPr>
                <w:rFonts w:ascii="Times New Roman"/>
                <w:b w:val="false"/>
                <w:i w:val="false"/>
                <w:color w:val="000000"/>
                <w:sz w:val="20"/>
              </w:rPr>
              <w:t>
71-80</w:t>
            </w:r>
            <w:r>
              <w:br/>
            </w:r>
            <w:r>
              <w:rPr>
                <w:rFonts w:ascii="Times New Roman"/>
                <w:b w:val="false"/>
                <w:i w:val="false"/>
                <w:color w:val="000000"/>
                <w:sz w:val="20"/>
              </w:rPr>
              <w:t>
81-90</w:t>
            </w:r>
            <w:r>
              <w:br/>
            </w:r>
            <w:r>
              <w:rPr>
                <w:rFonts w:ascii="Times New Roman"/>
                <w:b w:val="false"/>
                <w:i w:val="false"/>
                <w:color w:val="000000"/>
                <w:sz w:val="20"/>
              </w:rPr>
              <w:t>
91-100</w:t>
            </w:r>
            <w:r>
              <w:br/>
            </w:r>
            <w:r>
              <w:rPr>
                <w:rFonts w:ascii="Times New Roman"/>
                <w:b w:val="false"/>
                <w:i w:val="false"/>
                <w:color w:val="000000"/>
                <w:sz w:val="20"/>
              </w:rPr>
              <w:t>
101-110</w:t>
            </w:r>
            <w:r>
              <w:br/>
            </w:r>
            <w:r>
              <w:rPr>
                <w:rFonts w:ascii="Times New Roman"/>
                <w:b w:val="false"/>
                <w:i w:val="false"/>
                <w:color w:val="000000"/>
                <w:sz w:val="20"/>
              </w:rPr>
              <w:t>
111-120</w:t>
            </w:r>
            <w:r>
              <w:br/>
            </w:r>
            <w:r>
              <w:rPr>
                <w:rFonts w:ascii="Times New Roman"/>
                <w:b w:val="false"/>
                <w:i w:val="false"/>
                <w:color w:val="000000"/>
                <w:sz w:val="20"/>
              </w:rPr>
              <w:t>
≥ 121</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1</w:t>
            </w:r>
            <w:r>
              <w:br/>
            </w:r>
            <w:r>
              <w:rPr>
                <w:rFonts w:ascii="Times New Roman"/>
                <w:b w:val="false"/>
                <w:i w:val="false"/>
                <w:color w:val="000000"/>
                <w:sz w:val="20"/>
              </w:rPr>
              <w:t>
3</w:t>
            </w:r>
            <w:r>
              <w:br/>
            </w:r>
            <w:r>
              <w:rPr>
                <w:rFonts w:ascii="Times New Roman"/>
                <w:b w:val="false"/>
                <w:i w:val="false"/>
                <w:color w:val="000000"/>
                <w:sz w:val="20"/>
              </w:rPr>
              <w:t>
6</w:t>
            </w:r>
            <w:r>
              <w:br/>
            </w:r>
            <w:r>
              <w:rPr>
                <w:rFonts w:ascii="Times New Roman"/>
                <w:b w:val="false"/>
                <w:i w:val="false"/>
                <w:color w:val="000000"/>
                <w:sz w:val="20"/>
              </w:rPr>
              <w:t>
8</w:t>
            </w:r>
            <w:r>
              <w:br/>
            </w:r>
            <w:r>
              <w:rPr>
                <w:rFonts w:ascii="Times New Roman"/>
                <w:b w:val="false"/>
                <w:i w:val="false"/>
                <w:color w:val="000000"/>
                <w:sz w:val="20"/>
              </w:rPr>
              <w:t>
10</w:t>
            </w:r>
            <w:r>
              <w:br/>
            </w:r>
            <w:r>
              <w:rPr>
                <w:rFonts w:ascii="Times New Roman"/>
                <w:b w:val="false"/>
                <w:i w:val="false"/>
                <w:color w:val="000000"/>
                <w:sz w:val="20"/>
              </w:rPr>
              <w:t>
11</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Жынысы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 </w:t>
            </w:r>
            <w:r>
              <w:br/>
            </w:r>
            <w:r>
              <w:rPr>
                <w:rFonts w:ascii="Times New Roman"/>
                <w:b w:val="false"/>
                <w:i w:val="false"/>
                <w:color w:val="000000"/>
                <w:sz w:val="20"/>
              </w:rPr>
              <w:t xml:space="preserve">
Әйел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xml:space="preserve">
      CRUSADE электрондық калькуляторы </w:t>
      </w:r>
    </w:p>
    <w:p>
      <w:pPr>
        <w:spacing w:after="0"/>
        <w:ind w:left="0"/>
        <w:jc w:val="both"/>
      </w:pPr>
      <w:r>
        <w:rPr>
          <w:rFonts w:ascii="Times New Roman"/>
          <w:b w:val="false"/>
          <w:i w:val="false"/>
          <w:color w:val="000000"/>
          <w:sz w:val="28"/>
        </w:rPr>
        <w:t xml:space="preserve">
      Баллдардың жалпы саны </w:t>
      </w:r>
    </w:p>
    <w:p>
      <w:pPr>
        <w:spacing w:after="0"/>
        <w:ind w:left="0"/>
        <w:jc w:val="both"/>
      </w:pPr>
      <w:r>
        <w:rPr>
          <w:rFonts w:ascii="Times New Roman"/>
          <w:b w:val="false"/>
          <w:i w:val="false"/>
          <w:color w:val="000000"/>
          <w:sz w:val="28"/>
        </w:rPr>
        <w:t xml:space="preserve">
      CRUSADE қан кету қаупі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Тромботикалық асқынулар қаупін бағалауға арналған CHA2DS2-VASC шкаласы (Журекшелер фибрилляциясы кезінде)</w:t>
      </w:r>
    </w:p>
    <w:p>
      <w:pPr>
        <w:spacing w:after="0"/>
        <w:ind w:left="0"/>
        <w:jc w:val="both"/>
      </w:pPr>
      <w:r>
        <w:rPr>
          <w:rFonts w:ascii="Times New Roman"/>
          <w:b w:val="false"/>
          <w:i w:val="false"/>
          <w:color w:val="000000"/>
          <w:sz w:val="28"/>
        </w:rPr>
        <w:t>
      Баллдардың жалпы саны: (баллдар қосындысы 1 және одан жоғары болғанда инсульттің даму қаупі бар (антикоагулянтты терапия тағайындау қажет)</w:t>
      </w:r>
    </w:p>
    <w:p>
      <w:pPr>
        <w:spacing w:after="0"/>
        <w:ind w:left="0"/>
        <w:jc w:val="both"/>
      </w:pPr>
      <w:r>
        <w:rPr>
          <w:rFonts w:ascii="Times New Roman"/>
          <w:b w:val="false"/>
          <w:i w:val="false"/>
          <w:color w:val="000000"/>
          <w:sz w:val="28"/>
        </w:rPr>
        <w:t xml:space="preserve">
      Емдеу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7"/>
        <w:gridCol w:w="1785"/>
        <w:gridCol w:w="3233"/>
        <w:gridCol w:w="2945"/>
      </w:tblGrid>
      <w:tr>
        <w:trPr>
          <w:trHeight w:val="30" w:hRule="atLeast"/>
        </w:trPr>
        <w:tc>
          <w:tcPr>
            <w:tcW w:w="4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1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Түскенге дейін қабылдады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тағайындалды және қабылдады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жатқызудың алғашқы тәулігі (24 сағатқа дейін)</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сағаттан кеш</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 қышқылы</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Тикагрелор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*Тромбоциттердің гликопротеин IIb/IIIa рецепторларының ингибиторлары</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ФЕГ (гепарин)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ТМГ(эноксапарин)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*Бивалирудин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-блокаторлары</w:t>
            </w:r>
            <w:r>
              <w:br/>
            </w:r>
            <w:r>
              <w:rPr>
                <w:rFonts w:ascii="Times New Roman"/>
                <w:b w:val="false"/>
                <w:i w:val="false"/>
                <w:color w:val="000000"/>
                <w:sz w:val="20"/>
              </w:rPr>
              <w:t xml:space="preserve">
(ампулалардағы метопролол)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-блокаторлары</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 таблеткалар*ампулалар, аэрозоль)</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нитраттар (мононитраттар)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 уақыт әсер ететін ААФИ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басқа</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Есірткілік анальгетик (ампулалардағы морфин)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(ААФ ингибиторлары жақпаған кезде)</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Статиндер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Седативті, анксиолитикалық терапия (ампулалардығы Диазепам)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антагонисттері (</w:t>
            </w:r>
            <w:r>
              <w:rPr>
                <w:rFonts w:ascii="Times New Roman"/>
                <w:b w:val="false"/>
                <w:i w:val="false"/>
                <w:color w:val="000000"/>
                <w:sz w:val="20"/>
              </w:rPr>
              <w:t>b</w:t>
            </w:r>
            <w:r>
              <w:rPr>
                <w:rFonts w:ascii="Times New Roman"/>
                <w:b w:val="false"/>
                <w:i w:val="false"/>
                <w:color w:val="000000"/>
                <w:sz w:val="20"/>
              </w:rPr>
              <w:t xml:space="preserve">-блокаторлар жақпаған кезде ұзақ әсер ететін)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антиаритмиктер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деңгейін түсіретін препараттар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дәруменінің антагонистері/ Пероральды антикоагулянттар**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Альдостерон антагонисттері</w:t>
            </w:r>
            <w:r>
              <w:br/>
            </w:r>
            <w:r>
              <w:rPr>
                <w:rFonts w:ascii="Times New Roman"/>
                <w:b w:val="false"/>
                <w:i w:val="false"/>
                <w:color w:val="000000"/>
                <w:sz w:val="20"/>
              </w:rPr>
              <w:t xml:space="preserve">
(Спиронолактон /*эклеренон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Диуретиктер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Инотроптар (*добутамин, левосеминдан, допамин, *норадреналин)</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Қанайналымды механикалық қолдау құрылғысы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(нет)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(неизвестно)</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 Экстракорпоральная мембранная оксигенация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Impella</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Баска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w:t>
            </w:r>
            <w:r>
              <w:br/>
            </w:r>
            <w:r>
              <w:rPr>
                <w:rFonts w:ascii="Times New Roman"/>
                <w:b w:val="false"/>
                <w:i w:val="false"/>
                <w:color w:val="000000"/>
                <w:sz w:val="20"/>
              </w:rPr>
              <w:t xml:space="preserve">
Экстракорпоральная мембранная оксигенация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Impella</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Баска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(нет)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(неизвестно)</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(неизвестно)</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(да)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(неизвестно)</w:t>
            </w:r>
            <w:r>
              <w:br/>
            </w:r>
            <w:r>
              <w:rPr>
                <w:rFonts w:ascii="Times New Roman"/>
                <w:b w:val="false"/>
                <w:i w:val="false"/>
                <w:color w:val="000000"/>
                <w:sz w:val="20"/>
              </w:rPr>
              <w:t>
</w:t>
            </w:r>
          </w:p>
        </w:tc>
      </w:tr>
      <w:tr>
        <w:trPr>
          <w:trHeight w:val="30" w:hRule="atLeast"/>
        </w:trPr>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 Препараттардың патенттелмеген атауы </w:t>
      </w:r>
    </w:p>
    <w:p>
      <w:pPr>
        <w:spacing w:after="0"/>
        <w:ind w:left="0"/>
        <w:jc w:val="both"/>
      </w:pPr>
      <w:r>
        <w:rPr>
          <w:rFonts w:ascii="Times New Roman"/>
          <w:b w:val="false"/>
          <w:i w:val="false"/>
          <w:color w:val="000000"/>
          <w:sz w:val="28"/>
        </w:rPr>
        <w:t xml:space="preserve">
      ** CHA2DS2-VASc шкаласы (пероральды антикоагулянттарды тағайындау кезінде) </w:t>
      </w:r>
    </w:p>
    <w:p>
      <w:pPr>
        <w:spacing w:after="0"/>
        <w:ind w:left="0"/>
        <w:jc w:val="both"/>
      </w:pPr>
      <w:r>
        <w:rPr>
          <w:rFonts w:ascii="Times New Roman"/>
          <w:b w:val="false"/>
          <w:i w:val="false"/>
          <w:color w:val="000000"/>
          <w:sz w:val="28"/>
        </w:rPr>
        <w:t xml:space="preserve">
      *** HAS-BLED шкаласы (пероральды антикоагулянттарды тағайындау кезінде)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4"/>
        <w:gridCol w:w="6431"/>
        <w:gridCol w:w="3735"/>
      </w:tblGrid>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 </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сипаттамасы</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Бүйрек функциясының бұзылуы және </w:t>
            </w:r>
            <w:r>
              <w:br/>
            </w:r>
            <w:r>
              <w:rPr>
                <w:rFonts w:ascii="Times New Roman"/>
                <w:b w:val="false"/>
                <w:i w:val="false"/>
                <w:color w:val="000000"/>
                <w:sz w:val="20"/>
              </w:rPr>
              <w:t>
(әрбіріне 1 балл)</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 инфаргі</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МНО</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Егде жас (&gt;66 лет)</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 немесе алкоголь (әрбіріне 1 балл)</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Баллдардың ең жоғары саны</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xml:space="preserve">
      Баллдардың жалпы саны: (3 және одан жоғары баллдардың қосындысында қан кету даму қаупі бар (сақтықпен антикоагулянтты терапияны тағайындау қажет) </w:t>
      </w:r>
    </w:p>
    <w:p>
      <w:pPr>
        <w:spacing w:after="0"/>
        <w:ind w:left="0"/>
        <w:jc w:val="both"/>
      </w:pPr>
      <w:r>
        <w:rPr>
          <w:rFonts w:ascii="Times New Roman"/>
          <w:b w:val="false"/>
          <w:i w:val="false"/>
          <w:color w:val="000000"/>
          <w:sz w:val="28"/>
        </w:rPr>
        <w:t>
      14. Тромболитикалық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Тромболитикалық терапияны жасамау себептері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кеш жүгіну (12 сағаттан артық)</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қарсы көрсетімдер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абсолютты,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салыстырмалы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ЭКГ өлшемшарттары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бастапқы ТКА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тромболизистік терапия өткізу уақытының басталуы</w:t>
      </w:r>
    </w:p>
    <w:p>
      <w:pPr>
        <w:spacing w:after="0"/>
        <w:ind w:left="0"/>
        <w:jc w:val="both"/>
      </w:pPr>
      <w:r>
        <w:rPr>
          <w:rFonts w:ascii="Times New Roman"/>
          <w:b w:val="false"/>
          <w:i w:val="false"/>
          <w:color w:val="000000"/>
          <w:sz w:val="28"/>
        </w:rPr>
        <w:t>
      тромболизистік терапия өткізу уақытының соны</w:t>
      </w:r>
    </w:p>
    <w:p>
      <w:pPr>
        <w:spacing w:after="0"/>
        <w:ind w:left="0"/>
        <w:jc w:val="both"/>
      </w:pPr>
      <w:r>
        <w:rPr>
          <w:rFonts w:ascii="Times New Roman"/>
          <w:b w:val="false"/>
          <w:i w:val="false"/>
          <w:color w:val="000000"/>
          <w:sz w:val="28"/>
        </w:rPr>
        <w:t>
      15. Тромболитикалық терапия өткізу кезеңі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Емдеуге жатқызуға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Емдеуге жатқызу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қабылдау бөлімі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ҚТП/ БИТ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тиімсіз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тиімді (60 мин. ішінде ST 50% және одан жоғары төмендеуі, реперфузиялық аритмиялар)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Препарат</w:t>
      </w:r>
    </w:p>
    <w:p>
      <w:pPr>
        <w:spacing w:after="0"/>
        <w:ind w:left="0"/>
        <w:jc w:val="both"/>
      </w:pPr>
      <w:r>
        <w:rPr>
          <w:rFonts w:ascii="Times New Roman"/>
          <w:b w:val="false"/>
          <w:i w:val="false"/>
          <w:color w:val="000000"/>
          <w:sz w:val="28"/>
        </w:rPr>
        <w:t xml:space="preserve">
      а) препарат түрі: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фибринге тән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фибринге тән емес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препарат атауы: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альтеплаза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тенектеплаза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ретеплаза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дозасы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толық доза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жарты доза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Тромболизис асқынуының болуы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Коронароангиография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Күні </w:t>
      </w:r>
    </w:p>
    <w:p>
      <w:pPr>
        <w:spacing w:after="0"/>
        <w:ind w:left="0"/>
        <w:jc w:val="both"/>
      </w:pPr>
      <w:r>
        <w:rPr>
          <w:rFonts w:ascii="Times New Roman"/>
          <w:b w:val="false"/>
          <w:i w:val="false"/>
          <w:color w:val="000000"/>
          <w:sz w:val="28"/>
        </w:rPr>
        <w:t>
      Атауы қызмет коды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Тамырлы қол жетімдік: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радиалды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санды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Қалыпты КАГ: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жоқ болса: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6"/>
        <w:gridCol w:w="1210"/>
        <w:gridCol w:w="744"/>
        <w:gridCol w:w="744"/>
        <w:gridCol w:w="744"/>
        <w:gridCol w:w="744"/>
        <w:gridCol w:w="2918"/>
      </w:tblGrid>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(др.)</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стеноз≥50%</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инфарктқа тәуелді артерия</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Интактты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өп тамырлы зақымдану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және жоғары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ТІМІ бойынша ИЗА немесе симптомдық тамырдағы қанағым: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Реваскуляризация әдісін таңдау (қажет болған жағдайда) </w:t>
      </w:r>
    </w:p>
    <w:p>
      <w:pPr>
        <w:spacing w:after="0"/>
        <w:ind w:left="0"/>
        <w:jc w:val="both"/>
      </w:pPr>
      <w:r>
        <w:rPr>
          <w:rFonts w:ascii="Times New Roman"/>
          <w:b w:val="false"/>
          <w:i w:val="false"/>
          <w:color w:val="000000"/>
          <w:sz w:val="28"/>
        </w:rPr>
        <w:t xml:space="preserve">
      Syntax шкаласы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баллдардың жалпы саны (общее количество баллов) </w:t>
      </w:r>
    </w:p>
    <w:p>
      <w:pPr>
        <w:spacing w:after="0"/>
        <w:ind w:left="0"/>
        <w:jc w:val="both"/>
      </w:pPr>
      <w:r>
        <w:rPr>
          <w:rFonts w:ascii="Times New Roman"/>
          <w:b w:val="false"/>
          <w:i w:val="false"/>
          <w:color w:val="000000"/>
          <w:sz w:val="28"/>
        </w:rPr>
        <w:t xml:space="preserve">
      "Жүрек тобы" консилиумды таңдау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Теріастылық коронарлық араласу </w:t>
      </w:r>
    </w:p>
    <w:p>
      <w:pPr>
        <w:spacing w:after="0"/>
        <w:ind w:left="0"/>
        <w:jc w:val="both"/>
      </w:pPr>
      <w:r>
        <w:rPr>
          <w:rFonts w:ascii="Times New Roman"/>
          <w:b w:val="false"/>
          <w:i w:val="false"/>
          <w:color w:val="000000"/>
          <w:sz w:val="28"/>
        </w:rPr>
        <w:t>
      Атауы код. наименование.және операция коды</w:t>
      </w:r>
    </w:p>
    <w:p>
      <w:pPr>
        <w:spacing w:after="0"/>
        <w:ind w:left="0"/>
        <w:jc w:val="both"/>
      </w:pPr>
      <w:r>
        <w:rPr>
          <w:rFonts w:ascii="Times New Roman"/>
          <w:b w:val="false"/>
          <w:i w:val="false"/>
          <w:color w:val="000000"/>
          <w:sz w:val="28"/>
        </w:rPr>
        <w:t xml:space="preserve">
      Баллонды үрлеу/ стентті орнату күні және уақыты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көтеруімен ЖКС: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Бастапқы ТКА (ауру басталғаннан кейін &lt;120 мин.)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Сәтсіз тромболизистен кейін шұғыл ТАК</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Сәтті тромболизистен кейінгі ТКА (фармакоинвазивті стратегия (3-24 сағат)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Іріктеу ТКА (миокардтың стресс-индукцияланған ишемиясы анықталған немесе ОҚ ШФ &lt;40-50 жағдайда шығу алдында)</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Реперфузиялық емсіз</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көтерусіз ЖКС: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Ауру белгілері басталғаннан бастап &lt;2 сағатта жедел ТКА (ишемия/рефрактерлік стенокардия, гемодинамикалық тұрақсыздық белгілері жалғасады, өмірге қауіпті аритмиялар ЖТ/ҚФ)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Ерте инвазивті стратегия &lt;24 сағат (жоғары қауіп клиникалық белгілері кезінде және GRACE шкаласы бойынша баллдар &gt;140 балл)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Ерте инвазивті стратегия &lt;72 сағат (қалыпты қауіп клиникалық белгілері кезінде және GRACE шкаласы бойынша баллдар 109-140 балл)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Консервативтік ем (төмен қауіп және GRACE шкаласы бойынша баллдар &lt;108 балл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2"/>
        <w:gridCol w:w="1583"/>
        <w:gridCol w:w="1583"/>
        <w:gridCol w:w="1583"/>
        <w:gridCol w:w="1583"/>
        <w:gridCol w:w="1583"/>
        <w:gridCol w:w="1583"/>
      </w:tblGrid>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стент</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Жабыны жоқ стент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 аспирациясы</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баллнодық ангиопластика</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Қанағымның және басқаның фракциялық резервін өлшеу</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ТІМІ-ІІІ ИЗА немесе симптомдық тамырда өлшемшарттары бойынша коронарлық қанағымды қалпына келтіру дәрежесі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1,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xml:space="preserve">
,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Стент ішіндегі рестеноз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Бифуркацияларды тарту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Тромбоэктомиялық құрылғыларды қолдану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КАГ, ТКА кезіндегі асқынулар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стенд тромбозы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операция алдыңғы МИ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 кету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инсульты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индукцияланған нефропатия контрастысы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сан арқылы ену жағынан солқылдайтын гематома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өлім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Ойдағыдай ТАА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Толық реваскуляризация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Стационарлық емдеу кезінде 1 емшарадан артық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Аорталық-коронарлық шунттеу </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АКШ бастау күні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шұғыл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ауру басталғаннан кейін 4-6 сағатқа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 сағатқа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72 сағаттан артық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Шунттер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вена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ЛГА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ПГА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Операциямен байланысты асқынулар: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операциядан кейінгі МИ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неврологиялық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 кету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жүрек ырғағының және өткізгіштігінің бұзылуы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медиастенит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төссүйек тұрақсыздығы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басқалар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Электрокардиостимуляторды имплантанттау (имплантация электрокардиостимулятора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Шұғыл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Жоспарлы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Уақытша ЭКС</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 камералық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 камералық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Тұрақты ЭКС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 камералық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 камералық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Кардиовертел-дефибрилляторды имплантанттау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Шұғыл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Жоспарлы Атауы код. код. АХЖ-9 бойынша операция коды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Кардиоресинхрондаушы құрылғыны имплантациялау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both"/>
      </w:pPr>
      <w:r>
        <w:rPr>
          <w:rFonts w:ascii="Times New Roman"/>
          <w:b w:val="false"/>
          <w:i w:val="false"/>
          <w:color w:val="000000"/>
          <w:sz w:val="28"/>
        </w:rPr>
        <w:t xml:space="preserve">
      Басқа операциялар: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Шұғыл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Жоспарлы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both"/>
      </w:pPr>
      <w:r>
        <w:rPr>
          <w:rFonts w:ascii="Times New Roman"/>
          <w:b w:val="false"/>
          <w:i w:val="false"/>
          <w:color w:val="000000"/>
          <w:sz w:val="28"/>
        </w:rPr>
        <w:t xml:space="preserve">
      Емдеуге жатқызу кезіндегі асқынулар </w:t>
      </w:r>
    </w:p>
    <w:p>
      <w:pPr>
        <w:spacing w:after="0"/>
        <w:ind w:left="0"/>
        <w:jc w:val="both"/>
      </w:pPr>
      <w:r>
        <w:rPr>
          <w:rFonts w:ascii="Times New Roman"/>
          <w:b w:val="false"/>
          <w:i w:val="false"/>
          <w:color w:val="000000"/>
          <w:sz w:val="28"/>
        </w:rPr>
        <w:t xml:space="preserve">
      Killip бойынша СН классы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белгісіз</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65"/>
        <w:gridCol w:w="4735"/>
      </w:tblGrid>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МИ</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ЖФ (алғашқы рет болған)</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дәр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асқынулар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кету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трансфузиясы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гемоглобин</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r>
        <w:trPr>
          <w:trHeight w:val="30" w:hRule="atLeast"/>
        </w:trPr>
        <w:tc>
          <w:tcPr>
            <w:tcW w:w="7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Белгісіз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 МИ механикалық асқынулар кезіндегі операциялар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xml:space="preserve">
      Атауы код. код. АХЖ-9 бойынша операция коды </w:t>
      </w:r>
    </w:p>
    <w:p>
      <w:pPr>
        <w:spacing w:after="0"/>
        <w:ind w:left="0"/>
        <w:jc w:val="both"/>
      </w:pPr>
      <w:r>
        <w:rPr>
          <w:rFonts w:ascii="Times New Roman"/>
          <w:b w:val="false"/>
          <w:i w:val="false"/>
          <w:color w:val="000000"/>
          <w:sz w:val="28"/>
        </w:rPr>
        <w:t>
      17. Шығару кезіндегі зерттеулер</w:t>
      </w:r>
    </w:p>
    <w:p>
      <w:pPr>
        <w:spacing w:after="0"/>
        <w:ind w:left="0"/>
        <w:jc w:val="both"/>
      </w:pPr>
      <w:r>
        <w:rPr>
          <w:rFonts w:ascii="Times New Roman"/>
          <w:b w:val="false"/>
          <w:i w:val="false"/>
          <w:color w:val="000000"/>
          <w:sz w:val="28"/>
        </w:rPr>
        <w:t xml:space="preserve">
      Шығару кезіндегі ЭКГ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синусты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ЖФ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көтеруімен жаңа МИ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өзгеріс жоқ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Шығару кезінде ЭХоКГ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 Симпсоны бойынша солжақ қарынша шығарымының фракциясы (ШФ)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болмашы төмендеу (41-50%)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қалыпты төмендеу (31-40%)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айқын сипатталған төмендеу (&lt;30%)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солжақ қарынша шығарымының фракциясы (ШФ) анықталған жоқ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Шығару кезіндегі Killip бойынша СН классы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Шығару кезіндегі стресс тест: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стресс-ЭКГ(ВЭМ, тредмил),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стресс ЭхоКГ)</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Тест нәтижесі теріс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Тест нәтижесә оң (стресс-индуц. Миокард ишемиясы)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18. Басқа диагностикалық зерттеулер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КТ (қаупі төмен көтерусіз ЖКС кезінде)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МРТ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Қорытынды диагноз (Заключительный диагноз):</w:t>
      </w:r>
    </w:p>
    <w:p>
      <w:pPr>
        <w:spacing w:after="0"/>
        <w:ind w:left="0"/>
        <w:jc w:val="both"/>
      </w:pPr>
      <w:r>
        <w:rPr>
          <w:rFonts w:ascii="Times New Roman"/>
          <w:b w:val="false"/>
          <w:i w:val="false"/>
          <w:color w:val="000000"/>
          <w:sz w:val="28"/>
        </w:rPr>
        <w:t>
      Диагнозы АХЖ-10 бойынша код. код.</w:t>
      </w:r>
    </w:p>
    <w:p>
      <w:pPr>
        <w:spacing w:after="0"/>
        <w:ind w:left="0"/>
        <w:jc w:val="both"/>
      </w:pPr>
      <w:r>
        <w:rPr>
          <w:rFonts w:ascii="Times New Roman"/>
          <w:b w:val="false"/>
          <w:i w:val="false"/>
          <w:color w:val="000000"/>
          <w:sz w:val="28"/>
        </w:rPr>
        <w:t>
      Инфаркт түрі код. код.</w:t>
      </w:r>
    </w:p>
    <w:p>
      <w:pPr>
        <w:spacing w:after="0"/>
        <w:ind w:left="0"/>
        <w:jc w:val="both"/>
      </w:pPr>
      <w:r>
        <w:rPr>
          <w:rFonts w:ascii="Times New Roman"/>
          <w:b w:val="false"/>
          <w:i w:val="false"/>
          <w:color w:val="000000"/>
          <w:sz w:val="28"/>
        </w:rPr>
        <w:t xml:space="preserve">
      Қорытынды клиникалық диагноз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2"/>
        <w:gridCol w:w="2605"/>
        <w:gridCol w:w="5050"/>
        <w:gridCol w:w="1473"/>
      </w:tblGrid>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Диагнозы </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бойынша код</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түрі</w:t>
            </w:r>
            <w:r>
              <w:br/>
            </w:r>
            <w:r>
              <w:rPr>
                <w:rFonts w:ascii="Times New Roman"/>
                <w:b w:val="false"/>
                <w:i w:val="false"/>
                <w:color w:val="000000"/>
                <w:sz w:val="20"/>
              </w:rPr>
              <w:t>
Тип инфаркта</w:t>
            </w:r>
          </w:p>
        </w:tc>
      </w:tr>
      <w:tr>
        <w:trPr>
          <w:trHeight w:val="30" w:hRule="atLeast"/>
        </w:trPr>
        <w:tc>
          <w:tcPr>
            <w:tcW w:w="3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 клиникалық диагноз </w:t>
            </w:r>
          </w:p>
        </w:tc>
        <w:tc>
          <w:tcPr>
            <w:tcW w:w="2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Асқынулар </w:t>
            </w: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Ілеспелі ауру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Ілеспелі ауру 2</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*Журек функциясының созылмалы жетіспеушіліг (ЖСЖ) болған кезде NYNA бойынша функционалдық класы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ЖКС аяқталуы: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көтерумен МИ (трансмуральды)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үзілген ИМ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ST көтерусіз МИ (субэндокардиальды)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Өкпе артериялары тармақтарының тромбоэмболиясы (ӨАТТ)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Қолқаның қабатталған аневризмасы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Такотсубо кардиомиопатиясы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Миокардит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диагноздар (АХЖ-10 таңдау)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Стационардан шыққан пациенттің </w:t>
            </w:r>
            <w:r>
              <w:br/>
            </w:r>
            <w:r>
              <w:rPr>
                <w:rFonts w:ascii="Times New Roman"/>
                <w:b w:val="false"/>
                <w:i w:val="false"/>
                <w:color w:val="000000"/>
                <w:sz w:val="20"/>
              </w:rPr>
              <w:t xml:space="preserve">статистикалық картасының </w:t>
            </w:r>
            <w:r>
              <w:br/>
            </w:r>
            <w:r>
              <w:rPr>
                <w:rFonts w:ascii="Times New Roman"/>
                <w:b w:val="false"/>
                <w:i w:val="false"/>
                <w:color w:val="000000"/>
                <w:sz w:val="20"/>
              </w:rPr>
              <w:t xml:space="preserve">2 қосымша парағы </w:t>
            </w:r>
          </w:p>
        </w:tc>
      </w:tr>
    </w:tbl>
    <w:p>
      <w:pPr>
        <w:spacing w:after="0"/>
        <w:ind w:left="0"/>
        <w:jc w:val="both"/>
      </w:pPr>
      <w:r>
        <w:rPr>
          <w:rFonts w:ascii="Times New Roman"/>
          <w:b w:val="false"/>
          <w:i w:val="false"/>
          <w:color w:val="000000"/>
          <w:sz w:val="28"/>
        </w:rPr>
        <w:t>
      Ми қанайналымының жіті бұзылулары бар пациенттің картасы № картаны толтыру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ишемиялық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геморрагиялық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транзиторлық ишемиялық өршу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Пациент Д-есебінде тұрады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Пациент базистік гипотензиялық терапия қабылдады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антикогаулянтты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тұрақты емес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антиагрегантты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тұрақты емес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статиндер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тұрақты емес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Ишемиялық инсульттың кіші түрі: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атеротромбдық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артерио-артериялық эмболиялар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тамырларының тромбоздары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кардиоэмболикалық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гемодинамикалық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қуыстық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гемореологиялық микроокклюзия түрі бойынша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МҚЖБ алғашқы белгілерінің уақыты индекстік жағдайдан бастап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үйде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жұмыста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қоғамдың орында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факторлары </w:t>
      </w:r>
    </w:p>
    <w:p>
      <w:pPr>
        <w:spacing w:after="0"/>
        <w:ind w:left="0"/>
        <w:jc w:val="both"/>
      </w:pPr>
      <w:r>
        <w:rPr>
          <w:rFonts w:ascii="Times New Roman"/>
          <w:b w:val="false"/>
          <w:i w:val="false"/>
          <w:color w:val="000000"/>
          <w:sz w:val="28"/>
        </w:rPr>
        <w:t xml:space="preserve">
      Артериялық гипертензия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Қант диабеті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аурулары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Ірі тамырлардың тарылу өзгерістері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Шылым шегу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Алкоголь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Артық дене салмағы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Дислипидемия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Тұқым қуалау бейімділігі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Отбасыда кенет қайтыс болу жағдайлары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Гормондық алмастыру терапиясы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Жүктілік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Контрацептивтер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Басқалар </w:t>
      </w:r>
    </w:p>
    <w:p>
      <w:pPr>
        <w:spacing w:after="0"/>
        <w:ind w:left="0"/>
        <w:jc w:val="both"/>
      </w:pPr>
      <w:r>
        <w:rPr>
          <w:rFonts w:ascii="Times New Roman"/>
          <w:b w:val="false"/>
          <w:i w:val="false"/>
          <w:color w:val="000000"/>
          <w:sz w:val="28"/>
        </w:rPr>
        <w:t xml:space="preserve">
      Бұрын болған жүрек-тамырлары сырқаттары </w:t>
      </w:r>
    </w:p>
    <w:p>
      <w:pPr>
        <w:spacing w:after="0"/>
        <w:ind w:left="0"/>
        <w:jc w:val="both"/>
      </w:pPr>
      <w:r>
        <w:rPr>
          <w:rFonts w:ascii="Times New Roman"/>
          <w:b w:val="false"/>
          <w:i w:val="false"/>
          <w:color w:val="000000"/>
          <w:sz w:val="28"/>
        </w:rPr>
        <w:t xml:space="preserve">
      Бұрын болған инсульт диагнозы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Транзиторлық ишемиялық өршу диагнозы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Өткерген миокард инфаргі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Жүректің ишемиялық ауруы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АКШ/ТКА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АКШ/ЧКВ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ЭКС/ИКД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 қақпақшаларының ауруы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Кардиомиопатия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 функциясының созылмалы жеткіліксіздігі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иә(NYNA бойынша ФК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Жүрекшелер фибрилляциясы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Жыпылықтау аритмиясы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Түсу кезіндегі Глазго комасы шкаласы бойынша естің деңгейі.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 баллдан бастап– есі айқын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13-тен – 14-ке дейін – орташа есеңгіру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10-нан – 12-ке дейін терең есеңгіру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8-ден – 9-ға дейін сопор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6-дан – 7-ге дейін қалыпты кома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4-тен – 5-ке дейін терең кома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3-тен – терминалды кома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NIHSS шкаласы бойынша неврологиялық тапшылықты бағалау: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0-3- ең төменгі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4-10: орташа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10-21: ауыр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&gt;21: өте ауыр тапшылық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NIHSS шкаласы бойынша баллды көрсету </w:t>
      </w:r>
    </w:p>
    <w:p>
      <w:pPr>
        <w:spacing w:after="0"/>
        <w:ind w:left="0"/>
        <w:jc w:val="both"/>
      </w:pPr>
      <w:r>
        <w:rPr>
          <w:rFonts w:ascii="Times New Roman"/>
          <w:b w:val="false"/>
          <w:i w:val="false"/>
          <w:color w:val="000000"/>
          <w:sz w:val="28"/>
        </w:rPr>
        <w:t xml:space="preserve">
      Рэнкин шкаласы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1-дәреже – мүгедектік белгілерінің болмауы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2-дәреже – мүгедектіктің жеңіл белгілерінің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3-дәреже – мүгедектіктің қалыпты айқын сипатталған белгілері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4-дәреже – мүгедектіктің айқын сипатталған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5-дәреже – мүгедектіктің өте айқын сипатталған белгілері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Дисфагия (бір жұтым суды кедергісіз ішеді: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Компьютерлік Томография жасалынды ма? (КТ):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күні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ағымдағы жағдайдағы инфаркт: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ағымдағы жағдайдағы қан кету: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 кету сипаттамасың көрсетіңіз: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субарахноидальдық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паренхиматозды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 діңгегі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вентрикулярлы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субтенториальды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КТА жасалынды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Аневризма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АВМ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Тамырлар стенозы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Тамырлар окклюзиясы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Магниттік-резонансты томография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Күні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инфаркт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қан кету (кровоизлияние)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аневризма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АВМ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тамыр стенозы (стеноз сосуда)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тамыр тромбозы (тромбоз сосуда)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Қабылдаған дәрілік терапия </w:t>
      </w:r>
    </w:p>
    <w:p>
      <w:pPr>
        <w:spacing w:after="0"/>
        <w:ind w:left="0"/>
        <w:jc w:val="both"/>
      </w:pPr>
      <w:r>
        <w:rPr>
          <w:rFonts w:ascii="Times New Roman"/>
          <w:b w:val="false"/>
          <w:i w:val="false"/>
          <w:color w:val="000000"/>
          <w:sz w:val="28"/>
        </w:rPr>
        <w:t xml:space="preserve">
      Тромболизистік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Гипотензивті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Антиагрегантты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Антикоагулянтты терапия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Статиндер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Жеке оңалту бағдарламасының картасы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 МДК мамандарының консультациясы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невролог</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нейрохирург</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реабилитолог</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логопед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эрготерапевт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психиатр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ине рефлексотерапевт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кинезиотерапевт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Пациенттің оңалтудың жеке бағдарламасында қандай негізгі іс-шаралар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бағдарланған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кезең-кезеңмен сатылы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жеке ЕФК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Сөйлеу қабілеті бұзылған кезде логопедпен емдеу іс шаралар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тек диагностика жасалынды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сөйлеу, оқу, жазу қабілеттерін қалпына келтіру бойынша оқулар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Қозғалыс бұзылыстары кезінде емдеу іс шаралар жасалынды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өзіне-өзі қызмет етудің тұрмыстық дағдыларын қалпына келтіру бойынша оқулар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жеке пассивті және активті ЕФК, аяқ-қолдарды механикалық жұмыс істету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биобасқару (биоуправление/БОС),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физиотерапия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Оңалту потенциалын айқындау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қолайлы (жартылай оңалту, оңалту – толық қалпына келтіру)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қолайсыз (үйде күтім жасау)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Оңалту алдында жай-күйді бағалау бойынша тесттер </w:t>
      </w:r>
    </w:p>
    <w:p>
      <w:pPr>
        <w:spacing w:after="0"/>
        <w:ind w:left="0"/>
        <w:jc w:val="both"/>
      </w:pPr>
      <w:r>
        <w:rPr>
          <w:rFonts w:ascii="Times New Roman"/>
          <w:b w:val="false"/>
          <w:i w:val="false"/>
          <w:color w:val="000000"/>
          <w:sz w:val="28"/>
        </w:rPr>
        <w:t>
      а)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25-ке дейін – науқастың толық тәуелді болуына сәйкес келеді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25-тен – 65-ке дейін – айқын сипатталған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65-тен – 90-ға дейін – қалыпты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91-ден – 99-ға дейін – аздап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балл – күнделікті қызметте толық тәуелді болмау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Психикалық жай-күйдің тесті-мини-схемасы (ПЖМИ) Мini-Mental State Examination (MMSE)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28-30- когнитивті функцияларының бұзылулары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24-27 деменция алдыңғы когнитивтібұзылулар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20-23-сипаты жеңіл дәрежедегі деменция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11-19-сипаты қалыпты деңгейдегі деменция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0-10- ауыр деменция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Ривермид күнделікті өмірде ұтқырлық шкалдары, баллды көрсету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(нет)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(да) қорытынды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 0 до 5 -зависим от посторонней помощи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6-дан – 10-ға дейін – қарауды қажет етеді (ауызша көмек)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 6 до 10 -требуется присмотр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және одан жоғары – тәуелсіз (қосалқы заттарды қолдана 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и более -независим </w:t>
      </w:r>
    </w:p>
    <w:p>
      <w:pPr>
        <w:spacing w:after="0"/>
        <w:ind w:left="0"/>
        <w:jc w:val="both"/>
      </w:pPr>
      <w:r>
        <w:rPr>
          <w:rFonts w:ascii="Times New Roman"/>
          <w:b w:val="false"/>
          <w:i w:val="false"/>
          <w:color w:val="000000"/>
          <w:sz w:val="28"/>
        </w:rPr>
        <w:t>
      г) Рэнкин түрлендірілген шкаласы бойынша мүгедектік дәрежесі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Баллды көрсету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1-дәреже – мүгедектік белгілерінің болмауы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2-дәреже – мүгедектіктің жеңіл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3-дәреже – мүгедектіктің қалыпты айқын сипатталған белгілері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4-дәреже – мүгедектіктің айқын сипатталған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5-дәреже – мүгедектіктің өте айқын сипатталған белгілері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Жүйелі тромболитикалық терапия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тромболикалық терапия жүргізілмеу себептері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терапияны бастау күні және уақыты . Қандай доза жасалынды?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доза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Тромболизистен кейін асқынуларының болуы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түрін көрсету қажет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Тромболизис жасағаннан кейін бірінші тәулікте жай-күйді бағалау </w:t>
      </w:r>
    </w:p>
    <w:p>
      <w:pPr>
        <w:spacing w:after="0"/>
        <w:ind w:left="0"/>
        <w:jc w:val="both"/>
      </w:pPr>
      <w:r>
        <w:rPr>
          <w:rFonts w:ascii="Times New Roman"/>
          <w:b w:val="false"/>
          <w:i w:val="false"/>
          <w:color w:val="000000"/>
          <w:sz w:val="28"/>
        </w:rPr>
        <w:t>
      NIHSSшкаласы бойынша балл</w:t>
      </w:r>
    </w:p>
    <w:p>
      <w:pPr>
        <w:spacing w:after="0"/>
        <w:ind w:left="0"/>
        <w:jc w:val="both"/>
      </w:pPr>
      <w:r>
        <w:rPr>
          <w:rFonts w:ascii="Times New Roman"/>
          <w:b w:val="false"/>
          <w:i w:val="false"/>
          <w:color w:val="000000"/>
          <w:sz w:val="28"/>
        </w:rPr>
        <w:t xml:space="preserve">
      Тромболизис жасағаннан кейін 7-ші күннен кейін жай-күйді бағалау </w:t>
      </w:r>
    </w:p>
    <w:p>
      <w:pPr>
        <w:spacing w:after="0"/>
        <w:ind w:left="0"/>
        <w:jc w:val="both"/>
      </w:pPr>
      <w:r>
        <w:rPr>
          <w:rFonts w:ascii="Times New Roman"/>
          <w:b w:val="false"/>
          <w:i w:val="false"/>
          <w:color w:val="000000"/>
          <w:sz w:val="28"/>
        </w:rPr>
        <w:t xml:space="preserve">
      NIHSSшкаласы бойынша балл </w:t>
      </w:r>
    </w:p>
    <w:p>
      <w:pPr>
        <w:spacing w:after="0"/>
        <w:ind w:left="0"/>
        <w:jc w:val="both"/>
      </w:pPr>
      <w:r>
        <w:rPr>
          <w:rFonts w:ascii="Times New Roman"/>
          <w:b w:val="false"/>
          <w:i w:val="false"/>
          <w:color w:val="000000"/>
          <w:sz w:val="28"/>
        </w:rPr>
        <w:t xml:space="preserve">
      Механикалық тромбэкстракция жасалды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терапияны бастау күні мен уақыты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терапияны аяқтау күні мен уақыты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Нейрохирургиялық операцияның атауы код. наименование.</w:t>
      </w:r>
    </w:p>
    <w:p>
      <w:pPr>
        <w:spacing w:after="0"/>
        <w:ind w:left="0"/>
        <w:jc w:val="both"/>
      </w:pPr>
      <w:r>
        <w:rPr>
          <w:rFonts w:ascii="Times New Roman"/>
          <w:b w:val="false"/>
          <w:i w:val="false"/>
          <w:color w:val="000000"/>
          <w:sz w:val="28"/>
        </w:rPr>
        <w:t xml:space="preserve">
      АХЖ-9 операциясының коды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күні (кк/мм)</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ауру басталғаннан кейін 6 сағатқа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 сағатқа дейін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72 сағаттан артық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Операциямен байланысты асқынулар: </w:t>
      </w:r>
    </w:p>
    <w:p>
      <w:pPr>
        <w:spacing w:after="0"/>
        <w:ind w:left="0"/>
        <w:jc w:val="both"/>
      </w:pPr>
      <w:r>
        <w:rPr>
          <w:rFonts w:ascii="Times New Roman"/>
          <w:b w:val="false"/>
          <w:i w:val="false"/>
          <w:color w:val="000000"/>
          <w:sz w:val="28"/>
        </w:rPr>
        <w:t>
      код. код.</w:t>
      </w:r>
    </w:p>
    <w:p>
      <w:pPr>
        <w:spacing w:after="0"/>
        <w:ind w:left="0"/>
        <w:jc w:val="both"/>
      </w:pPr>
      <w:r>
        <w:rPr>
          <w:rFonts w:ascii="Times New Roman"/>
          <w:b w:val="false"/>
          <w:i w:val="false"/>
          <w:color w:val="000000"/>
          <w:sz w:val="28"/>
        </w:rPr>
        <w:t>
      код. код.</w:t>
      </w:r>
    </w:p>
    <w:p>
      <w:pPr>
        <w:spacing w:after="0"/>
        <w:ind w:left="0"/>
        <w:jc w:val="both"/>
      </w:pPr>
      <w:r>
        <w:rPr>
          <w:rFonts w:ascii="Times New Roman"/>
          <w:b w:val="false"/>
          <w:i w:val="false"/>
          <w:color w:val="000000"/>
          <w:sz w:val="28"/>
        </w:rPr>
        <w:t>
      код. код.</w:t>
      </w:r>
    </w:p>
    <w:p>
      <w:pPr>
        <w:spacing w:after="0"/>
        <w:ind w:left="0"/>
        <w:jc w:val="both"/>
      </w:pPr>
      <w:r>
        <w:rPr>
          <w:rFonts w:ascii="Times New Roman"/>
          <w:b w:val="false"/>
          <w:i w:val="false"/>
          <w:color w:val="000000"/>
          <w:sz w:val="28"/>
        </w:rPr>
        <w:t>
      а) NIHSS шкаласы бойынша операциядан кейін неврологиялық тапшылықты бағалау, балл</w:t>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0-3- ең төменгі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4-10: орташа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10-21: ауыр тапшылық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&gt;21: өте ауыр тапшылық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қорытынды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0-ден – 25-ке дейін – науқастың толық тәуелді болуына сәйкес келеді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25-тен – 65-ке дейін – айқын сипатталған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65-тен – 90-ға дейін – қалыпты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91-ден – 99-ға дейін – аздап тәуелді болу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балл – күнделікті қызметте толық тәуелді болмау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Ривермид күнделікті өмірде ұтқырлық шкалдары,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6-дан – 10-ға дейін – қарауды қажет етеді (ауызша көмек)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және одан жоғары – тәуелсіз (қосалқы заттарды қолдана 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 Рэнкин түрлендірілген шкаласы бойынша мүгедектік дәрежесі, баллды көрсету</w:t>
      </w:r>
    </w:p>
    <w:p>
      <w:pPr>
        <w:spacing w:after="0"/>
        <w:ind w:left="0"/>
        <w:jc w:val="both"/>
      </w:pPr>
      <w:r>
        <w:rPr>
          <w:rFonts w:ascii="Times New Roman"/>
          <w:b w:val="false"/>
          <w:i w:val="false"/>
          <w:color w:val="000000"/>
          <w:sz w:val="28"/>
        </w:rPr>
        <w:t xml:space="preserve">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қорытынды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1-дәреже – мүгедектік белгілерінің болмауы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2-дәреже – мүгедектіктің жеңіл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3-дәреже – мүгедектіктің қалыпты айқын сипатталған белгілері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4-дәреже – мүгедектіктің айқын сипатталған белгілерінің болуы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5-дәреже – мүгедектіктің өте айқын сипатталған белгілері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Нейрореанимацияда болды (ПИТ/БИТ):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күн саны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102/е- нысанды медициналық құжаттама </w:t>
            </w:r>
          </w:p>
        </w:tc>
      </w:tr>
    </w:tbl>
    <w:p>
      <w:pPr>
        <w:spacing w:after="0"/>
        <w:ind w:left="0"/>
        <w:jc w:val="both"/>
      </w:pPr>
      <w:r>
        <w:rPr>
          <w:rFonts w:ascii="Times New Roman"/>
          <w:b w:val="false"/>
          <w:i w:val="false"/>
          <w:color w:val="000000"/>
          <w:sz w:val="28"/>
        </w:rPr>
        <w:t>
      Нәрестелер бөлiмшесiнiң (палатасының) есеп нысаны</w:t>
      </w:r>
    </w:p>
    <w:p>
      <w:pPr>
        <w:spacing w:after="0"/>
        <w:ind w:left="0"/>
        <w:jc w:val="both"/>
      </w:pPr>
      <w:r>
        <w:rPr>
          <w:rFonts w:ascii="Times New Roman"/>
          <w:b w:val="false"/>
          <w:i w:val="false"/>
          <w:color w:val="000000"/>
          <w:sz w:val="28"/>
        </w:rPr>
        <w:t>
      Стационардағы белгілі уақыт аралығында (апта, ай, жыл) босанулар туралы ақпараттан құрастырылады және келесі жолдардан құралады, бірақ шектелмейді:</w:t>
      </w:r>
    </w:p>
    <w:p>
      <w:pPr>
        <w:spacing w:after="0"/>
        <w:ind w:left="0"/>
        <w:jc w:val="both"/>
      </w:pPr>
      <w:r>
        <w:rPr>
          <w:rFonts w:ascii="Times New Roman"/>
          <w:b w:val="false"/>
          <w:i w:val="false"/>
          <w:color w:val="000000"/>
          <w:sz w:val="28"/>
        </w:rPr>
        <w:t>
      1. Босану тарихы мен нәрестенің даму тарихының №</w:t>
      </w:r>
    </w:p>
    <w:p>
      <w:pPr>
        <w:spacing w:after="0"/>
        <w:ind w:left="0"/>
        <w:jc w:val="both"/>
      </w:pPr>
      <w:r>
        <w:rPr>
          <w:rFonts w:ascii="Times New Roman"/>
          <w:b w:val="false"/>
          <w:i w:val="false"/>
          <w:color w:val="000000"/>
          <w:sz w:val="28"/>
        </w:rPr>
        <w:t>
      2. Бала бөлімшеге қайдан түсті және түскен күні</w:t>
      </w:r>
    </w:p>
    <w:p>
      <w:pPr>
        <w:spacing w:after="0"/>
        <w:ind w:left="0"/>
        <w:jc w:val="both"/>
      </w:pPr>
      <w:r>
        <w:rPr>
          <w:rFonts w:ascii="Times New Roman"/>
          <w:b w:val="false"/>
          <w:i w:val="false"/>
          <w:color w:val="000000"/>
          <w:sz w:val="28"/>
        </w:rPr>
        <w:t>
      3. Анасының тегі, аты, әкесінің аты (болған жағдайда), жеке сәйкестендіру нөмірі</w:t>
      </w:r>
    </w:p>
    <w:p>
      <w:pPr>
        <w:spacing w:after="0"/>
        <w:ind w:left="0"/>
        <w:jc w:val="both"/>
      </w:pPr>
      <w:r>
        <w:rPr>
          <w:rFonts w:ascii="Times New Roman"/>
          <w:b w:val="false"/>
          <w:i w:val="false"/>
          <w:color w:val="000000"/>
          <w:sz w:val="28"/>
        </w:rPr>
        <w:t>
      4. Нәрестенің туған күні мен уақыты</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Бойы, см</w:t>
      </w:r>
    </w:p>
    <w:p>
      <w:pPr>
        <w:spacing w:after="0"/>
        <w:ind w:left="0"/>
        <w:jc w:val="both"/>
      </w:pPr>
      <w:r>
        <w:rPr>
          <w:rFonts w:ascii="Times New Roman"/>
          <w:b w:val="false"/>
          <w:i w:val="false"/>
          <w:color w:val="000000"/>
          <w:sz w:val="28"/>
        </w:rPr>
        <w:t>
      7. Салмағы, гр</w:t>
      </w:r>
    </w:p>
    <w:p>
      <w:pPr>
        <w:spacing w:after="0"/>
        <w:ind w:left="0"/>
        <w:jc w:val="both"/>
      </w:pPr>
      <w:r>
        <w:rPr>
          <w:rFonts w:ascii="Times New Roman"/>
          <w:b w:val="false"/>
          <w:i w:val="false"/>
          <w:color w:val="000000"/>
          <w:sz w:val="28"/>
        </w:rPr>
        <w:t>
      8. Апгар шкаласы бойынша бағалау; бала мерзімінде/мерзімінен бұрын туылды № 003/е есептік нысаннының қосымша парағы</w:t>
      </w:r>
    </w:p>
    <w:p>
      <w:pPr>
        <w:spacing w:after="0"/>
        <w:ind w:left="0"/>
        <w:jc w:val="both"/>
      </w:pPr>
      <w:r>
        <w:rPr>
          <w:rFonts w:ascii="Times New Roman"/>
          <w:b w:val="false"/>
          <w:i w:val="false"/>
          <w:color w:val="000000"/>
          <w:sz w:val="28"/>
        </w:rPr>
        <w:t>
      9. Нәрестелік кезеңінің ағымы науқастанып (сырқаттанып) туған балалар үшін клиникалық диагнозы</w:t>
      </w:r>
    </w:p>
    <w:p>
      <w:pPr>
        <w:spacing w:after="0"/>
        <w:ind w:left="0"/>
        <w:jc w:val="both"/>
      </w:pPr>
      <w:r>
        <w:rPr>
          <w:rFonts w:ascii="Times New Roman"/>
          <w:b w:val="false"/>
          <w:i w:val="false"/>
          <w:color w:val="000000"/>
          <w:sz w:val="28"/>
        </w:rPr>
        <w:t>
      10. Егу туралы ақпарат</w:t>
      </w:r>
    </w:p>
    <w:p>
      <w:pPr>
        <w:spacing w:after="0"/>
        <w:ind w:left="0"/>
        <w:jc w:val="both"/>
      </w:pPr>
      <w:r>
        <w:rPr>
          <w:rFonts w:ascii="Times New Roman"/>
          <w:b w:val="false"/>
          <w:i w:val="false"/>
          <w:color w:val="000000"/>
          <w:sz w:val="28"/>
        </w:rPr>
        <w:t>
      Шығару кезінде № 003/е есептік нысаннының қосымша парағы</w:t>
      </w:r>
    </w:p>
    <w:p>
      <w:pPr>
        <w:spacing w:after="0"/>
        <w:ind w:left="0"/>
        <w:jc w:val="both"/>
      </w:pPr>
      <w:r>
        <w:rPr>
          <w:rFonts w:ascii="Times New Roman"/>
          <w:b w:val="false"/>
          <w:i w:val="false"/>
          <w:color w:val="000000"/>
          <w:sz w:val="28"/>
        </w:rPr>
        <w:t>
      11. Ауруханада болуы немен аяқталды</w:t>
      </w:r>
    </w:p>
    <w:p>
      <w:pPr>
        <w:spacing w:after="0"/>
        <w:ind w:left="0"/>
        <w:jc w:val="both"/>
      </w:pPr>
      <w:r>
        <w:rPr>
          <w:rFonts w:ascii="Times New Roman"/>
          <w:b w:val="false"/>
          <w:i w:val="false"/>
          <w:color w:val="000000"/>
          <w:sz w:val="28"/>
        </w:rPr>
        <w:t>
      12. Шыққанда (ауыстырылғанда) баланың салмағы</w:t>
      </w:r>
    </w:p>
    <w:p>
      <w:pPr>
        <w:spacing w:after="0"/>
        <w:ind w:left="0"/>
        <w:jc w:val="both"/>
      </w:pPr>
      <w:r>
        <w:rPr>
          <w:rFonts w:ascii="Times New Roman"/>
          <w:b w:val="false"/>
          <w:i w:val="false"/>
          <w:color w:val="000000"/>
          <w:sz w:val="28"/>
        </w:rPr>
        <w:t>
      13. Баланың шыққаны туралы, балалар емханасына хабарланғаны туралы белгі (иә, жоқ)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2010жылғы "23" қарашадағы № 907 бұйрығымен бекітілген № ТБ 01/е нысанды медициналық құжаттама</w:t>
            </w:r>
          </w:p>
        </w:tc>
      </w:tr>
    </w:tbl>
    <w:p>
      <w:pPr>
        <w:spacing w:after="0"/>
        <w:ind w:left="0"/>
        <w:jc w:val="both"/>
      </w:pPr>
      <w:r>
        <w:rPr>
          <w:rFonts w:ascii="Times New Roman"/>
          <w:b w:val="false"/>
          <w:i w:val="false"/>
          <w:color w:val="000000"/>
          <w:sz w:val="28"/>
        </w:rPr>
        <w:t>
      Туберкулезге шалдыққан науқастың медициналық картасы №</w:t>
      </w:r>
    </w:p>
    <w:p>
      <w:pPr>
        <w:spacing w:after="0"/>
        <w:ind w:left="0"/>
        <w:jc w:val="both"/>
      </w:pPr>
      <w:r>
        <w:rPr>
          <w:rFonts w:ascii="Times New Roman"/>
          <w:b w:val="false"/>
          <w:i w:val="false"/>
          <w:color w:val="000000"/>
          <w:sz w:val="28"/>
        </w:rPr>
        <w:t xml:space="preserve">
      Тіркелу күні </w:t>
      </w:r>
    </w:p>
    <w:p>
      <w:pPr>
        <w:spacing w:after="0"/>
        <w:ind w:left="0"/>
        <w:jc w:val="both"/>
      </w:pPr>
      <w:r>
        <w:rPr>
          <w:rFonts w:ascii="Times New Roman"/>
          <w:b w:val="false"/>
          <w:i w:val="false"/>
          <w:color w:val="000000"/>
          <w:sz w:val="28"/>
        </w:rPr>
        <w:t xml:space="preserve">
      Жатқызылу күні </w:t>
      </w:r>
    </w:p>
    <w:p>
      <w:pPr>
        <w:spacing w:after="0"/>
        <w:ind w:left="0"/>
        <w:jc w:val="both"/>
      </w:pPr>
      <w:r>
        <w:rPr>
          <w:rFonts w:ascii="Times New Roman"/>
          <w:b w:val="false"/>
          <w:i w:val="false"/>
          <w:color w:val="000000"/>
          <w:sz w:val="28"/>
        </w:rPr>
        <w:t>
      I. Науқас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Науқастың тіркеу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xml:space="preserve">
      5.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 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 азаматтығы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БТОЖ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Науқасқа жақын адамның Т.А.Ә. (болған жағдайда) (болған жағдайда)</w:t>
      </w:r>
    </w:p>
    <w:p>
      <w:pPr>
        <w:spacing w:after="0"/>
        <w:ind w:left="0"/>
        <w:jc w:val="both"/>
      </w:pPr>
      <w:r>
        <w:rPr>
          <w:rFonts w:ascii="Times New Roman"/>
          <w:b w:val="false"/>
          <w:i w:val="false"/>
          <w:color w:val="000000"/>
          <w:sz w:val="28"/>
        </w:rPr>
        <w:t>
      11. Науқасқа жақын адамның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xml:space="preserve">
      1. қаралу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алдын ала тексеру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өлгеннен кейін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Алғашқы белгілері пайда болған күні</w:t>
      </w:r>
    </w:p>
    <w:p>
      <w:pPr>
        <w:spacing w:after="0"/>
        <w:ind w:left="0"/>
        <w:jc w:val="both"/>
      </w:pPr>
      <w:r>
        <w:rPr>
          <w:rFonts w:ascii="Times New Roman"/>
          <w:b w:val="false"/>
          <w:i w:val="false"/>
          <w:color w:val="000000"/>
          <w:sz w:val="28"/>
        </w:rPr>
        <w:t>
      5. БМСК қаралған күні</w:t>
      </w:r>
    </w:p>
    <w:p>
      <w:pPr>
        <w:spacing w:after="0"/>
        <w:ind w:left="0"/>
        <w:jc w:val="both"/>
      </w:pPr>
      <w:r>
        <w:rPr>
          <w:rFonts w:ascii="Times New Roman"/>
          <w:b w:val="false"/>
          <w:i w:val="false"/>
          <w:color w:val="000000"/>
          <w:sz w:val="28"/>
        </w:rPr>
        <w:t>
      6. Туберкулезге қарсы ұйымға - болған жағдайда (бұдан әрі – ТҚҰ) қаралған күні</w:t>
      </w:r>
    </w:p>
    <w:p>
      <w:pPr>
        <w:spacing w:after="0"/>
        <w:ind w:left="0"/>
        <w:jc w:val="both"/>
      </w:pPr>
      <w:r>
        <w:rPr>
          <w:rFonts w:ascii="Times New Roman"/>
          <w:b w:val="false"/>
          <w:i w:val="false"/>
          <w:color w:val="000000"/>
          <w:sz w:val="28"/>
        </w:rPr>
        <w:t>
      III. Әлеуметтік-кәсіби мәртебесі</w:t>
      </w:r>
    </w:p>
    <w:p>
      <w:pPr>
        <w:spacing w:after="0"/>
        <w:ind w:left="0"/>
        <w:jc w:val="both"/>
      </w:pPr>
      <w:r>
        <w:rPr>
          <w:rFonts w:ascii="Times New Roman"/>
          <w:b w:val="false"/>
          <w:i w:val="false"/>
          <w:color w:val="000000"/>
          <w:sz w:val="28"/>
        </w:rPr>
        <w:t>
      IV. Қауіп-қатер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 болған жағдайда (бұдан әрі –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Көп дәріге төзімділік туберкулезі - болған жағдайда (бұдан әрі – КДТ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Кең-ауқымды дәріге төзімді туберкулезі - болған жағдайда (бұдан әрі – КАДТ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қант диабеті;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нашақорлық;</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ішімдікке салыну;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соңғы 2 жыл ішінде бас бостандығынан айыру орындарында болу;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АИТВ;</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босанғанннан кейін 1жылға дейінгі кезеңдегі әйелдер;</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жүктілік;</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 егілмеген.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Науқасты жіктеу</w:t>
      </w:r>
    </w:p>
    <w:p>
      <w:pPr>
        <w:spacing w:after="0"/>
        <w:ind w:left="0"/>
        <w:jc w:val="both"/>
      </w:pPr>
      <w:r>
        <w:rPr>
          <w:rFonts w:ascii="Times New Roman"/>
          <w:b w:val="false"/>
          <w:i w:val="false"/>
          <w:color w:val="000000"/>
          <w:sz w:val="28"/>
        </w:rPr>
        <w:t>
      VI. Туберкулездің шоғырлануы және ауру түрі:</w:t>
      </w:r>
    </w:p>
    <w:p>
      <w:pPr>
        <w:spacing w:after="0"/>
        <w:ind w:left="0"/>
        <w:jc w:val="both"/>
      </w:pPr>
      <w:r>
        <w:rPr>
          <w:rFonts w:ascii="Times New Roman"/>
          <w:b w:val="false"/>
          <w:i w:val="false"/>
          <w:color w:val="000000"/>
          <w:sz w:val="28"/>
        </w:rPr>
        <w:t xml:space="preserve">
      Диагноз </w:t>
      </w:r>
    </w:p>
    <w:p>
      <w:pPr>
        <w:spacing w:after="0"/>
        <w:ind w:left="0"/>
        <w:jc w:val="both"/>
      </w:pPr>
      <w:r>
        <w:rPr>
          <w:rFonts w:ascii="Times New Roman"/>
          <w:b w:val="false"/>
          <w:i w:val="false"/>
          <w:color w:val="000000"/>
          <w:sz w:val="28"/>
        </w:rPr>
        <w:t xml:space="preserve">
      Туберкулез процессінің асқынуы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6. Гистологиялық верификациямен</w:t>
      </w:r>
    </w:p>
    <w:p>
      <w:pPr>
        <w:spacing w:after="0"/>
        <w:ind w:left="0"/>
        <w:jc w:val="both"/>
      </w:pPr>
      <w:r>
        <w:rPr>
          <w:rFonts w:ascii="Times New Roman"/>
          <w:b w:val="false"/>
          <w:i w:val="false"/>
          <w:color w:val="000000"/>
          <w:sz w:val="28"/>
        </w:rPr>
        <w:t>
      VIII.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4. МО в поддерживающей фазе</w:t>
      </w:r>
    </w:p>
    <w:p>
      <w:pPr>
        <w:spacing w:after="0"/>
        <w:ind w:left="0"/>
        <w:jc w:val="both"/>
      </w:pPr>
      <w:r>
        <w:rPr>
          <w:rFonts w:ascii="Times New Roman"/>
          <w:b w:val="false"/>
          <w:i w:val="false"/>
          <w:color w:val="000000"/>
          <w:sz w:val="28"/>
        </w:rPr>
        <w:t>
      5. Ем (стационарлық, амбулаторлық)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Коды, атауы, МҰ ID</w:t>
      </w:r>
    </w:p>
    <w:p>
      <w:pPr>
        <w:spacing w:after="0"/>
        <w:ind w:left="0"/>
        <w:jc w:val="both"/>
      </w:pPr>
      <w:r>
        <w:rPr>
          <w:rFonts w:ascii="Times New Roman"/>
          <w:b w:val="false"/>
          <w:i w:val="false"/>
          <w:color w:val="000000"/>
          <w:sz w:val="28"/>
        </w:rPr>
        <w:t>
      IX. Ем категориясы мен емдеу үлгісі:</w:t>
      </w:r>
    </w:p>
    <w:p>
      <w:pPr>
        <w:spacing w:after="0"/>
        <w:ind w:left="0"/>
        <w:jc w:val="both"/>
      </w:pPr>
      <w:r>
        <w:rPr>
          <w:rFonts w:ascii="Times New Roman"/>
          <w:b w:val="false"/>
          <w:i w:val="false"/>
          <w:color w:val="000000"/>
          <w:sz w:val="28"/>
        </w:rPr>
        <w:t>
      1. Қарқынды кезең (ем басталған, аяқталған күн, атауы);</w:t>
      </w:r>
    </w:p>
    <w:p>
      <w:pPr>
        <w:spacing w:after="0"/>
        <w:ind w:left="0"/>
        <w:jc w:val="both"/>
      </w:pPr>
      <w:r>
        <w:rPr>
          <w:rFonts w:ascii="Times New Roman"/>
          <w:b w:val="false"/>
          <w:i w:val="false"/>
          <w:color w:val="000000"/>
          <w:sz w:val="28"/>
        </w:rPr>
        <w:t>
      2. Жалғастыру кезеңі (ем басталған, аяқталған күн, атауы);</w:t>
      </w:r>
    </w:p>
    <w:p>
      <w:pPr>
        <w:spacing w:after="0"/>
        <w:ind w:left="0"/>
        <w:jc w:val="both"/>
      </w:pPr>
      <w:r>
        <w:rPr>
          <w:rFonts w:ascii="Times New Roman"/>
          <w:b w:val="false"/>
          <w:i w:val="false"/>
          <w:color w:val="000000"/>
          <w:sz w:val="28"/>
        </w:rPr>
        <w:t xml:space="preserve">
      Ретровирустарға қарсы терапия басталды: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ия</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xml:space="preserve">
      Котримоксазолмен алдын ала емі басталды: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X. Туберкулезге қарсы препараттар (тағайындаулар парағы)</w:t>
      </w:r>
    </w:p>
    <w:p>
      <w:pPr>
        <w:spacing w:after="0"/>
        <w:ind w:left="0"/>
        <w:jc w:val="both"/>
      </w:pPr>
      <w:r>
        <w:rPr>
          <w:rFonts w:ascii="Times New Roman"/>
          <w:b w:val="false"/>
          <w:i w:val="false"/>
          <w:color w:val="000000"/>
          <w:sz w:val="28"/>
        </w:rPr>
        <w:t>
      1. Қабылдауды бастаған күн;</w:t>
      </w:r>
    </w:p>
    <w:p>
      <w:pPr>
        <w:spacing w:after="0"/>
        <w:ind w:left="0"/>
        <w:jc w:val="both"/>
      </w:pPr>
      <w:r>
        <w:rPr>
          <w:rFonts w:ascii="Times New Roman"/>
          <w:b w:val="false"/>
          <w:i w:val="false"/>
          <w:color w:val="000000"/>
          <w:sz w:val="28"/>
        </w:rPr>
        <w:t>
      2. Препарат атауы (қарқынды кезеңде, жалғастыруша кезеңде);</w:t>
      </w:r>
    </w:p>
    <w:p>
      <w:pPr>
        <w:spacing w:after="0"/>
        <w:ind w:left="0"/>
        <w:jc w:val="both"/>
      </w:pPr>
      <w:r>
        <w:rPr>
          <w:rFonts w:ascii="Times New Roman"/>
          <w:b w:val="false"/>
          <w:i w:val="false"/>
          <w:color w:val="000000"/>
          <w:sz w:val="28"/>
        </w:rPr>
        <w:t>
      3. Мөлшері (мг);</w:t>
      </w:r>
    </w:p>
    <w:p>
      <w:pPr>
        <w:spacing w:after="0"/>
        <w:ind w:left="0"/>
        <w:jc w:val="both"/>
      </w:pPr>
      <w:r>
        <w:rPr>
          <w:rFonts w:ascii="Times New Roman"/>
          <w:b w:val="false"/>
          <w:i w:val="false"/>
          <w:color w:val="000000"/>
          <w:sz w:val="28"/>
        </w:rPr>
        <w:t>
      4. Дозасы</w:t>
      </w:r>
    </w:p>
    <w:p>
      <w:pPr>
        <w:spacing w:after="0"/>
        <w:ind w:left="0"/>
        <w:jc w:val="both"/>
      </w:pPr>
      <w:r>
        <w:rPr>
          <w:rFonts w:ascii="Times New Roman"/>
          <w:b w:val="false"/>
          <w:i w:val="false"/>
          <w:color w:val="000000"/>
          <w:sz w:val="28"/>
        </w:rPr>
        <w:t>
      5. Науқастың объективті өлшемдері.</w:t>
      </w:r>
    </w:p>
    <w:p>
      <w:pPr>
        <w:spacing w:after="0"/>
        <w:ind w:left="0"/>
        <w:jc w:val="both"/>
      </w:pPr>
      <w:r>
        <w:rPr>
          <w:rFonts w:ascii="Times New Roman"/>
          <w:b w:val="false"/>
          <w:i w:val="false"/>
          <w:color w:val="000000"/>
          <w:sz w:val="28"/>
        </w:rPr>
        <w:t>
      XI. Емнің аяқталған күні</w:t>
      </w:r>
    </w:p>
    <w:p>
      <w:pPr>
        <w:spacing w:after="0"/>
        <w:ind w:left="0"/>
        <w:jc w:val="both"/>
      </w:pPr>
      <w:r>
        <w:rPr>
          <w:rFonts w:ascii="Times New Roman"/>
          <w:b w:val="false"/>
          <w:i w:val="false"/>
          <w:color w:val="000000"/>
          <w:sz w:val="28"/>
        </w:rPr>
        <w:t>
      XII. Ем нәтижелері</w:t>
      </w:r>
    </w:p>
    <w:p>
      <w:pPr>
        <w:spacing w:after="0"/>
        <w:ind w:left="0"/>
        <w:jc w:val="both"/>
      </w:pPr>
      <w:r>
        <w:rPr>
          <w:rFonts w:ascii="Times New Roman"/>
          <w:b w:val="false"/>
          <w:i w:val="false"/>
          <w:color w:val="000000"/>
          <w:sz w:val="28"/>
        </w:rPr>
        <w:t>
      Қайтыс болған жағдайда:</w:t>
      </w:r>
    </w:p>
    <w:p>
      <w:pPr>
        <w:spacing w:after="0"/>
        <w:ind w:left="0"/>
        <w:jc w:val="both"/>
      </w:pPr>
      <w:r>
        <w:rPr>
          <w:rFonts w:ascii="Times New Roman"/>
          <w:b w:val="false"/>
          <w:i w:val="false"/>
          <w:color w:val="000000"/>
          <w:sz w:val="28"/>
        </w:rPr>
        <w:t xml:space="preserve">
      Қайтыс болды </w:t>
      </w:r>
    </w:p>
    <w:p>
      <w:pPr>
        <w:spacing w:after="0"/>
        <w:ind w:left="0"/>
        <w:jc w:val="both"/>
      </w:pPr>
      <w:r>
        <w:rPr>
          <w:rFonts w:ascii="Times New Roman"/>
          <w:b w:val="false"/>
          <w:i w:val="false"/>
          <w:color w:val="000000"/>
          <w:sz w:val="28"/>
        </w:rPr>
        <w:t xml:space="preserve">
      Қайтыс болған орны </w:t>
      </w:r>
    </w:p>
    <w:p>
      <w:pPr>
        <w:spacing w:after="0"/>
        <w:ind w:left="0"/>
        <w:jc w:val="both"/>
      </w:pPr>
      <w:r>
        <w:rPr>
          <w:rFonts w:ascii="Times New Roman"/>
          <w:b w:val="false"/>
          <w:i w:val="false"/>
          <w:color w:val="000000"/>
          <w:sz w:val="28"/>
        </w:rPr>
        <w:t>
      XIII. Сараптамасы алынды</w:t>
      </w:r>
    </w:p>
    <w:p>
      <w:pPr>
        <w:spacing w:after="0"/>
        <w:ind w:left="0"/>
        <w:jc w:val="both"/>
      </w:pPr>
      <w:r>
        <w:rPr>
          <w:rFonts w:ascii="Times New Roman"/>
          <w:b w:val="false"/>
          <w:i w:val="false"/>
          <w:color w:val="000000"/>
          <w:sz w:val="28"/>
        </w:rPr>
        <w:t xml:space="preserve">
      Қорытынды диагноз </w:t>
      </w:r>
    </w:p>
    <w:p>
      <w:pPr>
        <w:spacing w:after="0"/>
        <w:ind w:left="0"/>
        <w:jc w:val="both"/>
      </w:pPr>
      <w:r>
        <w:rPr>
          <w:rFonts w:ascii="Times New Roman"/>
          <w:b w:val="false"/>
          <w:i w:val="false"/>
          <w:color w:val="000000"/>
          <w:sz w:val="28"/>
        </w:rPr>
        <w:t xml:space="preserve">
      Ескертулер: </w:t>
      </w:r>
    </w:p>
    <w:p>
      <w:pPr>
        <w:spacing w:after="0"/>
        <w:ind w:left="0"/>
        <w:jc w:val="both"/>
      </w:pPr>
      <w:r>
        <w:rPr>
          <w:rFonts w:ascii="Times New Roman"/>
          <w:b w:val="false"/>
          <w:i w:val="false"/>
          <w:color w:val="000000"/>
          <w:sz w:val="28"/>
        </w:rPr>
        <w:t>
      Фтизиатр Т.А.Ә.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xml:space="preserve">
      Аутопсия жүргізілді: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Дәрігер Т.А.Ә. (болған жағдайда), ID</w:t>
      </w:r>
    </w:p>
    <w:bookmarkStart w:name="z45" w:id="28"/>
    <w:p>
      <w:pPr>
        <w:spacing w:after="0"/>
        <w:ind w:left="0"/>
        <w:jc w:val="left"/>
      </w:pPr>
      <w:r>
        <w:rPr>
          <w:rFonts w:ascii="Times New Roman"/>
          <w:b/>
          <w:i w:val="false"/>
          <w:color w:val="000000"/>
        </w:rPr>
        <w:t xml:space="preserve"> № ТБ 01/е "Туберкулезге шалдыққан науқастың медициналық картасы" нысанының қысқартылымдары: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2441"/>
        <w:gridCol w:w="8386"/>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01/е – IV категориясы нысанды медициналық құжаттама</w:t>
            </w:r>
          </w:p>
        </w:tc>
      </w:tr>
    </w:tbl>
    <w:bookmarkStart w:name="z46" w:id="29"/>
    <w:p>
      <w:pPr>
        <w:spacing w:after="0"/>
        <w:ind w:left="0"/>
        <w:jc w:val="left"/>
      </w:pPr>
      <w:r>
        <w:rPr>
          <w:rFonts w:ascii="Times New Roman"/>
          <w:b/>
          <w:i w:val="false"/>
          <w:color w:val="000000"/>
        </w:rPr>
        <w:t xml:space="preserve"> Туберкулезге шалдыққан IV категориялық науқастың медициналық картасы №</w:t>
      </w:r>
    </w:p>
    <w:bookmarkEnd w:id="29"/>
    <w:p>
      <w:pPr>
        <w:spacing w:after="0"/>
        <w:ind w:left="0"/>
        <w:jc w:val="both"/>
      </w:pPr>
      <w:r>
        <w:rPr>
          <w:rFonts w:ascii="Times New Roman"/>
          <w:b w:val="false"/>
          <w:i w:val="false"/>
          <w:color w:val="000000"/>
          <w:sz w:val="28"/>
        </w:rPr>
        <w:t>
      Тіркелген күні</w:t>
      </w:r>
    </w:p>
    <w:p>
      <w:pPr>
        <w:spacing w:after="0"/>
        <w:ind w:left="0"/>
        <w:jc w:val="both"/>
      </w:pPr>
      <w:r>
        <w:rPr>
          <w:rFonts w:ascii="Times New Roman"/>
          <w:b w:val="false"/>
          <w:i w:val="false"/>
          <w:color w:val="000000"/>
          <w:sz w:val="28"/>
        </w:rPr>
        <w:t>
      Емдеуге жатқызу күні</w:t>
      </w:r>
    </w:p>
    <w:p>
      <w:pPr>
        <w:spacing w:after="0"/>
        <w:ind w:left="0"/>
        <w:jc w:val="both"/>
      </w:pPr>
      <w:r>
        <w:rPr>
          <w:rFonts w:ascii="Times New Roman"/>
          <w:b w:val="false"/>
          <w:i w:val="false"/>
          <w:color w:val="000000"/>
          <w:sz w:val="28"/>
        </w:rPr>
        <w:t>
      I. Науқас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Науқастың тіркеу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xml:space="preserve">
      5.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xml:space="preserve">
      9.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БТОЖ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Тұрғылықты мекенжайы</w:t>
      </w:r>
    </w:p>
    <w:p>
      <w:pPr>
        <w:spacing w:after="0"/>
        <w:ind w:left="0"/>
        <w:jc w:val="both"/>
      </w:pPr>
      <w:r>
        <w:rPr>
          <w:rFonts w:ascii="Times New Roman"/>
          <w:b w:val="false"/>
          <w:i w:val="false"/>
          <w:color w:val="000000"/>
          <w:sz w:val="28"/>
        </w:rPr>
        <w:t>
      11. Науқасқа жақын адамның Т.А.Ә. (болған жағдайда)</w:t>
      </w:r>
    </w:p>
    <w:p>
      <w:pPr>
        <w:spacing w:after="0"/>
        <w:ind w:left="0"/>
        <w:jc w:val="both"/>
      </w:pPr>
      <w:r>
        <w:rPr>
          <w:rFonts w:ascii="Times New Roman"/>
          <w:b w:val="false"/>
          <w:i w:val="false"/>
          <w:color w:val="000000"/>
          <w:sz w:val="28"/>
        </w:rPr>
        <w:t>
      12. Науқасқа жақын адамның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xml:space="preserve">
      1. қаралу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алдын ала тексеру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өлгеннен кейін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қауіп тобы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контингент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басқа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Алғашқы белгілері пайда болған күні</w:t>
      </w:r>
    </w:p>
    <w:p>
      <w:pPr>
        <w:spacing w:after="0"/>
        <w:ind w:left="0"/>
        <w:jc w:val="both"/>
      </w:pPr>
      <w:r>
        <w:rPr>
          <w:rFonts w:ascii="Times New Roman"/>
          <w:b w:val="false"/>
          <w:i w:val="false"/>
          <w:color w:val="000000"/>
          <w:sz w:val="28"/>
        </w:rPr>
        <w:t>
      III. Алдағы өткен ем жағдайлары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8"/>
        <w:gridCol w:w="2668"/>
        <w:gridCol w:w="1184"/>
        <w:gridCol w:w="1926"/>
        <w:gridCol w:w="1184"/>
        <w:gridCol w:w="2670"/>
      </w:tblGrid>
      <w:tr>
        <w:trPr>
          <w:trHeight w:val="30" w:hRule="atLeast"/>
        </w:trPr>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басталған күні</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үлгісі</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аяқталған күні</w:t>
            </w:r>
          </w:p>
        </w:tc>
      </w:tr>
      <w:tr>
        <w:trPr>
          <w:trHeight w:val="30" w:hRule="atLeast"/>
        </w:trPr>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IV. Қауіп-қатер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КДТ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КАДТ ТБ;</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қант диабеті;</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нашақорлық;</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ішімдікке салыну;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АИТВ;</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соңғы 2 жыл ішінде бас бостандығынан айыру орындарында болу;</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белгісіз.</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босанғанннан кейін 1жылға дейінгі кезеңдегі әйелдер;</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жүктілік;</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 егілмеген.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Әлеуметтік-кәсіби мәртебесі:</w:t>
      </w:r>
    </w:p>
    <w:p>
      <w:pPr>
        <w:spacing w:after="0"/>
        <w:ind w:left="0"/>
        <w:jc w:val="both"/>
      </w:pPr>
      <w:r>
        <w:rPr>
          <w:rFonts w:ascii="Times New Roman"/>
          <w:b w:val="false"/>
          <w:i w:val="false"/>
          <w:color w:val="000000"/>
          <w:sz w:val="28"/>
        </w:rPr>
        <w:t>
      VI. Науқасты жіктеу</w:t>
      </w:r>
    </w:p>
    <w:p>
      <w:pPr>
        <w:spacing w:after="0"/>
        <w:ind w:left="0"/>
        <w:jc w:val="both"/>
      </w:pPr>
      <w:r>
        <w:rPr>
          <w:rFonts w:ascii="Times New Roman"/>
          <w:b w:val="false"/>
          <w:i w:val="false"/>
          <w:color w:val="000000"/>
          <w:sz w:val="28"/>
        </w:rPr>
        <w:t>
      VII. Туберкулездің шоғырлануы және ауру түрі:</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xml:space="preserve">
      Туберкулез процессінің асқынуы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VIII. IV категориясы ауыстыру себебі</w:t>
      </w:r>
    </w:p>
    <w:p>
      <w:pPr>
        <w:spacing w:after="0"/>
        <w:ind w:left="0"/>
        <w:jc w:val="both"/>
      </w:pPr>
      <w:r>
        <w:rPr>
          <w:rFonts w:ascii="Times New Roman"/>
          <w:b w:val="false"/>
          <w:i w:val="false"/>
          <w:color w:val="000000"/>
          <w:sz w:val="28"/>
        </w:rPr>
        <w:t>
      IX. Орталық дәрігерлік консультациялық комиссисының (бұдан әрі – ДКК) қорытындысы</w:t>
      </w:r>
    </w:p>
    <w:p>
      <w:pPr>
        <w:spacing w:after="0"/>
        <w:ind w:left="0"/>
        <w:jc w:val="both"/>
      </w:pPr>
      <w:r>
        <w:rPr>
          <w:rFonts w:ascii="Times New Roman"/>
          <w:b w:val="false"/>
          <w:i w:val="false"/>
          <w:color w:val="000000"/>
          <w:sz w:val="28"/>
        </w:rPr>
        <w:t>
      1. ТБ түрі;</w:t>
      </w:r>
    </w:p>
    <w:p>
      <w:pPr>
        <w:spacing w:after="0"/>
        <w:ind w:left="0"/>
        <w:jc w:val="both"/>
      </w:pPr>
      <w:r>
        <w:rPr>
          <w:rFonts w:ascii="Times New Roman"/>
          <w:b w:val="false"/>
          <w:i w:val="false"/>
          <w:color w:val="000000"/>
          <w:sz w:val="28"/>
        </w:rPr>
        <w:t>
      2. ДКК өткізген күні;</w:t>
      </w:r>
    </w:p>
    <w:p>
      <w:pPr>
        <w:spacing w:after="0"/>
        <w:ind w:left="0"/>
        <w:jc w:val="both"/>
      </w:pPr>
      <w:r>
        <w:rPr>
          <w:rFonts w:ascii="Times New Roman"/>
          <w:b w:val="false"/>
          <w:i w:val="false"/>
          <w:color w:val="000000"/>
          <w:sz w:val="28"/>
        </w:rPr>
        <w:t>
      3. Қабылданған шешім;</w:t>
      </w:r>
    </w:p>
    <w:p>
      <w:pPr>
        <w:spacing w:after="0"/>
        <w:ind w:left="0"/>
        <w:jc w:val="both"/>
      </w:pPr>
      <w:r>
        <w:rPr>
          <w:rFonts w:ascii="Times New Roman"/>
          <w:b w:val="false"/>
          <w:i w:val="false"/>
          <w:color w:val="000000"/>
          <w:sz w:val="28"/>
        </w:rPr>
        <w:t>
      КДТ ТБ кезінде:</w:t>
      </w:r>
    </w:p>
    <w:p>
      <w:pPr>
        <w:spacing w:after="0"/>
        <w:ind w:left="0"/>
        <w:jc w:val="both"/>
      </w:pPr>
      <w:r>
        <w:rPr>
          <w:rFonts w:ascii="Times New Roman"/>
          <w:b w:val="false"/>
          <w:i w:val="false"/>
          <w:color w:val="000000"/>
          <w:sz w:val="28"/>
        </w:rPr>
        <w:t>
      4. КДТ ТБ қорытындысы</w:t>
      </w:r>
    </w:p>
    <w:p>
      <w:pPr>
        <w:spacing w:after="0"/>
        <w:ind w:left="0"/>
        <w:jc w:val="both"/>
      </w:pPr>
      <w:r>
        <w:rPr>
          <w:rFonts w:ascii="Times New Roman"/>
          <w:b w:val="false"/>
          <w:i w:val="false"/>
          <w:color w:val="000000"/>
          <w:sz w:val="28"/>
        </w:rPr>
        <w:t>
      5. Себебі</w:t>
      </w:r>
    </w:p>
    <w:p>
      <w:pPr>
        <w:spacing w:after="0"/>
        <w:ind w:left="0"/>
        <w:jc w:val="both"/>
      </w:pPr>
      <w:r>
        <w:rPr>
          <w:rFonts w:ascii="Times New Roman"/>
          <w:b w:val="false"/>
          <w:i w:val="false"/>
          <w:color w:val="000000"/>
          <w:sz w:val="28"/>
        </w:rPr>
        <w:t>
      КАДТ ТБ кезінде:</w:t>
      </w:r>
    </w:p>
    <w:p>
      <w:pPr>
        <w:spacing w:after="0"/>
        <w:ind w:left="0"/>
        <w:jc w:val="both"/>
      </w:pPr>
      <w:r>
        <w:rPr>
          <w:rFonts w:ascii="Times New Roman"/>
          <w:b w:val="false"/>
          <w:i w:val="false"/>
          <w:color w:val="000000"/>
          <w:sz w:val="28"/>
        </w:rPr>
        <w:t>
      6. Басқа тәртіпке ауыстыру күні</w:t>
      </w:r>
    </w:p>
    <w:p>
      <w:pPr>
        <w:spacing w:after="0"/>
        <w:ind w:left="0"/>
        <w:jc w:val="both"/>
      </w:pPr>
      <w:r>
        <w:rPr>
          <w:rFonts w:ascii="Times New Roman"/>
          <w:b w:val="false"/>
          <w:i w:val="false"/>
          <w:color w:val="000000"/>
          <w:sz w:val="28"/>
        </w:rPr>
        <w:t>
      7. Тағайындамау себебі</w:t>
      </w:r>
    </w:p>
    <w:p>
      <w:pPr>
        <w:spacing w:after="0"/>
        <w:ind w:left="0"/>
        <w:jc w:val="both"/>
      </w:pPr>
      <w:r>
        <w:rPr>
          <w:rFonts w:ascii="Times New Roman"/>
          <w:b w:val="false"/>
          <w:i w:val="false"/>
          <w:color w:val="000000"/>
          <w:sz w:val="28"/>
        </w:rPr>
        <w:t>
      8. Басқа тәртіпке ауыстыру күні</w:t>
      </w:r>
    </w:p>
    <w:p>
      <w:pPr>
        <w:spacing w:after="0"/>
        <w:ind w:left="0"/>
        <w:jc w:val="both"/>
      </w:pPr>
      <w:r>
        <w:rPr>
          <w:rFonts w:ascii="Times New Roman"/>
          <w:b w:val="false"/>
          <w:i w:val="false"/>
          <w:color w:val="000000"/>
          <w:sz w:val="28"/>
        </w:rPr>
        <w:t>
      X.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 4. МО в поддерживающей фазе</w:t>
      </w:r>
    </w:p>
    <w:p>
      <w:pPr>
        <w:spacing w:after="0"/>
        <w:ind w:left="0"/>
        <w:jc w:val="both"/>
      </w:pPr>
      <w:r>
        <w:rPr>
          <w:rFonts w:ascii="Times New Roman"/>
          <w:b w:val="false"/>
          <w:i w:val="false"/>
          <w:color w:val="000000"/>
          <w:sz w:val="28"/>
        </w:rPr>
        <w:t>
      5. Ем (стационарлық, амбулаторлық)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Атауы, коды, МҰ ID</w:t>
      </w:r>
    </w:p>
    <w:p>
      <w:pPr>
        <w:spacing w:after="0"/>
        <w:ind w:left="0"/>
        <w:jc w:val="both"/>
      </w:pPr>
      <w:r>
        <w:rPr>
          <w:rFonts w:ascii="Times New Roman"/>
          <w:b w:val="false"/>
          <w:i w:val="false"/>
          <w:color w:val="000000"/>
          <w:sz w:val="28"/>
        </w:rPr>
        <w:t>
      113 код оң нәтижелі науқастар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Ретровирустарға қарсы терапия басталды:</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Котримоксазолмен алдын ала емі басталды: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XII. IV категория тәртібі</w:t>
      </w:r>
    </w:p>
    <w:p>
      <w:pPr>
        <w:spacing w:after="0"/>
        <w:ind w:left="0"/>
        <w:jc w:val="both"/>
      </w:pPr>
      <w:r>
        <w:rPr>
          <w:rFonts w:ascii="Times New Roman"/>
          <w:b w:val="false"/>
          <w:i w:val="false"/>
          <w:color w:val="000000"/>
          <w:sz w:val="28"/>
        </w:rPr>
        <w:t>
      1. Препараттың атауы;</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Өлшем бірлігі;</w:t>
      </w:r>
    </w:p>
    <w:p>
      <w:pPr>
        <w:spacing w:after="0"/>
        <w:ind w:left="0"/>
        <w:jc w:val="both"/>
      </w:pPr>
      <w:r>
        <w:rPr>
          <w:rFonts w:ascii="Times New Roman"/>
          <w:b w:val="false"/>
          <w:i w:val="false"/>
          <w:color w:val="000000"/>
          <w:sz w:val="28"/>
        </w:rPr>
        <w:t>
      4. Мөлшері (мг);</w:t>
      </w:r>
    </w:p>
    <w:p>
      <w:pPr>
        <w:spacing w:after="0"/>
        <w:ind w:left="0"/>
        <w:jc w:val="both"/>
      </w:pPr>
      <w:r>
        <w:rPr>
          <w:rFonts w:ascii="Times New Roman"/>
          <w:b w:val="false"/>
          <w:i w:val="false"/>
          <w:color w:val="000000"/>
          <w:sz w:val="28"/>
        </w:rPr>
        <w:t>
      5. Мөлшерін өзгерту немесе препаратты қабылдауды тоқтату;</w:t>
      </w:r>
    </w:p>
    <w:p>
      <w:pPr>
        <w:spacing w:after="0"/>
        <w:ind w:left="0"/>
        <w:jc w:val="both"/>
      </w:pPr>
      <w:r>
        <w:rPr>
          <w:rFonts w:ascii="Times New Roman"/>
          <w:b w:val="false"/>
          <w:i w:val="false"/>
          <w:color w:val="000000"/>
          <w:sz w:val="28"/>
        </w:rPr>
        <w:t>
      6. Науқастың объективті өлшемдері.</w:t>
      </w:r>
    </w:p>
    <w:p>
      <w:pPr>
        <w:spacing w:after="0"/>
        <w:ind w:left="0"/>
        <w:jc w:val="both"/>
      </w:pPr>
      <w:r>
        <w:rPr>
          <w:rFonts w:ascii="Times New Roman"/>
          <w:b w:val="false"/>
          <w:i w:val="false"/>
          <w:color w:val="000000"/>
          <w:sz w:val="28"/>
        </w:rPr>
        <w:t>
      XIII. Емнің аяқталған күні</w:t>
      </w:r>
    </w:p>
    <w:p>
      <w:pPr>
        <w:spacing w:after="0"/>
        <w:ind w:left="0"/>
        <w:jc w:val="both"/>
      </w:pPr>
      <w:r>
        <w:rPr>
          <w:rFonts w:ascii="Times New Roman"/>
          <w:b w:val="false"/>
          <w:i w:val="false"/>
          <w:color w:val="000000"/>
          <w:sz w:val="28"/>
        </w:rPr>
        <w:t>
      XIV. Ем нәтижелері</w:t>
      </w:r>
    </w:p>
    <w:p>
      <w:pPr>
        <w:spacing w:after="0"/>
        <w:ind w:left="0"/>
        <w:jc w:val="both"/>
      </w:pPr>
      <w:r>
        <w:rPr>
          <w:rFonts w:ascii="Times New Roman"/>
          <w:b w:val="false"/>
          <w:i w:val="false"/>
          <w:color w:val="000000"/>
          <w:sz w:val="28"/>
        </w:rPr>
        <w:t>
      Қайтыс боған жағдайда толтырылады:</w:t>
      </w:r>
    </w:p>
    <w:p>
      <w:pPr>
        <w:spacing w:after="0"/>
        <w:ind w:left="0"/>
        <w:jc w:val="both"/>
      </w:pPr>
      <w:r>
        <w:rPr>
          <w:rFonts w:ascii="Times New Roman"/>
          <w:b w:val="false"/>
          <w:i w:val="false"/>
          <w:color w:val="000000"/>
          <w:sz w:val="28"/>
        </w:rPr>
        <w:t>
      Қайтыс болған күні мен уақыты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XV. Сараптамасы алынды</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xml:space="preserve">
      Қайтыс болды Аутопсия жүргізілді: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Дәрігер Т.А.Ә. (болған жағдайда), ID</w:t>
      </w:r>
    </w:p>
    <w:bookmarkStart w:name="z47" w:id="30"/>
    <w:p>
      <w:pPr>
        <w:spacing w:after="0"/>
        <w:ind w:left="0"/>
        <w:jc w:val="left"/>
      </w:pPr>
      <w:r>
        <w:rPr>
          <w:rFonts w:ascii="Times New Roman"/>
          <w:b/>
          <w:i w:val="false"/>
          <w:color w:val="000000"/>
        </w:rPr>
        <w:t xml:space="preserve"> № ТБ 01/е "Туберкулезге шалдыққан IV категориялық науқастың медициналық картасы" нысанының қысқартылымдары:</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2441"/>
        <w:gridCol w:w="8386"/>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03/е нысанды медициналық құжаттама</w:t>
            </w:r>
          </w:p>
        </w:tc>
      </w:tr>
    </w:tbl>
    <w:bookmarkStart w:name="z48" w:id="31"/>
    <w:p>
      <w:pPr>
        <w:spacing w:after="0"/>
        <w:ind w:left="0"/>
        <w:jc w:val="left"/>
      </w:pPr>
      <w:r>
        <w:rPr>
          <w:rFonts w:ascii="Times New Roman"/>
          <w:b/>
          <w:i w:val="false"/>
          <w:color w:val="000000"/>
        </w:rPr>
        <w:t xml:space="preserve"> Туберкулезге шалдыққан науқастарды тіркеу нысаны</w:t>
      </w:r>
    </w:p>
    <w:bookmarkEnd w:id="31"/>
    <w:p>
      <w:pPr>
        <w:spacing w:after="0"/>
        <w:ind w:left="0"/>
        <w:jc w:val="both"/>
      </w:pPr>
      <w:r>
        <w:rPr>
          <w:rFonts w:ascii="Times New Roman"/>
          <w:b w:val="false"/>
          <w:i w:val="false"/>
          <w:color w:val="000000"/>
          <w:sz w:val="28"/>
        </w:rPr>
        <w:t>
      1. Тіркеу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Ұйым (қарқынды кезең/жалғастыру кезеңі)</w:t>
      </w:r>
    </w:p>
    <w:p>
      <w:pPr>
        <w:spacing w:after="0"/>
        <w:ind w:left="0"/>
        <w:jc w:val="both"/>
      </w:pPr>
      <w:r>
        <w:rPr>
          <w:rFonts w:ascii="Times New Roman"/>
          <w:b w:val="false"/>
          <w:i w:val="false"/>
          <w:color w:val="000000"/>
          <w:sz w:val="28"/>
        </w:rPr>
        <w:t>
      8. Науқас түрлері</w:t>
      </w:r>
    </w:p>
    <w:p>
      <w:pPr>
        <w:spacing w:after="0"/>
        <w:ind w:left="0"/>
        <w:jc w:val="both"/>
      </w:pPr>
      <w:r>
        <w:rPr>
          <w:rFonts w:ascii="Times New Roman"/>
          <w:b w:val="false"/>
          <w:i w:val="false"/>
          <w:color w:val="000000"/>
          <w:sz w:val="28"/>
        </w:rPr>
        <w:t>
      9. Ем категориясы</w:t>
      </w:r>
    </w:p>
    <w:p>
      <w:pPr>
        <w:spacing w:after="0"/>
        <w:ind w:left="0"/>
        <w:jc w:val="both"/>
      </w:pPr>
      <w:r>
        <w:rPr>
          <w:rFonts w:ascii="Times New Roman"/>
          <w:b w:val="false"/>
          <w:i w:val="false"/>
          <w:color w:val="000000"/>
          <w:sz w:val="28"/>
        </w:rPr>
        <w:t>
      10. Ем басталған күні</w:t>
      </w:r>
    </w:p>
    <w:p>
      <w:pPr>
        <w:spacing w:after="0"/>
        <w:ind w:left="0"/>
        <w:jc w:val="both"/>
      </w:pPr>
      <w:r>
        <w:rPr>
          <w:rFonts w:ascii="Times New Roman"/>
          <w:b w:val="false"/>
          <w:i w:val="false"/>
          <w:color w:val="000000"/>
          <w:sz w:val="28"/>
        </w:rPr>
        <w:t>
      11. Емді мониторингтеу</w:t>
      </w:r>
    </w:p>
    <w:p>
      <w:pPr>
        <w:spacing w:after="0"/>
        <w:ind w:left="0"/>
        <w:jc w:val="both"/>
      </w:pPr>
      <w:r>
        <w:rPr>
          <w:rFonts w:ascii="Times New Roman"/>
          <w:b w:val="false"/>
          <w:i w:val="false"/>
          <w:color w:val="000000"/>
          <w:sz w:val="28"/>
        </w:rPr>
        <w:t>
      12. Диагностикалау әдісі</w:t>
      </w:r>
    </w:p>
    <w:p>
      <w:pPr>
        <w:spacing w:after="0"/>
        <w:ind w:left="0"/>
        <w:jc w:val="both"/>
      </w:pPr>
      <w:r>
        <w:rPr>
          <w:rFonts w:ascii="Times New Roman"/>
          <w:b w:val="false"/>
          <w:i w:val="false"/>
          <w:color w:val="000000"/>
          <w:sz w:val="28"/>
        </w:rPr>
        <w:t>
      13. Адамның иммун тапшылығы вирусы /Жұқтырылған иммун тапшылығының синдромы) бойынша іс шаралар</w:t>
      </w:r>
    </w:p>
    <w:p>
      <w:pPr>
        <w:spacing w:after="0"/>
        <w:ind w:left="0"/>
        <w:jc w:val="both"/>
      </w:pPr>
      <w:r>
        <w:rPr>
          <w:rFonts w:ascii="Times New Roman"/>
          <w:b w:val="false"/>
          <w:i w:val="false"/>
          <w:color w:val="000000"/>
          <w:sz w:val="28"/>
        </w:rPr>
        <w:t>
      14. Ем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жылғы"23" қарашадағы № 907 бұйрығымен бекітілген № ТБ 11/е нысанды медициналық құжаттама</w:t>
            </w:r>
          </w:p>
        </w:tc>
      </w:tr>
    </w:tbl>
    <w:p>
      <w:pPr>
        <w:spacing w:after="0"/>
        <w:ind w:left="0"/>
        <w:jc w:val="both"/>
      </w:pPr>
      <w:r>
        <w:rPr>
          <w:rFonts w:ascii="Times New Roman"/>
          <w:b w:val="false"/>
          <w:i w:val="false"/>
          <w:color w:val="000000"/>
          <w:sz w:val="28"/>
        </w:rPr>
        <w:t>
      Туберкулезбен ауыратын iv санаттағынауқастарды тіркеу журналы</w:t>
      </w:r>
    </w:p>
    <w:p>
      <w:pPr>
        <w:spacing w:after="0"/>
        <w:ind w:left="0"/>
        <w:jc w:val="both"/>
      </w:pPr>
      <w:r>
        <w:rPr>
          <w:rFonts w:ascii="Times New Roman"/>
          <w:b w:val="false"/>
          <w:i w:val="false"/>
          <w:color w:val="000000"/>
          <w:sz w:val="28"/>
        </w:rPr>
        <w:t>
      Журнал регистрации больныхтуберкулезом категорииiv</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 жағы</w:t>
            </w:r>
          </w:p>
        </w:tc>
      </w:tr>
    </w:tbl>
    <w:p>
      <w:pPr>
        <w:spacing w:after="0"/>
        <w:ind w:left="0"/>
        <w:jc w:val="both"/>
      </w:pPr>
      <w:r>
        <w:rPr>
          <w:rFonts w:ascii="Times New Roman"/>
          <w:b w:val="false"/>
          <w:i w:val="false"/>
          <w:color w:val="000000"/>
          <w:sz w:val="28"/>
        </w:rPr>
        <w:t>
      _____________________________ облысы ______________________________ауданы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933"/>
        <w:gridCol w:w="5002"/>
        <w:gridCol w:w="976"/>
        <w:gridCol w:w="934"/>
        <w:gridCol w:w="934"/>
        <w:gridCol w:w="1294"/>
        <w:gridCol w:w="1294"/>
      </w:tblGrid>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w:t>
            </w: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күні</w:t>
            </w: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 (болған жағдайда)</w:t>
            </w: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тұратын мекенжайы</w:t>
            </w: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кезеңдегі медұйым</w:t>
            </w: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5"/>
        <w:gridCol w:w="1809"/>
        <w:gridCol w:w="882"/>
        <w:gridCol w:w="1128"/>
        <w:gridCol w:w="883"/>
        <w:gridCol w:w="637"/>
        <w:gridCol w:w="637"/>
        <w:gridCol w:w="883"/>
        <w:gridCol w:w="1376"/>
      </w:tblGrid>
      <w:tr>
        <w:trPr>
          <w:trHeight w:val="30" w:hRule="atLeast"/>
        </w:trPr>
        <w:tc>
          <w:tcPr>
            <w:tcW w:w="4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 б-ша тіркеу № (тір. күні)</w:t>
            </w: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шоғырлануы (Ө/ӨТ)</w:t>
            </w: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қатар ТҚП алған</w:t>
            </w: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 ТБ расталған</w:t>
            </w: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КДТТБ күдігі</w:t>
            </w: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ТБрасталған</w:t>
            </w: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күдікті</w:t>
            </w: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баст.күні</w:t>
            </w: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Қысқартулар: ЕҚП - екінші қатардағы препараттар; ҮҚП - үшінші қатардағы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
        <w:gridCol w:w="197"/>
        <w:gridCol w:w="321"/>
        <w:gridCol w:w="569"/>
        <w:gridCol w:w="554"/>
        <w:gridCol w:w="528"/>
        <w:gridCol w:w="500"/>
        <w:gridCol w:w="473"/>
        <w:gridCol w:w="500"/>
        <w:gridCol w:w="911"/>
        <w:gridCol w:w="939"/>
        <w:gridCol w:w="939"/>
        <w:gridCol w:w="719"/>
        <w:gridCol w:w="1804"/>
        <w:gridCol w:w="1104"/>
        <w:gridCol w:w="967"/>
        <w:gridCol w:w="91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әдіс</w:t>
            </w:r>
            <w:r>
              <w:br/>
            </w:r>
            <w:r>
              <w:rPr>
                <w:rFonts w:ascii="Times New Roman"/>
                <w:b w:val="false"/>
                <w:i w:val="false"/>
                <w:color w:val="000000"/>
                <w:sz w:val="20"/>
              </w:rPr>
              <w:t>
 </w:t>
            </w:r>
          </w:p>
        </w:tc>
        <w:tc>
          <w:tcPr>
            <w:tcW w:w="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 үлгісі алынған күні</w:t>
            </w:r>
            <w:r>
              <w:br/>
            </w:r>
            <w:r>
              <w:rPr>
                <w:rFonts w:ascii="Times New Roman"/>
                <w:b w:val="false"/>
                <w:i w:val="false"/>
                <w:color w:val="000000"/>
                <w:sz w:val="20"/>
              </w:rPr>
              <w:t>
 </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кат бо-ша тіркелуге себеп болған ДСТ* қорытындысы. Егер ДСТ қорытындысы күтуде болса, қорытынды кейін енгізілуі тиіс. ДСТ қорытындысын толық білу үшін ем алу кітапшасын қараңыз.</w:t>
            </w:r>
            <w:r>
              <w:br/>
            </w:r>
            <w:r>
              <w:rPr>
                <w:rFonts w:ascii="Times New Roman"/>
                <w:b w:val="false"/>
                <w:i w:val="false"/>
                <w:color w:val="000000"/>
                <w:sz w:val="20"/>
              </w:rPr>
              <w:t>
**Т–төзімді С – сезімтал Ө –өскін</w:t>
            </w:r>
            <w:r>
              <w:br/>
            </w:r>
            <w:r>
              <w:rPr>
                <w:rFonts w:ascii="Times New Roman"/>
                <w:b w:val="false"/>
                <w:i w:val="false"/>
                <w:color w:val="000000"/>
                <w:sz w:val="20"/>
              </w:rPr>
              <w:t>
 </w:t>
            </w:r>
          </w:p>
        </w:tc>
      </w:tr>
      <w:tr>
        <w:trPr>
          <w:trHeight w:val="30" w:hRule="atLeast"/>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Л-Й</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w:t>
            </w:r>
            <w:r>
              <w:br/>
            </w:r>
            <w:r>
              <w:rPr>
                <w:rFonts w:ascii="Times New Roman"/>
                <w:b w:val="false"/>
                <w:i w:val="false"/>
                <w:color w:val="000000"/>
                <w:sz w:val="20"/>
              </w:rPr>
              <w:t>
Молекулярный</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
        <w:gridCol w:w="510"/>
        <w:gridCol w:w="506"/>
        <w:gridCol w:w="510"/>
        <w:gridCol w:w="506"/>
        <w:gridCol w:w="510"/>
        <w:gridCol w:w="506"/>
        <w:gridCol w:w="510"/>
        <w:gridCol w:w="506"/>
        <w:gridCol w:w="510"/>
        <w:gridCol w:w="506"/>
        <w:gridCol w:w="510"/>
        <w:gridCol w:w="506"/>
        <w:gridCol w:w="510"/>
        <w:gridCol w:w="506"/>
        <w:gridCol w:w="510"/>
        <w:gridCol w:w="506"/>
        <w:gridCol w:w="510"/>
        <w:gridCol w:w="789"/>
        <w:gridCol w:w="789"/>
        <w:gridCol w:w="789"/>
        <w:gridCol w:w="79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микрос-ның қорытындылары(егер бір айдың ішінде бірден артық зерттеулер жүргізілсе, онда соңғы оң нәтижелі қорытындыны енгізу қажет)</w:t>
            </w:r>
            <w:r>
              <w:br/>
            </w:r>
            <w:r>
              <w:rPr>
                <w:rFonts w:ascii="Times New Roman"/>
                <w:b w:val="false"/>
                <w:i w:val="false"/>
                <w:color w:val="000000"/>
                <w:sz w:val="20"/>
              </w:rPr>
              <w:t>
 </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 Жаңа жағдай; 2- Қайталанған ауру; 3- Ем тәртібі бұзылды; 4- I кат кейінгі сәтсіз ем; 5- II кат кейінгі сәтсіз ем/; 6- III кат кейінгі сәтсіз ем/; 7- Ауыстырылды; 8- Басқалар: 8.1 – қайталанған ем ТМБ (-); 8.2 - үзілістен кейінгі ем ТМБ (-); 8.3 – сәтсіз ем ТМБ (-); 8.4 – симптоматикалық ем. Молекулярлы: Хайн-тест, G-Xper</w:t>
      </w:r>
    </w:p>
    <w:p>
      <w:pPr>
        <w:spacing w:after="0"/>
        <w:ind w:left="0"/>
        <w:jc w:val="both"/>
      </w:pPr>
      <w:r>
        <w:rPr>
          <w:rFonts w:ascii="Times New Roman"/>
          <w:b w:val="false"/>
          <w:i w:val="false"/>
          <w:color w:val="000000"/>
          <w:sz w:val="28"/>
        </w:rPr>
        <w:t>
      20_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ортаңғы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микрос-ның қорытындылары(егер бір айдың ішінде бірден артық зерттеулер жүргізілсе, онда соңғы оң нәтижелі қорытындыны енгізу қажет)</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w:t>
            </w:r>
            <w:r>
              <w:br/>
            </w: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8"/>
        <w:gridCol w:w="908"/>
        <w:gridCol w:w="908"/>
        <w:gridCol w:w="1259"/>
        <w:gridCol w:w="1023"/>
        <w:gridCol w:w="1024"/>
        <w:gridCol w:w="1374"/>
        <w:gridCol w:w="909"/>
        <w:gridCol w:w="909"/>
        <w:gridCol w:w="909"/>
        <w:gridCol w:w="909"/>
        <w:gridCol w:w="1260"/>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ЖҚТБ</w:t>
            </w:r>
            <w:r>
              <w:br/>
            </w:r>
            <w:r>
              <w:rPr>
                <w:rFonts w:ascii="Times New Roman"/>
                <w:b w:val="false"/>
                <w:i w:val="false"/>
                <w:color w:val="000000"/>
                <w:sz w:val="20"/>
              </w:rPr>
              <w:t>
бойынша іс-шаралар</w:t>
            </w:r>
            <w:r>
              <w:br/>
            </w:r>
            <w:r>
              <w:rPr>
                <w:rFonts w:ascii="Times New Roman"/>
                <w:b w:val="false"/>
                <w:i w:val="false"/>
                <w:color w:val="000000"/>
                <w:sz w:val="20"/>
              </w:rPr>
              <w:t>
(нәтижесі күні)</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w:t>
            </w:r>
            <w:r>
              <w:br/>
            </w:r>
            <w:r>
              <w:rPr>
                <w:rFonts w:ascii="Times New Roman"/>
                <w:b w:val="false"/>
                <w:i w:val="false"/>
                <w:color w:val="000000"/>
                <w:sz w:val="20"/>
              </w:rPr>
              <w:t>
 </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r>
              <w:br/>
            </w:r>
            <w:r>
              <w:rPr>
                <w:rFonts w:ascii="Times New Roman"/>
                <w:b w:val="false"/>
                <w:i w:val="false"/>
                <w:color w:val="000000"/>
                <w:sz w:val="20"/>
              </w:rPr>
              <w:t>
 </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r>
              <w:br/>
            </w:r>
            <w:r>
              <w:rPr>
                <w:rFonts w:ascii="Times New Roman"/>
                <w:b w:val="false"/>
                <w:i w:val="false"/>
                <w:color w:val="000000"/>
                <w:sz w:val="20"/>
              </w:rPr>
              <w:t>
 </w:t>
            </w:r>
          </w:p>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r>
              <w:br/>
            </w:r>
            <w:r>
              <w:rPr>
                <w:rFonts w:ascii="Times New Roman"/>
                <w:b w:val="false"/>
                <w:i w:val="false"/>
                <w:color w:val="000000"/>
                <w:sz w:val="20"/>
              </w:rPr>
              <w:t>
 </w:t>
            </w:r>
          </w:p>
        </w:tc>
        <w:tc>
          <w:tcPr>
            <w:tcW w:w="10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w:t>
            </w:r>
            <w:r>
              <w:br/>
            </w:r>
            <w:r>
              <w:rPr>
                <w:rFonts w:ascii="Times New Roman"/>
                <w:b w:val="false"/>
                <w:i w:val="false"/>
                <w:color w:val="000000"/>
                <w:sz w:val="20"/>
              </w:rPr>
              <w:t>
 </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РҚТ</w:t>
            </w:r>
            <w:r>
              <w:br/>
            </w:r>
            <w:r>
              <w:rPr>
                <w:rFonts w:ascii="Times New Roman"/>
                <w:b w:val="false"/>
                <w:i w:val="false"/>
                <w:color w:val="000000"/>
                <w:sz w:val="20"/>
              </w:rPr>
              <w:t>
 </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w:t>
            </w:r>
            <w:r>
              <w:br/>
            </w:r>
            <w:r>
              <w:rPr>
                <w:rFonts w:ascii="Times New Roman"/>
                <w:b w:val="false"/>
                <w:i w:val="false"/>
                <w:color w:val="000000"/>
                <w:sz w:val="20"/>
              </w:rPr>
              <w:t>
 </w:t>
            </w:r>
          </w:p>
        </w:tc>
        <w:tc>
          <w:tcPr>
            <w:tcW w:w="1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себептерден</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Дәрі-дәрмектердің қысқартылған атаулары: Бірінші қатарТҚП: Н – Изониазид R - Рифампицин E – Этамбутол S-Стрептомицин Z-Пиразинамид</w:t>
      </w:r>
    </w:p>
    <w:p>
      <w:pPr>
        <w:spacing w:after="0"/>
        <w:ind w:left="0"/>
        <w:jc w:val="both"/>
      </w:pPr>
      <w:r>
        <w:rPr>
          <w:rFonts w:ascii="Times New Roman"/>
          <w:b w:val="false"/>
          <w:i w:val="false"/>
          <w:color w:val="000000"/>
          <w:sz w:val="28"/>
        </w:rPr>
        <w:t>
      Екінші қатардағы ТҚП/: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–П-аминосалицилдік қышқылы;</w:t>
      </w:r>
    </w:p>
    <w:p>
      <w:pPr>
        <w:spacing w:after="0"/>
        <w:ind w:left="0"/>
        <w:jc w:val="both"/>
      </w:pPr>
      <w:r>
        <w:rPr>
          <w:rFonts w:ascii="Times New Roman"/>
          <w:b w:val="false"/>
          <w:i w:val="false"/>
          <w:color w:val="000000"/>
          <w:sz w:val="28"/>
        </w:rPr>
        <w:t>
      РҚТ-ретровирусқа қарсы терапия, КАТ – котримоксазолмен алдын-алу терапия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ТБ 12/е нысанды медициналық құжаттама</w:t>
            </w:r>
          </w:p>
        </w:tc>
      </w:tr>
    </w:tbl>
    <w:p>
      <w:pPr>
        <w:spacing w:after="0"/>
        <w:ind w:left="0"/>
        <w:jc w:val="both"/>
      </w:pPr>
      <w:r>
        <w:rPr>
          <w:rFonts w:ascii="Times New Roman"/>
          <w:b w:val="false"/>
          <w:i w:val="false"/>
          <w:color w:val="000000"/>
          <w:sz w:val="28"/>
        </w:rPr>
        <w:t>
      Туберкулезге қарсы препараттарды есепке алу журналы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Басталған күні </w:t>
            </w:r>
          </w:p>
        </w:tc>
      </w:tr>
    </w:tbl>
    <w:p>
      <w:pPr>
        <w:spacing w:after="0"/>
        <w:ind w:left="0"/>
        <w:jc w:val="both"/>
      </w:pPr>
      <w:r>
        <w:rPr>
          <w:rFonts w:ascii="Times New Roman"/>
          <w:b w:val="false"/>
          <w:i w:val="false"/>
          <w:color w:val="000000"/>
          <w:sz w:val="28"/>
        </w:rPr>
        <w:t>
      ДҰ ұсынған препараттың халықаралық патенттелмеген атауы, мөлшері</w:t>
      </w:r>
    </w:p>
    <w:p>
      <w:pPr>
        <w:spacing w:after="0"/>
        <w:ind w:left="0"/>
        <w:jc w:val="both"/>
      </w:pPr>
      <w:r>
        <w:rPr>
          <w:rFonts w:ascii="Times New Roman"/>
          <w:b w:val="false"/>
          <w:i w:val="false"/>
          <w:color w:val="000000"/>
          <w:sz w:val="28"/>
        </w:rPr>
        <w:t xml:space="preserve">
      Саудалық атауы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Өндіруші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Өндіруші 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Жеткізіп берушінің қосымша құжаты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Өнім түрі: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Өлшем бірлігі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Сериясы </w:t>
      </w:r>
    </w:p>
    <w:p>
      <w:pPr>
        <w:spacing w:after="0"/>
        <w:ind w:left="0"/>
        <w:jc w:val="both"/>
      </w:pPr>
      <w:r>
        <w:drawing>
          <wp:inline distT="0" distB="0" distL="0" distR="0">
            <wp:extent cx="609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609600" cy="279400"/>
                    </a:xfrm>
                    <a:prstGeom prst="rect">
                      <a:avLst/>
                    </a:prstGeom>
                  </pic:spPr>
                </pic:pic>
              </a:graphicData>
            </a:graphic>
          </wp:inline>
        </w:drawing>
      </w:r>
    </w:p>
    <w:p>
      <w:pPr>
        <w:spacing w:after="0"/>
        <w:ind w:left="0"/>
        <w:jc w:val="left"/>
      </w:pPr>
      <w:r>
        <w:rPr>
          <w:rFonts w:ascii="Times New Roman"/>
          <w:b w:val="false"/>
          <w:i w:val="false"/>
          <w:color w:val="000000"/>
          <w:sz w:val="28"/>
        </w:rPr>
        <w:t>Жарамдылық мерзімі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3"/>
        <w:gridCol w:w="1232"/>
        <w:gridCol w:w="2603"/>
        <w:gridCol w:w="1232"/>
        <w:gridCol w:w="1232"/>
        <w:gridCol w:w="1576"/>
        <w:gridCol w:w="1233"/>
        <w:gridCol w:w="1919"/>
      </w:tblGrid>
      <w:tr>
        <w:trPr>
          <w:trHeight w:val="30" w:hRule="atLeast"/>
        </w:trPr>
        <w:tc>
          <w:tcPr>
            <w:tcW w:w="1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2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жылдың басындағы қалдық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/Саны</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 қоса есептегендегі барлық кіріс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қағазы бойынша</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ведомстволардан, ұйымдардан</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3"/>
        <w:gridCol w:w="979"/>
        <w:gridCol w:w="980"/>
        <w:gridCol w:w="980"/>
        <w:gridCol w:w="2793"/>
        <w:gridCol w:w="1798"/>
        <w:gridCol w:w="197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шығыс</w:t>
            </w:r>
          </w:p>
        </w:tc>
        <w:tc>
          <w:tcPr>
            <w:tcW w:w="1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сонындағы қалдық</w:t>
            </w:r>
          </w:p>
        </w:tc>
        <w:tc>
          <w:tcPr>
            <w:tcW w:w="19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(қайтарым, шығындар)</w:t>
            </w:r>
          </w:p>
        </w:tc>
      </w:tr>
      <w:tr>
        <w:trPr>
          <w:trHeight w:val="30"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(аудандық ТҚҰ, АМСК, бөлімше)</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саны</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ішінде</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жерлерге (аудандар, ТҚҰ, БМСК)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ТБ 12/е "Туберкулезге қарсы препараттарды есепке алу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2"/>
        <w:gridCol w:w="1941"/>
        <w:gridCol w:w="5987"/>
      </w:tblGrid>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29 қарашадағы</w:t>
            </w:r>
            <w:r>
              <w:br/>
            </w:r>
            <w:r>
              <w:rPr>
                <w:rFonts w:ascii="Times New Roman"/>
                <w:b w:val="false"/>
                <w:i w:val="false"/>
                <w:color w:val="000000"/>
                <w:sz w:val="20"/>
              </w:rPr>
              <w:t xml:space="preserve">№ ҚР ДСМ-147 бұйрығына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2-қосымша</w:t>
            </w:r>
          </w:p>
        </w:tc>
      </w:tr>
    </w:tbl>
    <w:bookmarkStart w:name="z51" w:id="32"/>
    <w:p>
      <w:pPr>
        <w:spacing w:after="0"/>
        <w:ind w:left="0"/>
        <w:jc w:val="left"/>
      </w:pPr>
      <w:r>
        <w:rPr>
          <w:rFonts w:ascii="Times New Roman"/>
          <w:b/>
          <w:i w:val="false"/>
          <w:color w:val="000000"/>
        </w:rPr>
        <w:t xml:space="preserve"> Стационарлар мен амбулаториялық-емханалық ұйымдарында қолданылатын медициналық есеп құжаттамасы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 Денсаулық сақтау министрінің міндетін атқарушының осы бұйрығымен бекітілген № 020/е нысанды медициналық құжаттама</w:t>
            </w:r>
          </w:p>
        </w:tc>
      </w:tr>
    </w:tbl>
    <w:p>
      <w:pPr>
        <w:spacing w:after="0"/>
        <w:ind w:left="0"/>
        <w:jc w:val="left"/>
      </w:pPr>
      <w:r>
        <w:br/>
      </w:r>
      <w:r>
        <w:rPr>
          <w:rFonts w:ascii="Times New Roman"/>
          <w:b w:val="false"/>
          <w:i w:val="false"/>
          <w:color w:val="000000"/>
          <w:sz w:val="28"/>
        </w:rPr>
        <w:t>
</w:t>
      </w:r>
    </w:p>
    <w:p>
      <w:pPr>
        <w:spacing w:after="0"/>
        <w:ind w:left="0"/>
        <w:jc w:val="left"/>
      </w:pPr>
    </w:p>
    <w:bookmarkStart w:name="z52" w:id="33"/>
    <w:p>
      <w:pPr>
        <w:spacing w:after="0"/>
        <w:ind w:left="0"/>
        <w:jc w:val="left"/>
      </w:pPr>
      <w:r>
        <w:rPr>
          <w:rFonts w:ascii="Times New Roman"/>
          <w:b/>
          <w:i w:val="false"/>
          <w:color w:val="000000"/>
        </w:rPr>
        <w:t xml:space="preserve"> Операциялық әрекеттерді/манипуляцияларды есепке алу нысаны</w:t>
      </w:r>
    </w:p>
    <w:bookmarkEnd w:id="33"/>
    <w:p>
      <w:pPr>
        <w:spacing w:after="0"/>
        <w:ind w:left="0"/>
        <w:jc w:val="both"/>
      </w:pPr>
      <w:r>
        <w:rPr>
          <w:rFonts w:ascii="Times New Roman"/>
          <w:b w:val="false"/>
          <w:i w:val="false"/>
          <w:color w:val="000000"/>
          <w:sz w:val="28"/>
        </w:rPr>
        <w:t>
      1. Операция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w:t>
      </w:r>
    </w:p>
    <w:p>
      <w:pPr>
        <w:spacing w:after="0"/>
        <w:ind w:left="0"/>
        <w:jc w:val="both"/>
      </w:pPr>
      <w:r>
        <w:rPr>
          <w:rFonts w:ascii="Times New Roman"/>
          <w:b w:val="false"/>
          <w:i w:val="false"/>
          <w:color w:val="000000"/>
          <w:sz w:val="28"/>
        </w:rPr>
        <w:t>
      7. Гистологияға алынды</w:t>
      </w:r>
    </w:p>
    <w:p>
      <w:pPr>
        <w:spacing w:after="0"/>
        <w:ind w:left="0"/>
        <w:jc w:val="both"/>
      </w:pPr>
      <w:r>
        <w:rPr>
          <w:rFonts w:ascii="Times New Roman"/>
          <w:b w:val="false"/>
          <w:i w:val="false"/>
          <w:color w:val="000000"/>
          <w:sz w:val="28"/>
        </w:rPr>
        <w:t>
      8. Диагноз (операциялық әрекеттерге/манипуляцияларға дейін, кейін)</w:t>
      </w:r>
    </w:p>
    <w:p>
      <w:pPr>
        <w:spacing w:after="0"/>
        <w:ind w:left="0"/>
        <w:jc w:val="both"/>
      </w:pPr>
      <w:r>
        <w:rPr>
          <w:rFonts w:ascii="Times New Roman"/>
          <w:b w:val="false"/>
          <w:i w:val="false"/>
          <w:color w:val="000000"/>
          <w:sz w:val="28"/>
        </w:rPr>
        <w:t>
      9. Операциялық әрекеттердің/манипуляциялардың атауы мен коды</w:t>
      </w:r>
    </w:p>
    <w:p>
      <w:pPr>
        <w:spacing w:after="0"/>
        <w:ind w:left="0"/>
        <w:jc w:val="both"/>
      </w:pPr>
      <w:r>
        <w:rPr>
          <w:rFonts w:ascii="Times New Roman"/>
          <w:b w:val="false"/>
          <w:i w:val="false"/>
          <w:color w:val="000000"/>
          <w:sz w:val="28"/>
        </w:rPr>
        <w:t>
      10. Ауырсындырмау әдісі</w:t>
      </w:r>
    </w:p>
    <w:p>
      <w:pPr>
        <w:spacing w:after="0"/>
        <w:ind w:left="0"/>
        <w:jc w:val="both"/>
      </w:pPr>
      <w:r>
        <w:rPr>
          <w:rFonts w:ascii="Times New Roman"/>
          <w:b w:val="false"/>
          <w:i w:val="false"/>
          <w:color w:val="000000"/>
          <w:sz w:val="28"/>
        </w:rPr>
        <w:t>
      11. Хирург пен операциялық мейіргердің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021/е нысанды медициналық құжаттама</w:t>
            </w:r>
          </w:p>
        </w:tc>
      </w:tr>
    </w:tbl>
    <w:bookmarkStart w:name="z53" w:id="34"/>
    <w:p>
      <w:pPr>
        <w:spacing w:after="0"/>
        <w:ind w:left="0"/>
        <w:jc w:val="left"/>
      </w:pPr>
      <w:r>
        <w:rPr>
          <w:rFonts w:ascii="Times New Roman"/>
          <w:b/>
          <w:i w:val="false"/>
          <w:color w:val="000000"/>
        </w:rPr>
        <w:t xml:space="preserve"> Босануды есепке алу нысаны</w:t>
      </w:r>
    </w:p>
    <w:bookmarkEnd w:id="34"/>
    <w:p>
      <w:pPr>
        <w:spacing w:after="0"/>
        <w:ind w:left="0"/>
        <w:jc w:val="both"/>
      </w:pPr>
      <w:r>
        <w:rPr>
          <w:rFonts w:ascii="Times New Roman"/>
          <w:b w:val="false"/>
          <w:i w:val="false"/>
          <w:color w:val="000000"/>
          <w:sz w:val="28"/>
        </w:rPr>
        <w:t>
      1. Жүгіну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Босанушының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Нешінші жүктілік, нешінші босану</w:t>
      </w:r>
    </w:p>
    <w:p>
      <w:pPr>
        <w:spacing w:after="0"/>
        <w:ind w:left="0"/>
        <w:jc w:val="both"/>
      </w:pPr>
      <w:r>
        <w:rPr>
          <w:rFonts w:ascii="Times New Roman"/>
          <w:b w:val="false"/>
          <w:i w:val="false"/>
          <w:color w:val="000000"/>
          <w:sz w:val="28"/>
        </w:rPr>
        <w:t>
      7. Босану мерзiмiнде немесе мерзiмiнен бұрын</w:t>
      </w:r>
    </w:p>
    <w:p>
      <w:pPr>
        <w:spacing w:after="0"/>
        <w:ind w:left="0"/>
        <w:jc w:val="both"/>
      </w:pPr>
      <w:r>
        <w:rPr>
          <w:rFonts w:ascii="Times New Roman"/>
          <w:b w:val="false"/>
          <w:i w:val="false"/>
          <w:color w:val="000000"/>
          <w:sz w:val="28"/>
        </w:rPr>
        <w:t>
      8. Босануға психикалық профилактикалық даярлау</w:t>
      </w:r>
    </w:p>
    <w:p>
      <w:pPr>
        <w:spacing w:after="0"/>
        <w:ind w:left="0"/>
        <w:jc w:val="both"/>
      </w:pPr>
      <w:r>
        <w:rPr>
          <w:rFonts w:ascii="Times New Roman"/>
          <w:b w:val="false"/>
          <w:i w:val="false"/>
          <w:color w:val="000000"/>
          <w:sz w:val="28"/>
        </w:rPr>
        <w:t>
      9. Дәрі-дәрмекпен босанудағы ауырсынуды басу (қандай дәрімен, көрсетіңіз)</w:t>
      </w:r>
    </w:p>
    <w:p>
      <w:pPr>
        <w:spacing w:after="0"/>
        <w:ind w:left="0"/>
        <w:jc w:val="both"/>
      </w:pPr>
      <w:r>
        <w:rPr>
          <w:rFonts w:ascii="Times New Roman"/>
          <w:b w:val="false"/>
          <w:i w:val="false"/>
          <w:color w:val="000000"/>
          <w:sz w:val="28"/>
        </w:rPr>
        <w:t>
      10. Босану кезіндегі асқынулар. Экстрагениталдық сырқаттар.</w:t>
      </w:r>
    </w:p>
    <w:p>
      <w:pPr>
        <w:spacing w:after="0"/>
        <w:ind w:left="0"/>
        <w:jc w:val="both"/>
      </w:pPr>
      <w:r>
        <w:rPr>
          <w:rFonts w:ascii="Times New Roman"/>
          <w:b w:val="false"/>
          <w:i w:val="false"/>
          <w:color w:val="000000"/>
          <w:sz w:val="28"/>
        </w:rPr>
        <w:t>
      11. Операциялар, босануларда көрсетілген жәрдем ақша (қайсысы, көрсетіңіз)</w:t>
      </w:r>
    </w:p>
    <w:p>
      <w:pPr>
        <w:spacing w:after="0"/>
        <w:ind w:left="0"/>
        <w:jc w:val="both"/>
      </w:pPr>
      <w:r>
        <w:rPr>
          <w:rFonts w:ascii="Times New Roman"/>
          <w:b w:val="false"/>
          <w:i w:val="false"/>
          <w:color w:val="000000"/>
          <w:sz w:val="28"/>
        </w:rPr>
        <w:t>
      12. Босанған күнi мен уақыты (күні, айы, сағ, мин.)</w:t>
      </w:r>
    </w:p>
    <w:p>
      <w:pPr>
        <w:spacing w:after="0"/>
        <w:ind w:left="0"/>
        <w:jc w:val="both"/>
      </w:pPr>
      <w:r>
        <w:rPr>
          <w:rFonts w:ascii="Times New Roman"/>
          <w:b w:val="false"/>
          <w:i w:val="false"/>
          <w:color w:val="000000"/>
          <w:sz w:val="28"/>
        </w:rPr>
        <w:t>
      13. Жаңа туған нәресте туралы мәліметтер (тірі, өлі туды, жынысы)</w:t>
      </w:r>
    </w:p>
    <w:p>
      <w:pPr>
        <w:spacing w:after="0"/>
        <w:ind w:left="0"/>
        <w:jc w:val="both"/>
      </w:pPr>
      <w:r>
        <w:rPr>
          <w:rFonts w:ascii="Times New Roman"/>
          <w:b w:val="false"/>
          <w:i w:val="false"/>
          <w:color w:val="000000"/>
          <w:sz w:val="28"/>
        </w:rPr>
        <w:t>
      14. Босандырған кімдер (дәрігер, акушерка),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022-2/е нысанды медициналық құжаттама</w:t>
            </w:r>
          </w:p>
        </w:tc>
      </w:tr>
    </w:tbl>
    <w:bookmarkStart w:name="z54" w:id="35"/>
    <w:p>
      <w:pPr>
        <w:spacing w:after="0"/>
        <w:ind w:left="0"/>
        <w:jc w:val="left"/>
      </w:pPr>
      <w:r>
        <w:rPr>
          <w:rFonts w:ascii="Times New Roman"/>
          <w:b/>
          <w:i w:val="false"/>
          <w:color w:val="000000"/>
        </w:rPr>
        <w:t xml:space="preserve"> Медициналық куәландыруды, анықтамалар беру есептік нысаны</w:t>
      </w:r>
    </w:p>
    <w:bookmarkEnd w:id="35"/>
    <w:p>
      <w:pPr>
        <w:spacing w:after="0"/>
        <w:ind w:left="0"/>
        <w:jc w:val="both"/>
      </w:pPr>
      <w:r>
        <w:rPr>
          <w:rFonts w:ascii="Times New Roman"/>
          <w:b w:val="false"/>
          <w:i w:val="false"/>
          <w:color w:val="000000"/>
          <w:sz w:val="28"/>
        </w:rPr>
        <w:t>
      1. Куәландыруды немесе анықтама беру өткізу күні және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 (жолдама болған кезінде толтырылады)</w:t>
      </w:r>
    </w:p>
    <w:p>
      <w:pPr>
        <w:spacing w:after="0"/>
        <w:ind w:left="0"/>
        <w:jc w:val="both"/>
      </w:pPr>
      <w:r>
        <w:rPr>
          <w:rFonts w:ascii="Times New Roman"/>
          <w:b w:val="false"/>
          <w:i w:val="false"/>
          <w:color w:val="000000"/>
          <w:sz w:val="28"/>
        </w:rPr>
        <w:t>
      7. Жолдаманың № (жолдама болған кезінде толтырылады)</w:t>
      </w:r>
    </w:p>
    <w:p>
      <w:pPr>
        <w:spacing w:after="0"/>
        <w:ind w:left="0"/>
        <w:jc w:val="both"/>
      </w:pPr>
      <w:r>
        <w:rPr>
          <w:rFonts w:ascii="Times New Roman"/>
          <w:b w:val="false"/>
          <w:i w:val="false"/>
          <w:color w:val="000000"/>
          <w:sz w:val="28"/>
        </w:rPr>
        <w:t>
      8. Жолдау себебі (жолдама болған кезінде толтырылады)</w:t>
      </w:r>
    </w:p>
    <w:p>
      <w:pPr>
        <w:spacing w:after="0"/>
        <w:ind w:left="0"/>
        <w:jc w:val="both"/>
      </w:pPr>
      <w:r>
        <w:rPr>
          <w:rFonts w:ascii="Times New Roman"/>
          <w:b w:val="false"/>
          <w:i w:val="false"/>
          <w:color w:val="000000"/>
          <w:sz w:val="28"/>
        </w:rPr>
        <w:t>
      9. Жеткізген кіснің идентификаторы немесе тегі, аты, әкесінің аты (болған жағдайда) (жолдама болған кезінде толтырылады)</w:t>
      </w:r>
    </w:p>
    <w:p>
      <w:pPr>
        <w:spacing w:after="0"/>
        <w:ind w:left="0"/>
        <w:jc w:val="both"/>
      </w:pPr>
      <w:r>
        <w:rPr>
          <w:rFonts w:ascii="Times New Roman"/>
          <w:b w:val="false"/>
          <w:i w:val="false"/>
          <w:color w:val="000000"/>
          <w:sz w:val="28"/>
        </w:rPr>
        <w:t>
      10. Ұйғарым</w:t>
      </w:r>
    </w:p>
    <w:p>
      <w:pPr>
        <w:spacing w:after="0"/>
        <w:ind w:left="0"/>
        <w:jc w:val="both"/>
      </w:pPr>
      <w:r>
        <w:rPr>
          <w:rFonts w:ascii="Times New Roman"/>
          <w:b w:val="false"/>
          <w:i w:val="false"/>
          <w:color w:val="000000"/>
          <w:sz w:val="28"/>
        </w:rPr>
        <w:t>
      11. Куәландыруды немесе анықтама берген қызметкердің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028/е нысанды медициналық құжаттама</w:t>
            </w:r>
          </w:p>
        </w:tc>
      </w:tr>
    </w:tbl>
    <w:bookmarkStart w:name="z55" w:id="36"/>
    <w:p>
      <w:pPr>
        <w:spacing w:after="0"/>
        <w:ind w:left="0"/>
        <w:jc w:val="left"/>
      </w:pPr>
      <w:r>
        <w:rPr>
          <w:rFonts w:ascii="Times New Roman"/>
          <w:b/>
          <w:i w:val="false"/>
          <w:color w:val="000000"/>
        </w:rPr>
        <w:t xml:space="preserve"> Диализ картасы №</w:t>
      </w:r>
    </w:p>
    <w:bookmarkEnd w:id="36"/>
    <w:p>
      <w:pPr>
        <w:spacing w:after="0"/>
        <w:ind w:left="0"/>
        <w:jc w:val="both"/>
      </w:pPr>
      <w:r>
        <w:rPr>
          <w:rFonts w:ascii="Times New Roman"/>
          <w:b w:val="false"/>
          <w:i w:val="false"/>
          <w:color w:val="000000"/>
          <w:sz w:val="28"/>
        </w:rPr>
        <w:t>
      МАҚ болмаған немесе жарамаған жағдайда, картаның мәтінінде жазылады..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Науқас жолданды: жолдаған МҰ атауы (МҰ регистрінен)</w:t>
      </w:r>
    </w:p>
    <w:p>
      <w:pPr>
        <w:spacing w:after="0"/>
        <w:ind w:left="0"/>
        <w:jc w:val="both"/>
      </w:pPr>
      <w:r>
        <w:rPr>
          <w:rFonts w:ascii="Times New Roman"/>
          <w:b w:val="false"/>
          <w:i w:val="false"/>
          <w:color w:val="000000"/>
          <w:sz w:val="28"/>
        </w:rPr>
        <w:t>
      15. Негізгі диагнозы</w:t>
      </w:r>
    </w:p>
    <w:p>
      <w:pPr>
        <w:spacing w:after="0"/>
        <w:ind w:left="0"/>
        <w:jc w:val="both"/>
      </w:pPr>
      <w:r>
        <w:rPr>
          <w:rFonts w:ascii="Times New Roman"/>
          <w:b w:val="false"/>
          <w:i w:val="false"/>
          <w:color w:val="000000"/>
          <w:sz w:val="28"/>
        </w:rPr>
        <w:t>
      16. Фондық аурулар</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9"/>
        <w:gridCol w:w="2211"/>
        <w:gridCol w:w="1360"/>
      </w:tblGrid>
      <w:tr>
        <w:trPr>
          <w:trHeight w:val="30" w:hRule="atLeast"/>
        </w:trPr>
        <w:tc>
          <w:tcPr>
            <w:tcW w:w="8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(болған жағдайда)</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17. Гемодиализ емін бастау күні</w:t>
      </w:r>
    </w:p>
    <w:p>
      <w:pPr>
        <w:spacing w:after="0"/>
        <w:ind w:left="0"/>
        <w:jc w:val="both"/>
      </w:pPr>
      <w:r>
        <w:rPr>
          <w:rFonts w:ascii="Times New Roman"/>
          <w:b w:val="false"/>
          <w:i w:val="false"/>
          <w:color w:val="000000"/>
          <w:sz w:val="28"/>
        </w:rPr>
        <w:t>
      18. Аталған мекемеде гемодиализ емін бастау күні:</w:t>
      </w:r>
    </w:p>
    <w:p>
      <w:pPr>
        <w:spacing w:after="0"/>
        <w:ind w:left="0"/>
        <w:jc w:val="both"/>
      </w:pPr>
      <w:r>
        <w:rPr>
          <w:rFonts w:ascii="Times New Roman"/>
          <w:b w:val="false"/>
          <w:i w:val="false"/>
          <w:color w:val="000000"/>
          <w:sz w:val="28"/>
        </w:rPr>
        <w:t>
      19. Өткізген мерзімі: басталды аяқталды</w:t>
      </w:r>
    </w:p>
    <w:p>
      <w:pPr>
        <w:spacing w:after="0"/>
        <w:ind w:left="0"/>
        <w:jc w:val="both"/>
      </w:pPr>
      <w:r>
        <w:rPr>
          <w:rFonts w:ascii="Times New Roman"/>
          <w:b w:val="false"/>
          <w:i w:val="false"/>
          <w:color w:val="000000"/>
          <w:sz w:val="28"/>
        </w:rPr>
        <w:t>
      20. Гемодиализ № Аппарат №</w:t>
      </w:r>
    </w:p>
    <w:p>
      <w:pPr>
        <w:spacing w:after="0"/>
        <w:ind w:left="0"/>
        <w:jc w:val="both"/>
      </w:pPr>
      <w:r>
        <w:rPr>
          <w:rFonts w:ascii="Times New Roman"/>
          <w:b w:val="false"/>
          <w:i w:val="false"/>
          <w:color w:val="000000"/>
          <w:sz w:val="28"/>
        </w:rPr>
        <w:t>
      21. Диализатор үлгісі:</w:t>
      </w:r>
    </w:p>
    <w:p>
      <w:pPr>
        <w:spacing w:after="0"/>
        <w:ind w:left="0"/>
        <w:jc w:val="both"/>
      </w:pPr>
      <w:r>
        <w:rPr>
          <w:rFonts w:ascii="Times New Roman"/>
          <w:b w:val="false"/>
          <w:i w:val="false"/>
          <w:color w:val="000000"/>
          <w:sz w:val="28"/>
        </w:rPr>
        <w:t>
      көлемі м2, өндіруші</w:t>
      </w:r>
    </w:p>
    <w:p>
      <w:pPr>
        <w:spacing w:after="0"/>
        <w:ind w:left="0"/>
        <w:jc w:val="both"/>
      </w:pPr>
      <w:r>
        <w:rPr>
          <w:rFonts w:ascii="Times New Roman"/>
          <w:b w:val="false"/>
          <w:i w:val="false"/>
          <w:color w:val="000000"/>
          <w:sz w:val="28"/>
        </w:rPr>
        <w:t>
      22. Гемодиализ:</w:t>
      </w:r>
    </w:p>
    <w:p>
      <w:pPr>
        <w:spacing w:after="0"/>
        <w:ind w:left="0"/>
        <w:jc w:val="both"/>
      </w:pPr>
      <w:r>
        <w:rPr>
          <w:rFonts w:ascii="Times New Roman"/>
          <w:b w:val="false"/>
          <w:i w:val="false"/>
          <w:color w:val="000000"/>
          <w:sz w:val="28"/>
        </w:rPr>
        <w:t xml:space="preserve">
      23. Ультрасүзгілеу бейіні: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ОУФ (ИУФ)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УФ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Na</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Тамыр арқылы жету әдісі: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A-V фистула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протез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катетер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Антикоагулянт: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гепарин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клексан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фраксипарин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Мөлшер бірлік</w:t>
      </w:r>
    </w:p>
    <w:p>
      <w:pPr>
        <w:spacing w:after="0"/>
        <w:ind w:left="0"/>
        <w:jc w:val="both"/>
      </w:pPr>
      <w:r>
        <w:rPr>
          <w:rFonts w:ascii="Times New Roman"/>
          <w:b w:val="false"/>
          <w:i w:val="false"/>
          <w:color w:val="000000"/>
          <w:sz w:val="28"/>
        </w:rPr>
        <w:t>
      27. Тәсілі</w:t>
      </w:r>
    </w:p>
    <w:p>
      <w:pPr>
        <w:spacing w:after="0"/>
        <w:ind w:left="0"/>
        <w:jc w:val="both"/>
      </w:pPr>
      <w:r>
        <w:rPr>
          <w:rFonts w:ascii="Times New Roman"/>
          <w:b w:val="false"/>
          <w:i w:val="false"/>
          <w:color w:val="000000"/>
          <w:sz w:val="28"/>
        </w:rPr>
        <w:t>
      28. Қанағым жылдамдығы мл/мин. Диализат ағынының жылдамдығы мл/мин</w:t>
      </w:r>
    </w:p>
    <w:p>
      <w:pPr>
        <w:spacing w:after="0"/>
        <w:ind w:left="0"/>
        <w:jc w:val="both"/>
      </w:pPr>
      <w:r>
        <w:rPr>
          <w:rFonts w:ascii="Times New Roman"/>
          <w:b w:val="false"/>
          <w:i w:val="false"/>
          <w:color w:val="000000"/>
          <w:sz w:val="28"/>
        </w:rPr>
        <w:t>
      29. ГД белгіленген уақыты (сағат) ГД тиімді уақыты (сағат)</w:t>
      </w:r>
    </w:p>
    <w:p>
      <w:pPr>
        <w:spacing w:after="0"/>
        <w:ind w:left="0"/>
        <w:jc w:val="both"/>
      </w:pPr>
      <w:r>
        <w:rPr>
          <w:rFonts w:ascii="Times New Roman"/>
          <w:b w:val="false"/>
          <w:i w:val="false"/>
          <w:color w:val="000000"/>
          <w:sz w:val="28"/>
        </w:rPr>
        <w:t>
      30. Құрғақ салмағы</w:t>
      </w:r>
    </w:p>
    <w:p>
      <w:pPr>
        <w:spacing w:after="0"/>
        <w:ind w:left="0"/>
        <w:jc w:val="both"/>
      </w:pPr>
      <w:r>
        <w:rPr>
          <w:rFonts w:ascii="Times New Roman"/>
          <w:b w:val="false"/>
          <w:i w:val="false"/>
          <w:color w:val="000000"/>
          <w:sz w:val="28"/>
        </w:rPr>
        <w:t>
      31. ГД дейінгі салмақ, ГД кейінгі салмақ</w:t>
      </w:r>
    </w:p>
    <w:p>
      <w:pPr>
        <w:spacing w:after="0"/>
        <w:ind w:left="0"/>
        <w:jc w:val="both"/>
      </w:pPr>
      <w:r>
        <w:rPr>
          <w:rFonts w:ascii="Times New Roman"/>
          <w:b w:val="false"/>
          <w:i w:val="false"/>
          <w:color w:val="000000"/>
          <w:sz w:val="28"/>
        </w:rPr>
        <w:t>
      32. Ультрасүзгілеу</w:t>
      </w:r>
    </w:p>
    <w:p>
      <w:pPr>
        <w:spacing w:after="0"/>
        <w:ind w:left="0"/>
        <w:jc w:val="both"/>
      </w:pPr>
      <w:r>
        <w:rPr>
          <w:rFonts w:ascii="Times New Roman"/>
          <w:b w:val="false"/>
          <w:i w:val="false"/>
          <w:color w:val="000000"/>
          <w:sz w:val="28"/>
        </w:rPr>
        <w:t>
      33. Артериялық қысым: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1268"/>
        <w:gridCol w:w="2245"/>
        <w:gridCol w:w="2246"/>
        <w:gridCol w:w="2246"/>
        <w:gridCol w:w="2246"/>
        <w:gridCol w:w="1269"/>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дейін</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кейін</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34. Дәрілік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3"/>
        <w:gridCol w:w="4704"/>
        <w:gridCol w:w="2893"/>
      </w:tblGrid>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Препараттың атауы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35. Техникалық асқынулар</w:t>
      </w:r>
    </w:p>
    <w:p>
      <w:pPr>
        <w:spacing w:after="0"/>
        <w:ind w:left="0"/>
        <w:jc w:val="both"/>
      </w:pPr>
      <w:r>
        <w:rPr>
          <w:rFonts w:ascii="Times New Roman"/>
          <w:b w:val="false"/>
          <w:i w:val="false"/>
          <w:color w:val="000000"/>
          <w:sz w:val="28"/>
        </w:rPr>
        <w:t>
      36. Аталған мекемеде гемодиализ емін тоқтату күні:</w:t>
      </w:r>
    </w:p>
    <w:p>
      <w:pPr>
        <w:spacing w:after="0"/>
        <w:ind w:left="0"/>
        <w:jc w:val="both"/>
      </w:pPr>
      <w:r>
        <w:rPr>
          <w:rFonts w:ascii="Times New Roman"/>
          <w:b w:val="false"/>
          <w:i w:val="false"/>
          <w:color w:val="000000"/>
          <w:sz w:val="28"/>
        </w:rPr>
        <w:t>
      37. ГД тоқтату себебі</w:t>
      </w:r>
    </w:p>
    <w:p>
      <w:pPr>
        <w:spacing w:after="0"/>
        <w:ind w:left="0"/>
        <w:jc w:val="both"/>
      </w:pPr>
      <w:r>
        <w:rPr>
          <w:rFonts w:ascii="Times New Roman"/>
          <w:b w:val="false"/>
          <w:i w:val="false"/>
          <w:color w:val="000000"/>
          <w:sz w:val="28"/>
        </w:rPr>
        <w:t>
      38. ГД тоқтату күні:</w:t>
      </w:r>
    </w:p>
    <w:p>
      <w:pPr>
        <w:spacing w:after="0"/>
        <w:ind w:left="0"/>
        <w:jc w:val="both"/>
      </w:pPr>
      <w:r>
        <w:rPr>
          <w:rFonts w:ascii="Times New Roman"/>
          <w:b w:val="false"/>
          <w:i w:val="false"/>
          <w:color w:val="000000"/>
          <w:sz w:val="28"/>
        </w:rPr>
        <w:t xml:space="preserve">
      Емдеуші дәрігердің Т.А.Ә (болған жағдайда), ID </w:t>
      </w:r>
    </w:p>
    <w:p>
      <w:pPr>
        <w:spacing w:after="0"/>
        <w:ind w:left="0"/>
        <w:jc w:val="both"/>
      </w:pPr>
      <w:r>
        <w:rPr>
          <w:rFonts w:ascii="Times New Roman"/>
          <w:b w:val="false"/>
          <w:i w:val="false"/>
          <w:color w:val="000000"/>
          <w:sz w:val="28"/>
        </w:rPr>
        <w:t>
      ГД мейіргерінің Т.А.Ә. (болған жағдайда), ID</w:t>
      </w:r>
    </w:p>
    <w:p>
      <w:pPr>
        <w:spacing w:after="0"/>
        <w:ind w:left="0"/>
        <w:jc w:val="both"/>
      </w:pPr>
      <w:r>
        <w:rPr>
          <w:rFonts w:ascii="Times New Roman"/>
          <w:b w:val="false"/>
          <w:i w:val="false"/>
          <w:color w:val="000000"/>
          <w:sz w:val="28"/>
        </w:rPr>
        <w:t>
      РЕТ бағалау парағына қолданылады:</w:t>
      </w:r>
    </w:p>
    <w:p>
      <w:pPr>
        <w:spacing w:after="0"/>
        <w:ind w:left="0"/>
        <w:jc w:val="both"/>
      </w:pPr>
      <w:r>
        <w:rPr>
          <w:rFonts w:ascii="Times New Roman"/>
          <w:b w:val="false"/>
          <w:i w:val="false"/>
          <w:color w:val="000000"/>
          <w:sz w:val="28"/>
        </w:rPr>
        <w:t xml:space="preserve">
      Өткізу күні: </w:t>
      </w:r>
    </w:p>
    <w:p>
      <w:pPr>
        <w:spacing w:after="0"/>
        <w:ind w:left="0"/>
        <w:jc w:val="both"/>
      </w:pPr>
      <w:r>
        <w:rPr>
          <w:rFonts w:ascii="Times New Roman"/>
          <w:b w:val="false"/>
          <w:i w:val="false"/>
          <w:color w:val="000000"/>
          <w:sz w:val="28"/>
        </w:rPr>
        <w:t xml:space="preserve">
      СНМК № </w:t>
      </w:r>
    </w:p>
    <w:p>
      <w:pPr>
        <w:spacing w:after="0"/>
        <w:ind w:left="0"/>
        <w:jc w:val="both"/>
      </w:pPr>
      <w:r>
        <w:rPr>
          <w:rFonts w:ascii="Times New Roman"/>
          <w:b w:val="false"/>
          <w:i w:val="false"/>
          <w:color w:val="000000"/>
          <w:sz w:val="28"/>
        </w:rPr>
        <w:t>
      Салмағы</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BSA (m2)</w:t>
      </w:r>
    </w:p>
    <w:p>
      <w:pPr>
        <w:spacing w:after="0"/>
        <w:ind w:left="0"/>
        <w:jc w:val="both"/>
      </w:pPr>
      <w:r>
        <w:rPr>
          <w:rFonts w:ascii="Times New Roman"/>
          <w:b w:val="false"/>
          <w:i w:val="false"/>
          <w:color w:val="000000"/>
          <w:sz w:val="28"/>
        </w:rPr>
        <w:t>
      BW(L)</w:t>
      </w:r>
    </w:p>
    <w:p>
      <w:pPr>
        <w:spacing w:after="0"/>
        <w:ind w:left="0"/>
        <w:jc w:val="both"/>
      </w:pPr>
      <w:r>
        <w:rPr>
          <w:rFonts w:ascii="Times New Roman"/>
          <w:b w:val="false"/>
          <w:i w:val="false"/>
          <w:color w:val="000000"/>
          <w:sz w:val="28"/>
        </w:rPr>
        <w:t>
      Түнгі құю: ерітінді</w:t>
      </w:r>
    </w:p>
    <w:p>
      <w:pPr>
        <w:spacing w:after="0"/>
        <w:ind w:left="0"/>
        <w:jc w:val="both"/>
      </w:pPr>
      <w:r>
        <w:rPr>
          <w:rFonts w:ascii="Times New Roman"/>
          <w:b w:val="false"/>
          <w:i w:val="false"/>
          <w:color w:val="000000"/>
          <w:sz w:val="28"/>
        </w:rPr>
        <w:t>
      Бөгеліс уақыты</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xml:space="preserve">
      РЕТ: ерітінді </w:t>
      </w:r>
    </w:p>
    <w:p>
      <w:pPr>
        <w:spacing w:after="0"/>
        <w:ind w:left="0"/>
        <w:jc w:val="both"/>
      </w:pPr>
      <w:r>
        <w:rPr>
          <w:rFonts w:ascii="Times New Roman"/>
          <w:b w:val="false"/>
          <w:i w:val="false"/>
          <w:color w:val="000000"/>
          <w:sz w:val="28"/>
        </w:rPr>
        <w:t>
      Құюды бастау</w:t>
      </w:r>
    </w:p>
    <w:p>
      <w:pPr>
        <w:spacing w:after="0"/>
        <w:ind w:left="0"/>
        <w:jc w:val="both"/>
      </w:pPr>
      <w:r>
        <w:rPr>
          <w:rFonts w:ascii="Times New Roman"/>
          <w:b w:val="false"/>
          <w:i w:val="false"/>
          <w:color w:val="000000"/>
          <w:sz w:val="28"/>
        </w:rPr>
        <w:t>
      құюды аяқтау</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Ультрасүзгілеу</w:t>
      </w:r>
    </w:p>
    <w:p>
      <w:pPr>
        <w:spacing w:after="0"/>
        <w:ind w:left="0"/>
        <w:jc w:val="both"/>
      </w:pPr>
      <w:r>
        <w:rPr>
          <w:rFonts w:ascii="Times New Roman"/>
          <w:b w:val="false"/>
          <w:i w:val="false"/>
          <w:color w:val="000000"/>
          <w:sz w:val="28"/>
        </w:rPr>
        <w:t>
      Құйылыс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1"/>
        <w:gridCol w:w="2370"/>
        <w:gridCol w:w="2370"/>
        <w:gridCol w:w="2370"/>
        <w:gridCol w:w="1999"/>
      </w:tblGrid>
      <w:tr>
        <w:trPr>
          <w:trHeight w:val="30" w:hRule="atLeast"/>
        </w:trPr>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r>
              <w:br/>
            </w:r>
            <w:r>
              <w:rPr>
                <w:rFonts w:ascii="Times New Roman"/>
                <w:b w:val="false"/>
                <w:i w:val="false"/>
                <w:color w:val="000000"/>
                <w:sz w:val="20"/>
              </w:rPr>
              <w:t>
(ммоль/л)</w:t>
            </w:r>
          </w:p>
        </w:tc>
      </w:tr>
      <w:tr>
        <w:trPr>
          <w:trHeight w:val="30" w:hRule="atLeast"/>
        </w:trPr>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7"/>
        <w:gridCol w:w="2300"/>
        <w:gridCol w:w="2301"/>
        <w:gridCol w:w="2301"/>
        <w:gridCol w:w="2301"/>
      </w:tblGrid>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2"/>
        <w:gridCol w:w="595"/>
        <w:gridCol w:w="595"/>
        <w:gridCol w:w="1714"/>
        <w:gridCol w:w="2911"/>
        <w:gridCol w:w="3903"/>
      </w:tblGrid>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2-х сағаттық</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сағаттық</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сағаттық</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сағаттық</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сағаттық</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сағаттық</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сағаттық</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 өлшенген креатинин</w:t>
      </w:r>
    </w:p>
    <w:p>
      <w:pPr>
        <w:spacing w:after="0"/>
        <w:ind w:left="0"/>
        <w:jc w:val="both"/>
      </w:pPr>
      <w:r>
        <w:rPr>
          <w:rFonts w:ascii="Times New Roman"/>
          <w:b w:val="false"/>
          <w:i w:val="false"/>
          <w:color w:val="000000"/>
          <w:sz w:val="28"/>
        </w:rPr>
        <w:t>
      Конверциялау факторы: Глюкоза: мг/дл=ммоль/л х 18, Креатинин: мг/дл=мкмоль/л ÷ 88</w:t>
      </w:r>
    </w:p>
    <w:p>
      <w:pPr>
        <w:spacing w:after="0"/>
        <w:ind w:left="0"/>
        <w:jc w:val="both"/>
      </w:pPr>
      <w:r>
        <w:rPr>
          <w:rFonts w:ascii="Times New Roman"/>
          <w:b w:val="false"/>
          <w:i w:val="false"/>
          <w:color w:val="000000"/>
          <w:sz w:val="28"/>
        </w:rPr>
        <w:t>
      Несепнәр: мг/дл=ммоль/л х 2,82</w:t>
      </w:r>
    </w:p>
    <w:p>
      <w:pPr>
        <w:spacing w:after="0"/>
        <w:ind w:left="0"/>
        <w:jc w:val="both"/>
      </w:pPr>
      <w:r>
        <w:rPr>
          <w:rFonts w:ascii="Times New Roman"/>
          <w:b w:val="false"/>
          <w:i w:val="false"/>
          <w:color w:val="000000"/>
          <w:sz w:val="28"/>
        </w:rPr>
        <w:t>
      D/D0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D/P коррегирленген креатинин/D/P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6"/>
        <w:gridCol w:w="4757"/>
        <w:gridCol w:w="4757"/>
      </w:tblGrid>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санат</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креатининніңD/P</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Глюкозаның 4 сағаттық D/D0</w:t>
            </w:r>
          </w:p>
        </w:tc>
      </w:tr>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 глюкозы</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 баяу</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bl>
    <w:p>
      <w:pPr>
        <w:spacing w:after="0"/>
        <w:ind w:left="0"/>
        <w:jc w:val="both"/>
      </w:pPr>
      <w:r>
        <w:rPr>
          <w:rFonts w:ascii="Times New Roman"/>
          <w:b w:val="false"/>
          <w:i w:val="false"/>
          <w:color w:val="000000"/>
          <w:sz w:val="28"/>
        </w:rPr>
        <w:t xml:space="preserve">
      Қорытынды: </w:t>
      </w:r>
    </w:p>
    <w:p>
      <w:pPr>
        <w:spacing w:after="0"/>
        <w:ind w:left="0"/>
        <w:jc w:val="both"/>
      </w:pPr>
      <w:r>
        <w:rPr>
          <w:rFonts w:ascii="Times New Roman"/>
          <w:b w:val="false"/>
          <w:i w:val="false"/>
          <w:color w:val="000000"/>
          <w:sz w:val="28"/>
        </w:rPr>
        <w:t>
      Дәрігердің Т.А.Ә. (болған жағдайда), ID</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Перитонеалдық диализдің адекваттығын бағалау парағына қолданылады:</w:t>
      </w:r>
    </w:p>
    <w:p>
      <w:pPr>
        <w:spacing w:after="0"/>
        <w:ind w:left="0"/>
        <w:jc w:val="both"/>
      </w:pPr>
      <w:r>
        <w:rPr>
          <w:rFonts w:ascii="Times New Roman"/>
          <w:b w:val="false"/>
          <w:i w:val="false"/>
          <w:color w:val="000000"/>
          <w:sz w:val="28"/>
        </w:rPr>
        <w:t>
      Қан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24 сағаттық несеп және диализат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975"/>
        <w:gridCol w:w="712"/>
        <w:gridCol w:w="3067"/>
        <w:gridCol w:w="3592"/>
        <w:gridCol w:w="3535"/>
      </w:tblGrid>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Ммоль/л</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Креатинин </w:t>
            </w:r>
            <w:r>
              <w:br/>
            </w:r>
            <w:r>
              <w:rPr>
                <w:rFonts w:ascii="Times New Roman"/>
                <w:b w:val="false"/>
                <w:i w:val="false"/>
                <w:color w:val="000000"/>
                <w:sz w:val="20"/>
              </w:rPr>
              <w:t>
Мкмоль/л</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w:t>
            </w:r>
            <w:r>
              <w:br/>
            </w:r>
            <w:r>
              <w:rPr>
                <w:rFonts w:ascii="Times New Roman"/>
                <w:b w:val="false"/>
                <w:i w:val="false"/>
                <w:color w:val="000000"/>
                <w:sz w:val="20"/>
              </w:rPr>
              <w:t>
ml</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w:t>
            </w:r>
            <w:r>
              <w:br/>
            </w:r>
            <w:r>
              <w:rPr>
                <w:rFonts w:ascii="Times New Roman"/>
                <w:b w:val="false"/>
                <w:i w:val="false"/>
                <w:color w:val="000000"/>
                <w:sz w:val="20"/>
              </w:rPr>
              <w:t>
ml</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r>
              <w:br/>
            </w:r>
            <w:r>
              <w:rPr>
                <w:rFonts w:ascii="Times New Roman"/>
                <w:b w:val="false"/>
                <w:i w:val="false"/>
                <w:color w:val="000000"/>
                <w:sz w:val="20"/>
              </w:rPr>
              <w:t>
ml</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ПД-бағдарлама: </w:t>
      </w:r>
    </w:p>
    <w:p>
      <w:pPr>
        <w:spacing w:after="0"/>
        <w:ind w:left="0"/>
        <w:jc w:val="both"/>
      </w:pPr>
      <w:r>
        <w:rPr>
          <w:rFonts w:ascii="Times New Roman"/>
          <w:b w:val="false"/>
          <w:i w:val="false"/>
          <w:color w:val="000000"/>
          <w:sz w:val="28"/>
        </w:rPr>
        <w:t>
      Нәтижелер: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1590"/>
        <w:gridCol w:w="1165"/>
        <w:gridCol w:w="1389"/>
        <w:gridCol w:w="879"/>
        <w:gridCol w:w="1057"/>
        <w:gridCol w:w="746"/>
        <w:gridCol w:w="627"/>
        <w:gridCol w:w="819"/>
        <w:gridCol w:w="1243"/>
        <w:gridCol w:w="1176"/>
        <w:gridCol w:w="552"/>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CCl Total Norm</w:t>
            </w:r>
            <w:r>
              <w:br/>
            </w:r>
            <w:r>
              <w:rPr>
                <w:rFonts w:ascii="Times New Roman"/>
                <w:b w:val="false"/>
                <w:i w:val="false"/>
                <w:color w:val="000000"/>
                <w:sz w:val="20"/>
              </w:rPr>
              <w:t>
L/week/</w:t>
            </w:r>
            <w:r>
              <w:br/>
            </w:r>
            <w:r>
              <w:rPr>
                <w:rFonts w:ascii="Times New Roman"/>
                <w:b w:val="false"/>
                <w:i w:val="false"/>
                <w:color w:val="000000"/>
                <w:sz w:val="20"/>
              </w:rPr>
              <w:t>
1.73m2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r>
              <w:br/>
            </w:r>
            <w:r>
              <w:rPr>
                <w:rFonts w:ascii="Times New Roman"/>
                <w:b w:val="false"/>
                <w:i w:val="false"/>
                <w:color w:val="000000"/>
                <w:sz w:val="20"/>
              </w:rPr>
              <w:t>
L</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w:t>
            </w:r>
            <w:r>
              <w:br/>
            </w:r>
            <w:r>
              <w:rPr>
                <w:rFonts w:ascii="Times New Roman"/>
                <w:b w:val="false"/>
                <w:i w:val="false"/>
                <w:color w:val="000000"/>
                <w:sz w:val="20"/>
              </w:rPr>
              <w:t>
ml/min</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r>
              <w:br/>
            </w:r>
            <w:r>
              <w:rPr>
                <w:rFonts w:ascii="Times New Roman"/>
                <w:b w:val="false"/>
                <w:i w:val="false"/>
                <w:color w:val="000000"/>
                <w:sz w:val="20"/>
              </w:rPr>
              <w:t>
g/dl</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w:t>
            </w:r>
            <w:r>
              <w:br/>
            </w:r>
            <w:r>
              <w:rPr>
                <w:rFonts w:ascii="Times New Roman"/>
                <w:b w:val="false"/>
                <w:i w:val="false"/>
                <w:color w:val="000000"/>
                <w:sz w:val="20"/>
              </w:rPr>
              <w:t>
g/kg/</w:t>
            </w:r>
            <w:r>
              <w:br/>
            </w:r>
            <w:r>
              <w:rPr>
                <w:rFonts w:ascii="Times New Roman"/>
                <w:b w:val="false"/>
                <w:i w:val="false"/>
                <w:color w:val="000000"/>
                <w:sz w:val="20"/>
              </w:rPr>
              <w:t>
day</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r>
              <w:br/>
            </w:r>
            <w:r>
              <w:rPr>
                <w:rFonts w:ascii="Times New Roman"/>
                <w:b w:val="false"/>
                <w:i w:val="false"/>
                <w:color w:val="000000"/>
                <w:sz w:val="20"/>
              </w:rPr>
              <w:t>
m2</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w:t>
            </w:r>
            <w:r>
              <w:br/>
            </w:r>
            <w:r>
              <w:rPr>
                <w:rFonts w:ascii="Times New Roman"/>
                <w:b w:val="false"/>
                <w:i w:val="false"/>
                <w:color w:val="000000"/>
                <w:sz w:val="20"/>
              </w:rPr>
              <w:t>
L</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Urea Clearance L/week Cr Clearance L/week Residual Urea Clearance L/week Residual CrClL/week Dialysate Urea Clearance L/week Dialysate CrCl L/week Urea Generation Rate mg/min Cr Generation Rate mg/min Normalized CrCl L/week/1.73m2</w:t>
      </w:r>
    </w:p>
    <w:p>
      <w:pPr>
        <w:spacing w:after="0"/>
        <w:ind w:left="0"/>
        <w:jc w:val="both"/>
      </w:pPr>
      <w:r>
        <w:rPr>
          <w:rFonts w:ascii="Times New Roman"/>
          <w:b w:val="false"/>
          <w:i w:val="false"/>
          <w:color w:val="000000"/>
          <w:sz w:val="28"/>
        </w:rPr>
        <w:t xml:space="preserve">
      Өткізу күні Қорытынды Дәрігердің Т.А.Ә. (болған жағдайда), ID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1561"/>
        <w:gridCol w:w="995"/>
        <w:gridCol w:w="472"/>
        <w:gridCol w:w="472"/>
        <w:gridCol w:w="472"/>
        <w:gridCol w:w="472"/>
        <w:gridCol w:w="472"/>
        <w:gridCol w:w="472"/>
        <w:gridCol w:w="472"/>
        <w:gridCol w:w="472"/>
        <w:gridCol w:w="472"/>
        <w:gridCol w:w="733"/>
        <w:gridCol w:w="733"/>
        <w:gridCol w:w="733"/>
        <w:gridCol w:w="733"/>
        <w:gridCol w:w="733"/>
        <w:gridCol w:w="733"/>
        <w:gridCol w:w="733"/>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картасы</w:t>
                  </w:r>
                </w:p>
              </w:tc>
            </w:tr>
          </w:tbl>
          <w:p/>
          <w:p>
            <w:pPr>
              <w:spacing w:after="20"/>
              <w:ind w:left="20"/>
              <w:jc w:val="both"/>
            </w:pPr>
            <w:r>
              <w:rPr>
                <w:rFonts w:ascii="Times New Roman"/>
                <w:b w:val="false"/>
                <w:i w:val="false"/>
                <w:color w:val="000000"/>
                <w:sz w:val="20"/>
              </w:rPr>
              <w:t>
 </w:t>
            </w:r>
            <w:r>
              <w:br/>
            </w:r>
            <w:r>
              <w:rPr>
                <w:rFonts w:ascii="Times New Roman"/>
                <w:b w:val="false"/>
                <w:i w:val="false"/>
                <w:color w:val="000000"/>
                <w:sz w:val="20"/>
              </w:rPr>
              <w:t>
СНМК №___________ Диагноз:________________________________________________________________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Дианил тәуліктегі қапшықтар</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Физионил тәуліктегі қапшықтар</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л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қию көлемі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АПД-ны экспозициялау уақыты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бір жолғы құйылыс көлемі</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жолғы күндізгі құйылым көлемі</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дренаждау көлемі</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УК</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УК/ (АПД+күндізгі құйылым))</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 алдында (кеш)</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сөндірілгеннен кейін (таң)</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Таңғы несептің жалпы көлемі (өткен тәулік үшін)</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028/е "Диализ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
        <w:gridCol w:w="6012"/>
        <w:gridCol w:w="5790"/>
      </w:tblGrid>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катетермен байланысты тромбоз (Catheter-Related Thrombosis)</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(body surface area)</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м2</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жасы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 (creatinine clearance)</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Диализделген өнім</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Эпидермальды өсу факторлары рецепторы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 ағызу</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 әдісі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көлемі, милилитр</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Нормаланған креатининді тазартқыш</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АКСД – ақуыз катаболизмінің стандартталған деңгейі (normalized protein catabolic rate)</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баланс тесті (peritoneal equilibration test)</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Несепнәрден тазартудың қалған уақыты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Теңгерімді несепнәрден тазарту уақытқа көбейтіліп, судың жалпы көлемімен стандартталған - мочевинаның бөліну көлемі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түрі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Несепнәрді тазарту</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қалыптастыру деңгейі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Құйылды, милилитры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Ағызылды, милилитры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перитонеальді диализ</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ОУФ</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ультрафильтрация</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СНМК</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науқастың медициналық картасы</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диализ</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029-1/е нысанды медициналық құжаттама</w:t>
            </w:r>
          </w:p>
        </w:tc>
      </w:tr>
    </w:tbl>
    <w:p>
      <w:pPr>
        <w:spacing w:after="0"/>
        <w:ind w:left="0"/>
        <w:jc w:val="both"/>
      </w:pPr>
      <w:r>
        <w:rPr>
          <w:rFonts w:ascii="Times New Roman"/>
          <w:b w:val="false"/>
          <w:i w:val="false"/>
          <w:color w:val="000000"/>
          <w:sz w:val="28"/>
        </w:rPr>
        <w:t>
      Ерітілген цитостатиктер есебінің журналы</w:t>
      </w:r>
    </w:p>
    <w:p>
      <w:pPr>
        <w:spacing w:after="0"/>
        <w:ind w:left="0"/>
        <w:jc w:val="both"/>
      </w:pPr>
      <w:r>
        <w:rPr>
          <w:rFonts w:ascii="Times New Roman"/>
          <w:b w:val="false"/>
          <w:i w:val="false"/>
          <w:color w:val="000000"/>
          <w:sz w:val="28"/>
        </w:rPr>
        <w:t>
      20 __ жылғы "___" ________басталды 20__жылғы "____"______аяқталды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8"/>
        <w:gridCol w:w="1880"/>
        <w:gridCol w:w="788"/>
        <w:gridCol w:w="788"/>
        <w:gridCol w:w="788"/>
        <w:gridCol w:w="1759"/>
        <w:gridCol w:w="788"/>
        <w:gridCol w:w="2270"/>
        <w:gridCol w:w="1227"/>
        <w:gridCol w:w="1224"/>
      </w:tblGrid>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Цитостатиктіерітугеберілгенкүні</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тұлғаныңаты-жөні(болған жағдайда),</w:t>
            </w:r>
            <w:r>
              <w:br/>
            </w:r>
            <w:r>
              <w:rPr>
                <w:rFonts w:ascii="Times New Roman"/>
                <w:b w:val="false"/>
                <w:i w:val="false"/>
                <w:color w:val="000000"/>
                <w:sz w:val="20"/>
              </w:rPr>
              <w:t>
қолы</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Ерітілгенкүні</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Цитостатиктіерітугежібергенбөлімшеніңатауы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(мг, құты/амп.</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Цитостатиктіңжалпықалдығы</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Жойылатынқалдықтыңөлшері (мг, құты/амп. саны)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Құтының, ампуланыңашылғануақыты, цитостатиктіңнұсқаулығыбойыншасақтаууақытыжәнетеппературасы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Еріткентұлғаныңаты-жөні</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Клиникалық бөлімшеде цитостатиктерді ерітуге толтырылған өтінімдерді тіркеу журналы 20 __ жылғы "___" ________басталды 20__жылғы "____"______аяқталды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7"/>
        <w:gridCol w:w="1297"/>
        <w:gridCol w:w="1298"/>
        <w:gridCol w:w="1298"/>
        <w:gridCol w:w="1659"/>
        <w:gridCol w:w="1416"/>
        <w:gridCol w:w="1777"/>
        <w:gridCol w:w="2258"/>
      </w:tblGrid>
      <w:tr>
        <w:trPr>
          <w:trHeight w:val="30" w:hRule="atLeast"/>
        </w:trPr>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ауру тарихының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аты-жөні</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Емдеуші дәрігердің аты-жөні</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Тағайындалғанцитостатиктіңатауы(ХПА), мөлшері</w:t>
            </w:r>
          </w:p>
        </w:tc>
      </w:tr>
      <w:tr>
        <w:trPr>
          <w:trHeight w:val="30" w:hRule="atLeast"/>
        </w:trPr>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ЦЕОК медицина қызметкерлері №2;3;4 ұяшықтарынтолтырады. Бас мейірбикеклиникалықбөлімшедендәрігерлердіңбарлықөтініштерінжинайды, клиникалықбөлімшедецитостатиктердіерітугеөтініштерүшінтіркеужурналындатіркейді (клиникалықбөлімшенің бас мейірбикесі №4 ұяшықтанбасқабарлықұяшықтардытолтырады, №3 ұяшықеріткенненкейінтолтырылады) жәнецитостатиктердітіркеуорталықтандырғанкабинеткетапсырады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035/е нысанды медициналық құжаттама</w:t>
            </w:r>
          </w:p>
        </w:tc>
      </w:tr>
    </w:tbl>
    <w:p>
      <w:pPr>
        <w:spacing w:after="0"/>
        <w:ind w:left="0"/>
        <w:jc w:val="both"/>
      </w:pPr>
      <w:r>
        <w:rPr>
          <w:rFonts w:ascii="Times New Roman"/>
          <w:b w:val="false"/>
          <w:i w:val="false"/>
          <w:color w:val="000000"/>
          <w:sz w:val="28"/>
        </w:rPr>
        <w:t>
      Дәрігерлік-консультациялық комиссияның қорытындыларын жазу журналы 20______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3"/>
        <w:gridCol w:w="789"/>
        <w:gridCol w:w="1009"/>
        <w:gridCol w:w="2691"/>
        <w:gridCol w:w="789"/>
        <w:gridCol w:w="173"/>
        <w:gridCol w:w="790"/>
        <w:gridCol w:w="790"/>
        <w:gridCol w:w="2472"/>
        <w:gridCol w:w="1814"/>
      </w:tblGrid>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w:t>
            </w: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жіберген дәрігердің тегі</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(болған жағдайда)</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мекенжайы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(кәсіпорын мен цехтың, ұйымның аты)</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(атқаратын жұмысы, лауазымы)</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3"/>
        <w:gridCol w:w="1058"/>
        <w:gridCol w:w="1441"/>
        <w:gridCol w:w="6180"/>
        <w:gridCol w:w="1059"/>
        <w:gridCol w:w="1059"/>
      </w:tblGrid>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ДКК-ға жіберілу диагнозы немесе себебі</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парағының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диагноз бойынша еңбекке жарамсыздық күндер саны</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қорытындысы (диагнозы, арнаулы емделуге жолдау, жұмысын ауыстыру, еңбекке жарамсыздық парағы қанша күнге ұзартылды, МЭС-ке жолдану күні, МЭС қорытындысы және т.б.)</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мүшелерінің идентификаторы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035-1/е нысанды медициналық құжаттама</w:t>
            </w:r>
          </w:p>
        </w:tc>
      </w:tr>
    </w:tbl>
    <w:p>
      <w:pPr>
        <w:spacing w:after="0"/>
        <w:ind w:left="0"/>
        <w:jc w:val="both"/>
      </w:pPr>
      <w:r>
        <w:rPr>
          <w:rFonts w:ascii="Times New Roman"/>
          <w:b w:val="false"/>
          <w:i w:val="false"/>
          <w:color w:val="000000"/>
          <w:sz w:val="28"/>
        </w:rPr>
        <w:t>
      Дәрігерлік – консультациялық комиссияның қорытындысы №______ 20__ жылғы "___"_____________</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Туған күні _________________________ Жынысы ____________________________________________</w:t>
      </w:r>
    </w:p>
    <w:p>
      <w:pPr>
        <w:spacing w:after="0"/>
        <w:ind w:left="0"/>
        <w:jc w:val="both"/>
      </w:pPr>
      <w:r>
        <w:rPr>
          <w:rFonts w:ascii="Times New Roman"/>
          <w:b w:val="false"/>
          <w:i w:val="false"/>
          <w:color w:val="000000"/>
          <w:sz w:val="28"/>
        </w:rPr>
        <w:t>
      Жеке сәйкестендіру нөмірі ___________________________________</w:t>
      </w:r>
    </w:p>
    <w:p>
      <w:pPr>
        <w:spacing w:after="0"/>
        <w:ind w:left="0"/>
        <w:jc w:val="both"/>
      </w:pPr>
      <w:r>
        <w:rPr>
          <w:rFonts w:ascii="Times New Roman"/>
          <w:b w:val="false"/>
          <w:i w:val="false"/>
          <w:color w:val="000000"/>
          <w:sz w:val="28"/>
        </w:rPr>
        <w:t>
      Үйінің мекенжайы, телефоны (Домашний адрес, телефон)</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Дәрігерлік - консультациялық комиссияның қорытындысы</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xml:space="preserve">
      Комиссия төрағасы _______________________________________________________ </w:t>
      </w:r>
    </w:p>
    <w:p>
      <w:pPr>
        <w:spacing w:after="0"/>
        <w:ind w:left="0"/>
        <w:jc w:val="both"/>
      </w:pPr>
      <w:r>
        <w:rPr>
          <w:rFonts w:ascii="Times New Roman"/>
          <w:b w:val="false"/>
          <w:i w:val="false"/>
          <w:color w:val="000000"/>
          <w:sz w:val="28"/>
        </w:rPr>
        <w:t>
      (Т.А.Ә. (болған жағдайда) қолы)</w:t>
      </w:r>
    </w:p>
    <w:p>
      <w:pPr>
        <w:spacing w:after="0"/>
        <w:ind w:left="0"/>
        <w:jc w:val="both"/>
      </w:pPr>
      <w:r>
        <w:rPr>
          <w:rFonts w:ascii="Times New Roman"/>
          <w:b w:val="false"/>
          <w:i w:val="false"/>
          <w:color w:val="000000"/>
          <w:sz w:val="28"/>
        </w:rPr>
        <w:t xml:space="preserve">
      Хатшы __________________________________________________________________ </w:t>
      </w:r>
    </w:p>
    <w:p>
      <w:pPr>
        <w:spacing w:after="0"/>
        <w:ind w:left="0"/>
        <w:jc w:val="both"/>
      </w:pPr>
      <w:r>
        <w:rPr>
          <w:rFonts w:ascii="Times New Roman"/>
          <w:b w:val="false"/>
          <w:i w:val="false"/>
          <w:color w:val="000000"/>
          <w:sz w:val="28"/>
        </w:rPr>
        <w:t>
      (Т.А.Ә. (болған жағдайда) қолы)</w:t>
      </w:r>
    </w:p>
    <w:p>
      <w:pPr>
        <w:spacing w:after="0"/>
        <w:ind w:left="0"/>
        <w:jc w:val="both"/>
      </w:pPr>
      <w:r>
        <w:rPr>
          <w:rFonts w:ascii="Times New Roman"/>
          <w:b w:val="false"/>
          <w:i w:val="false"/>
          <w:color w:val="000000"/>
          <w:sz w:val="28"/>
        </w:rPr>
        <w:t>
      М.О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035-2/е-нысанды медициналық құжаттама </w:t>
            </w:r>
          </w:p>
        </w:tc>
      </w:tr>
    </w:tbl>
    <w:p>
      <w:pPr>
        <w:spacing w:after="0"/>
        <w:ind w:left="0"/>
        <w:jc w:val="both"/>
      </w:pPr>
      <w:r>
        <w:rPr>
          <w:rFonts w:ascii="Times New Roman"/>
          <w:b w:val="false"/>
          <w:i w:val="false"/>
          <w:color w:val="000000"/>
          <w:sz w:val="28"/>
        </w:rPr>
        <w:t xml:space="preserve">
       Анықтама </w:t>
      </w:r>
    </w:p>
    <w:p>
      <w:pPr>
        <w:spacing w:after="0"/>
        <w:ind w:left="0"/>
        <w:jc w:val="both"/>
      </w:pPr>
      <w:r>
        <w:rPr>
          <w:rFonts w:ascii="Times New Roman"/>
          <w:b w:val="false"/>
          <w:i w:val="false"/>
          <w:color w:val="000000"/>
          <w:sz w:val="28"/>
        </w:rPr>
        <w:t>
      Берілген күні МҰ атауы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(болған жағдайда) тұлғаны куәландыратын құжатқа сәйкес</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Медициналық қорытынды</w:t>
      </w:r>
    </w:p>
    <w:p>
      <w:pPr>
        <w:spacing w:after="0"/>
        <w:ind w:left="0"/>
        <w:jc w:val="both"/>
      </w:pPr>
      <w:r>
        <w:rPr>
          <w:rFonts w:ascii="Times New Roman"/>
          <w:b w:val="false"/>
          <w:i w:val="false"/>
          <w:color w:val="000000"/>
          <w:sz w:val="28"/>
        </w:rPr>
        <w:t>
      6. Ұсыныстар (қажеті болғанда)</w:t>
      </w:r>
    </w:p>
    <w:p>
      <w:pPr>
        <w:spacing w:after="0"/>
        <w:ind w:left="0"/>
        <w:jc w:val="both"/>
      </w:pPr>
      <w:r>
        <w:rPr>
          <w:rFonts w:ascii="Times New Roman"/>
          <w:b w:val="false"/>
          <w:i w:val="false"/>
          <w:color w:val="000000"/>
          <w:sz w:val="28"/>
        </w:rPr>
        <w:t>
      Анықтама берген дәрігердің тегі, аты, әкесінің аты (болған жағдайда), идентификаторы</w:t>
      </w:r>
    </w:p>
    <w:p>
      <w:pPr>
        <w:spacing w:after="0"/>
        <w:ind w:left="0"/>
        <w:jc w:val="both"/>
      </w:pPr>
      <w:r>
        <w:rPr>
          <w:rFonts w:ascii="Times New Roman"/>
          <w:b w:val="false"/>
          <w:i w:val="false"/>
          <w:color w:val="000000"/>
          <w:sz w:val="28"/>
        </w:rPr>
        <w:t>
      Мөрдің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035-3/е-нысанды медициналық құжаттама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958"/>
        <w:gridCol w:w="5342"/>
      </w:tblGrid>
      <w:tr>
        <w:trPr>
          <w:trHeight w:val="30" w:hRule="atLeast"/>
        </w:trPr>
        <w:tc>
          <w:tcPr>
            <w:tcW w:w="695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286000" cy="2540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3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адамдардың,мигранттардың, еңбекші-мигранттардың(соның ішінде ЕАЭҚ-ға мүше елдердің)денсаулығы жөніндегі медициналық қорытынды№ _______қорытынды беретін мекеменің (ұйымның) атауы</w:t>
            </w:r>
          </w:p>
        </w:tc>
      </w:tr>
    </w:tbl>
    <w:p>
      <w:pPr>
        <w:spacing w:after="0"/>
        <w:ind w:left="0"/>
        <w:jc w:val="both"/>
      </w:pPr>
      <w:r>
        <w:rPr>
          <w:rFonts w:ascii="Times New Roman"/>
          <w:b w:val="false"/>
          <w:i w:val="false"/>
          <w:color w:val="000000"/>
          <w:sz w:val="28"/>
        </w:rPr>
        <w:t>
      1. Жеке сәйкестендіру нөмірі / паспорт нөмірі</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Жынысы</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Қазақстан Республикасына соңғы келген күні</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Терапевт қорытындысы тегі, аты, әкесінің аты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Тексеру нәтижесі*:</w:t>
      </w:r>
    </w:p>
    <w:p>
      <w:pPr>
        <w:spacing w:after="0"/>
        <w:ind w:left="0"/>
        <w:jc w:val="both"/>
      </w:pPr>
      <w:r>
        <w:rPr>
          <w:rFonts w:ascii="Times New Roman"/>
          <w:b w:val="false"/>
          <w:i w:val="false"/>
          <w:color w:val="000000"/>
          <w:sz w:val="28"/>
        </w:rPr>
        <w:t xml:space="preserve">
      Жыныстық жолмен берілетін инфекциялар (мерез, венериялық лимфогранулема (донованоз), шанкроид):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анықталған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Алапес (Гансен ауруы)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анықталған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Рентгенологиялық тексеру (флюорография) нәтижесі </w:t>
      </w:r>
    </w:p>
    <w:p>
      <w:pPr>
        <w:spacing w:after="0"/>
        <w:ind w:left="0"/>
        <w:jc w:val="both"/>
      </w:pPr>
      <w:r>
        <w:rPr>
          <w:rFonts w:ascii="Times New Roman"/>
          <w:b w:val="false"/>
          <w:i w:val="false"/>
          <w:color w:val="000000"/>
          <w:sz w:val="28"/>
        </w:rPr>
        <w:t>
      Тексерген күні мен уақыты, нәтижесі</w:t>
      </w:r>
    </w:p>
    <w:p>
      <w:pPr>
        <w:spacing w:after="0"/>
        <w:ind w:left="0"/>
        <w:jc w:val="both"/>
      </w:pPr>
      <w:r>
        <w:rPr>
          <w:rFonts w:ascii="Times New Roman"/>
          <w:b w:val="false"/>
          <w:i w:val="false"/>
          <w:color w:val="000000"/>
          <w:sz w:val="28"/>
        </w:rPr>
        <w:t xml:space="preserve">
      Туберкулез: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анықталған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Инфекционисттің қорытындысы тегі, аты, әкесінің аты (болған жағдайда), идентификатор (ЭЦҚ, QR код, немесе басқалардан оны айыра алатын өзге белгісі)</w:t>
      </w:r>
    </w:p>
    <w:p>
      <w:pPr>
        <w:spacing w:after="0"/>
        <w:ind w:left="0"/>
        <w:jc w:val="both"/>
      </w:pPr>
      <w:r>
        <w:rPr>
          <w:rFonts w:ascii="Times New Roman"/>
          <w:b w:val="false"/>
          <w:i w:val="false"/>
          <w:color w:val="000000"/>
          <w:sz w:val="28"/>
        </w:rPr>
        <w:t>
      Жедел инфекциялық аурулар (жедел респираторлық инфекциялар мен тұмаудан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анықталған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Психиатр қорытындысы тегі, аты, әкесінің аты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10. Нарколог дәрігердің зерттеп-қарауы тегі, аты, әкесінің аты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Мемлекеттік денсаулық сақтау мекемесінің (ұйымының) басшысы (тегі, аты, әкесінің аты (болған жағдайда), идентификаторы)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xml:space="preserve">
      * - 18 жасқа дейінгі баламен жатқан жағдайда 6.1-6.5-тармақшалары бойынша мәлімет, сонымен қатар АКДС, полиомиелитке, қызылшаға, қызамыққа, паротитке, "В" вирустық гепатитіне, туберкулезге қарсы жасалған егулер (ауырған аурулары) жөніндегі мәлімет, соңғы 3 жылдық туберкулез диагностикасының нәтижелері ұсынылады </w:t>
      </w:r>
    </w:p>
    <w:p>
      <w:pPr>
        <w:spacing w:after="0"/>
        <w:ind w:left="0"/>
        <w:jc w:val="both"/>
      </w:pPr>
      <w:r>
        <w:rPr>
          <w:rFonts w:ascii="Times New Roman"/>
          <w:b w:val="false"/>
          <w:i w:val="false"/>
          <w:color w:val="000000"/>
          <w:sz w:val="28"/>
        </w:rPr>
        <w:t xml:space="preserve">
      Толтыру күні: </w:t>
      </w:r>
    </w:p>
    <w:p>
      <w:pPr>
        <w:spacing w:after="0"/>
        <w:ind w:left="0"/>
        <w:jc w:val="both"/>
      </w:pPr>
      <w:r>
        <w:rPr>
          <w:rFonts w:ascii="Times New Roman"/>
          <w:b w:val="false"/>
          <w:i w:val="false"/>
          <w:color w:val="000000"/>
          <w:sz w:val="28"/>
        </w:rPr>
        <w:t>
      Қолданылу мерзімі: 3 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036/е нысанды медициналық құжаттама </w:t>
            </w:r>
          </w:p>
        </w:tc>
      </w:tr>
    </w:tbl>
    <w:p>
      <w:pPr>
        <w:spacing w:after="0"/>
        <w:ind w:left="0"/>
        <w:jc w:val="both"/>
      </w:pPr>
      <w:r>
        <w:rPr>
          <w:rFonts w:ascii="Times New Roman"/>
          <w:b w:val="false"/>
          <w:i w:val="false"/>
          <w:color w:val="000000"/>
          <w:sz w:val="28"/>
        </w:rPr>
        <w:t>
      Еңбекке жарамсыздық парақтарын тіркеу кітабы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4"/>
        <w:gridCol w:w="1045"/>
        <w:gridCol w:w="1045"/>
        <w:gridCol w:w="1046"/>
        <w:gridCol w:w="1046"/>
        <w:gridCol w:w="2982"/>
        <w:gridCol w:w="875"/>
        <w:gridCol w:w="875"/>
        <w:gridCol w:w="1119"/>
        <w:gridCol w:w="1363"/>
      </w:tblGrid>
      <w:tr>
        <w:trPr>
          <w:trHeight w:val="30" w:hRule="atLeast"/>
        </w:trPr>
        <w:tc>
          <w:tcPr>
            <w:tcW w:w="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емдеу ұйымы берген еңбекке жарамсыздық парағының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емдеу ұйымы берген еңбекке жарамсыздық парағының №</w:t>
            </w:r>
          </w:p>
        </w:tc>
        <w:tc>
          <w:tcPr>
            <w:tcW w:w="2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(болған жағдайда)</w:t>
            </w:r>
          </w:p>
        </w:tc>
        <w:tc>
          <w:tcPr>
            <w:tcW w:w="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тың мекен жайы</w:t>
            </w:r>
          </w:p>
        </w:tc>
        <w:tc>
          <w:tcPr>
            <w:tcW w:w="1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мен атқаратын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1"/>
        <w:gridCol w:w="1471"/>
        <w:gridCol w:w="1471"/>
        <w:gridCol w:w="1471"/>
        <w:gridCol w:w="1471"/>
        <w:gridCol w:w="1471"/>
        <w:gridCol w:w="1471"/>
        <w:gridCol w:w="200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Жұмыстан босатылуы</w:t>
            </w:r>
          </w:p>
        </w:tc>
        <w:tc>
          <w:tcPr>
            <w:tcW w:w="14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жұмыстан босатылған күндері</w:t>
            </w:r>
          </w:p>
        </w:tc>
        <w:tc>
          <w:tcPr>
            <w:tcW w:w="2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басқа емдеу ұйымдарына жіберу туралы белгілер</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алғашқы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 берген</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 аяқтаған</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күнге дейін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038/е нысанды медициналық құжаттама</w:t>
            </w:r>
          </w:p>
        </w:tc>
      </w:tr>
    </w:tbl>
    <w:p>
      <w:pPr>
        <w:spacing w:after="0"/>
        <w:ind w:left="0"/>
        <w:jc w:val="both"/>
      </w:pPr>
      <w:r>
        <w:rPr>
          <w:rFonts w:ascii="Times New Roman"/>
          <w:b w:val="false"/>
          <w:i w:val="false"/>
          <w:color w:val="000000"/>
          <w:sz w:val="28"/>
        </w:rPr>
        <w:t>
      СӨСҚ жөніндегі іс-шараларды есепке алу журналы</w:t>
      </w:r>
    </w:p>
    <w:p>
      <w:pPr>
        <w:spacing w:after="0"/>
        <w:ind w:left="0"/>
        <w:jc w:val="both"/>
      </w:pPr>
      <w:r>
        <w:rPr>
          <w:rFonts w:ascii="Times New Roman"/>
          <w:b w:val="false"/>
          <w:i w:val="false"/>
          <w:color w:val="000000"/>
          <w:sz w:val="28"/>
        </w:rPr>
        <w:t xml:space="preserve">
      маманның Т.А.Ә. (болған жағдайда) лауазымы, учаске №, АЕҰ №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9"/>
        <w:gridCol w:w="1654"/>
        <w:gridCol w:w="1654"/>
        <w:gridCol w:w="2320"/>
        <w:gridCol w:w="1654"/>
        <w:gridCol w:w="1654"/>
        <w:gridCol w:w="1655"/>
      </w:tblGrid>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мөлшері</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түрi</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 қамту</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Тыңдаушылардың саны</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СӨСҚ, аурулардың профилактикасы жөніндегі іс-шараларды есепке алу журналын толтыру туралы ескертпе</w:t>
      </w:r>
    </w:p>
    <w:p>
      <w:pPr>
        <w:spacing w:after="0"/>
        <w:ind w:left="0"/>
        <w:jc w:val="both"/>
      </w:pPr>
      <w:r>
        <w:rPr>
          <w:rFonts w:ascii="Times New Roman"/>
          <w:b w:val="false"/>
          <w:i w:val="false"/>
          <w:color w:val="000000"/>
          <w:sz w:val="28"/>
        </w:rPr>
        <w:t>
      1. "Уақыт мөлшерi" бағанында жиынды өткiзуге жұмсалған уақытты минутпен көрсетiңiз.</w:t>
      </w:r>
    </w:p>
    <w:p>
      <w:pPr>
        <w:spacing w:after="0"/>
        <w:ind w:left="0"/>
        <w:jc w:val="both"/>
      </w:pPr>
      <w:r>
        <w:rPr>
          <w:rFonts w:ascii="Times New Roman"/>
          <w:b w:val="false"/>
          <w:i w:val="false"/>
          <w:color w:val="000000"/>
          <w:sz w:val="28"/>
        </w:rPr>
        <w:t>
      2. "Іс-шараның түрi" бағанында деректердi бiрiздендiру үшiн алфавит әрiптерiн пайдалану ұсынылады.</w:t>
      </w:r>
    </w:p>
    <w:p>
      <w:pPr>
        <w:spacing w:after="0"/>
        <w:ind w:left="0"/>
        <w:jc w:val="both"/>
      </w:pPr>
      <w:r>
        <w:rPr>
          <w:rFonts w:ascii="Times New Roman"/>
          <w:b w:val="false"/>
          <w:i w:val="false"/>
          <w:color w:val="000000"/>
          <w:sz w:val="28"/>
        </w:rPr>
        <w:t>
      Л – лекция;</w:t>
      </w:r>
    </w:p>
    <w:p>
      <w:pPr>
        <w:spacing w:after="0"/>
        <w:ind w:left="0"/>
        <w:jc w:val="both"/>
      </w:pPr>
      <w:r>
        <w:rPr>
          <w:rFonts w:ascii="Times New Roman"/>
          <w:b w:val="false"/>
          <w:i w:val="false"/>
          <w:color w:val="000000"/>
          <w:sz w:val="28"/>
        </w:rPr>
        <w:t>
      ОС – оқыту семинары;</w:t>
      </w:r>
    </w:p>
    <w:p>
      <w:pPr>
        <w:spacing w:after="0"/>
        <w:ind w:left="0"/>
        <w:jc w:val="both"/>
      </w:pPr>
      <w:r>
        <w:rPr>
          <w:rFonts w:ascii="Times New Roman"/>
          <w:b w:val="false"/>
          <w:i w:val="false"/>
          <w:color w:val="000000"/>
          <w:sz w:val="28"/>
        </w:rPr>
        <w:t>
      ҚН – қабырғалық ақпаратты, плакаттарды, қабырға газеттерiн ұйымдастыру немесе жаңалау; (ҚН-қабырғалық насихат)</w:t>
      </w:r>
    </w:p>
    <w:p>
      <w:pPr>
        <w:spacing w:after="0"/>
        <w:ind w:left="0"/>
        <w:jc w:val="both"/>
      </w:pPr>
      <w:r>
        <w:rPr>
          <w:rFonts w:ascii="Times New Roman"/>
          <w:b w:val="false"/>
          <w:i w:val="false"/>
          <w:color w:val="000000"/>
          <w:sz w:val="28"/>
        </w:rPr>
        <w:t>
      ББ – буклеттер, үндеулер, үнпарақтар (үндеу, үнпарақ) тарату;</w:t>
      </w:r>
    </w:p>
    <w:p>
      <w:pPr>
        <w:spacing w:after="0"/>
        <w:ind w:left="0"/>
        <w:jc w:val="both"/>
      </w:pPr>
      <w:r>
        <w:rPr>
          <w:rFonts w:ascii="Times New Roman"/>
          <w:b w:val="false"/>
          <w:i w:val="false"/>
          <w:color w:val="000000"/>
          <w:sz w:val="28"/>
        </w:rPr>
        <w:t>
      БАҚ – бұқаралық ақпарат құралдарында сөйлеу;</w:t>
      </w:r>
    </w:p>
    <w:p>
      <w:pPr>
        <w:spacing w:after="0"/>
        <w:ind w:left="0"/>
        <w:jc w:val="both"/>
      </w:pPr>
      <w:r>
        <w:rPr>
          <w:rFonts w:ascii="Times New Roman"/>
          <w:b w:val="false"/>
          <w:i w:val="false"/>
          <w:color w:val="000000"/>
          <w:sz w:val="28"/>
        </w:rPr>
        <w:t>
      ДК – денсаулық клубтары (жас ата-аналар, диабетпен ауыратын адамдар және т.б. үшiн);</w:t>
      </w:r>
    </w:p>
    <w:p>
      <w:pPr>
        <w:spacing w:after="0"/>
        <w:ind w:left="0"/>
        <w:jc w:val="both"/>
      </w:pPr>
      <w:r>
        <w:rPr>
          <w:rFonts w:ascii="Times New Roman"/>
          <w:b w:val="false"/>
          <w:i w:val="false"/>
          <w:color w:val="000000"/>
          <w:sz w:val="28"/>
        </w:rPr>
        <w:t>
      А – түрлi медициналық-әлеуметтiк зерттеулер (анкеталау).</w:t>
      </w:r>
    </w:p>
    <w:p>
      <w:pPr>
        <w:spacing w:after="0"/>
        <w:ind w:left="0"/>
        <w:jc w:val="both"/>
      </w:pPr>
      <w:r>
        <w:rPr>
          <w:rFonts w:ascii="Times New Roman"/>
          <w:b w:val="false"/>
          <w:i w:val="false"/>
          <w:color w:val="000000"/>
          <w:sz w:val="28"/>
        </w:rPr>
        <w:t>
      3. "Тақырып" бағанында өткiзiлген жиындардың тақырыптамаларын келесi бiрiздендiрiлген бағыттырмен көрсетiңiз.</w:t>
      </w:r>
    </w:p>
    <w:p>
      <w:pPr>
        <w:spacing w:after="0"/>
        <w:ind w:left="0"/>
        <w:jc w:val="both"/>
      </w:pPr>
      <w:r>
        <w:rPr>
          <w:rFonts w:ascii="Times New Roman"/>
          <w:b w:val="false"/>
          <w:i w:val="false"/>
          <w:color w:val="000000"/>
          <w:sz w:val="28"/>
        </w:rPr>
        <w:t>
      4. "Тыңдаушыларды қамту" іс-шараға қатысушылар саны мен халық тобының медициналық-жастық сипаттамасын (С-сау, Д1-тәуекел факторымен, Д2-жiтi патологиясымен, Д3-созылмалы патологиясымен) көрсетiп, таяқша арқылы тыңдаушылардың орта жасын көрсетiңiз.</w:t>
      </w:r>
    </w:p>
    <w:p>
      <w:pPr>
        <w:spacing w:after="0"/>
        <w:ind w:left="0"/>
        <w:jc w:val="both"/>
      </w:pPr>
      <w:r>
        <w:rPr>
          <w:rFonts w:ascii="Times New Roman"/>
          <w:b w:val="false"/>
          <w:i w:val="false"/>
          <w:color w:val="000000"/>
          <w:sz w:val="28"/>
        </w:rPr>
        <w:t>
      5. Егер лекция қандай да бiр ұйымда өткiзiлсе, онда тыңдаушылардың Т.А.Ә. (болған жағдайда) көрсетпей-ақ, олардың санын көрсетуге болады. Ол жағдайда соңғы екi бағанда ұйымның мөрiмен бекiтiлген басшының Т.А.Ә. (болған жағдайда) мен қолы болуы тиiс.</w:t>
      </w:r>
    </w:p>
    <w:p>
      <w:pPr>
        <w:spacing w:after="0"/>
        <w:ind w:left="0"/>
        <w:jc w:val="both"/>
      </w:pPr>
      <w:r>
        <w:rPr>
          <w:rFonts w:ascii="Times New Roman"/>
          <w:b w:val="false"/>
          <w:i w:val="false"/>
          <w:color w:val="000000"/>
          <w:sz w:val="28"/>
        </w:rPr>
        <w:t>
      Дәл осы журналда келесi көрсеткiштердiң көрсетiлуiмен ай бойы iстелген жұмыс қорытындысы шығарылады:</w:t>
      </w:r>
    </w:p>
    <w:p>
      <w:pPr>
        <w:spacing w:after="0"/>
        <w:ind w:left="0"/>
        <w:jc w:val="both"/>
      </w:pPr>
      <w:r>
        <w:rPr>
          <w:rFonts w:ascii="Times New Roman"/>
          <w:b w:val="false"/>
          <w:i w:val="false"/>
          <w:color w:val="000000"/>
          <w:sz w:val="28"/>
        </w:rPr>
        <w:t>
      үшiншi бағанда – санитариялық-ағарту жұмыстарына жұмсалған жалпы уақыт мөлшерi,</w:t>
      </w:r>
    </w:p>
    <w:p>
      <w:pPr>
        <w:spacing w:after="0"/>
        <w:ind w:left="0"/>
        <w:jc w:val="both"/>
      </w:pPr>
      <w:r>
        <w:rPr>
          <w:rFonts w:ascii="Times New Roman"/>
          <w:b w:val="false"/>
          <w:i w:val="false"/>
          <w:color w:val="000000"/>
          <w:sz w:val="28"/>
        </w:rPr>
        <w:t>
      төртiншi бағанда – санитариялық-ағарту жұмыс түрлерiнiң саны,</w:t>
      </w:r>
    </w:p>
    <w:p>
      <w:pPr>
        <w:spacing w:after="0"/>
        <w:ind w:left="0"/>
        <w:jc w:val="both"/>
      </w:pPr>
      <w:r>
        <w:rPr>
          <w:rFonts w:ascii="Times New Roman"/>
          <w:b w:val="false"/>
          <w:i w:val="false"/>
          <w:color w:val="000000"/>
          <w:sz w:val="28"/>
        </w:rPr>
        <w:t xml:space="preserve">
      бесiншi бағанда – СӨС түрлi бағыттары бойынша өткiзiлген іс-шаралар саны </w:t>
      </w:r>
    </w:p>
    <w:p>
      <w:pPr>
        <w:spacing w:after="0"/>
        <w:ind w:left="0"/>
        <w:jc w:val="both"/>
      </w:pPr>
      <w:r>
        <w:rPr>
          <w:rFonts w:ascii="Times New Roman"/>
          <w:b w:val="false"/>
          <w:i w:val="false"/>
          <w:color w:val="000000"/>
          <w:sz w:val="28"/>
        </w:rPr>
        <w:t>
      алтыншы бағанда – санитариялық-ағарту іс-шараларымен қамтылған халықтың жалпы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088/е нысанды медициналық құжаттама </w:t>
            </w:r>
          </w:p>
        </w:tc>
      </w:tr>
    </w:tbl>
    <w:bookmarkStart w:name="z56" w:id="37"/>
    <w:p>
      <w:pPr>
        <w:spacing w:after="0"/>
        <w:ind w:left="0"/>
        <w:jc w:val="left"/>
      </w:pPr>
      <w:r>
        <w:rPr>
          <w:rFonts w:ascii="Times New Roman"/>
          <w:b/>
          <w:i w:val="false"/>
          <w:color w:val="000000"/>
        </w:rPr>
        <w:t xml:space="preserve"> Медициналық-әлеуметтік сараптаманың қорытындысы</w:t>
      </w:r>
    </w:p>
    <w:bookmarkEnd w:id="37"/>
    <w:p>
      <w:pPr>
        <w:spacing w:after="0"/>
        <w:ind w:left="0"/>
        <w:jc w:val="both"/>
      </w:pPr>
      <w:r>
        <w:rPr>
          <w:rFonts w:ascii="Times New Roman"/>
          <w:b w:val="false"/>
          <w:i w:val="false"/>
          <w:color w:val="000000"/>
          <w:sz w:val="28"/>
        </w:rPr>
        <w:t>
      1. ЖСН / паспорт № (шет елдік азаматтар үшін)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Азаматтығы</w:t>
      </w:r>
    </w:p>
    <w:p>
      <w:pPr>
        <w:spacing w:after="0"/>
        <w:ind w:left="0"/>
        <w:jc w:val="both"/>
      </w:pPr>
      <w:r>
        <w:rPr>
          <w:rFonts w:ascii="Times New Roman"/>
          <w:b w:val="false"/>
          <w:i w:val="false"/>
          <w:color w:val="000000"/>
          <w:sz w:val="28"/>
        </w:rPr>
        <w:t xml:space="preserve">
      6.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Тұрғылықты мекенжайы</w:t>
      </w:r>
    </w:p>
    <w:p>
      <w:pPr>
        <w:spacing w:after="0"/>
        <w:ind w:left="0"/>
        <w:jc w:val="both"/>
      </w:pPr>
      <w:r>
        <w:rPr>
          <w:rFonts w:ascii="Times New Roman"/>
          <w:b w:val="false"/>
          <w:i w:val="false"/>
          <w:color w:val="000000"/>
          <w:sz w:val="28"/>
        </w:rPr>
        <w:t xml:space="preserve">
      Жеке телефон нөмірі </w:t>
      </w:r>
    </w:p>
    <w:p>
      <w:pPr>
        <w:spacing w:after="0"/>
        <w:ind w:left="0"/>
        <w:jc w:val="both"/>
      </w:pPr>
      <w:r>
        <w:rPr>
          <w:rFonts w:ascii="Times New Roman"/>
          <w:b w:val="false"/>
          <w:i w:val="false"/>
          <w:color w:val="000000"/>
          <w:sz w:val="28"/>
        </w:rPr>
        <w:t>
      8. Жодаған МҰ атауы (МҰ регистрінен)</w:t>
      </w:r>
    </w:p>
    <w:p>
      <w:pPr>
        <w:spacing w:after="0"/>
        <w:ind w:left="0"/>
        <w:jc w:val="both"/>
      </w:pPr>
      <w:r>
        <w:rPr>
          <w:rFonts w:ascii="Times New Roman"/>
          <w:b w:val="false"/>
          <w:i w:val="false"/>
          <w:color w:val="000000"/>
          <w:sz w:val="28"/>
        </w:rPr>
        <w:t>
      9. Кім жолдады Т.А.Ә. (болған жағдайда), ID</w:t>
      </w:r>
    </w:p>
    <w:p>
      <w:pPr>
        <w:spacing w:after="0"/>
        <w:ind w:left="0"/>
        <w:jc w:val="both"/>
      </w:pPr>
      <w:r>
        <w:rPr>
          <w:rFonts w:ascii="Times New Roman"/>
          <w:b w:val="false"/>
          <w:i w:val="false"/>
          <w:color w:val="000000"/>
          <w:sz w:val="28"/>
        </w:rPr>
        <w:t>
      Жолдағанның мамандығы</w:t>
      </w:r>
    </w:p>
    <w:p>
      <w:pPr>
        <w:spacing w:after="0"/>
        <w:ind w:left="0"/>
        <w:jc w:val="both"/>
      </w:pPr>
      <w:r>
        <w:rPr>
          <w:rFonts w:ascii="Times New Roman"/>
          <w:b w:val="false"/>
          <w:i w:val="false"/>
          <w:color w:val="000000"/>
          <w:sz w:val="28"/>
        </w:rPr>
        <w:t>
      10. Жолданған күні</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Жалпы еңбек ету қабілетінен айырылу дәрежесі</w:t>
      </w:r>
    </w:p>
    <w:p>
      <w:pPr>
        <w:spacing w:after="0"/>
        <w:ind w:left="0"/>
        <w:jc w:val="both"/>
      </w:pPr>
      <w:r>
        <w:rPr>
          <w:rFonts w:ascii="Times New Roman"/>
          <w:b w:val="false"/>
          <w:i w:val="false"/>
          <w:color w:val="000000"/>
          <w:sz w:val="28"/>
        </w:rPr>
        <w:t>
      13. Кәсіптік еңбек ету қабілетінен айырылу дәрежесі</w:t>
      </w:r>
    </w:p>
    <w:p>
      <w:pPr>
        <w:spacing w:after="0"/>
        <w:ind w:left="0"/>
        <w:jc w:val="both"/>
      </w:pPr>
      <w:r>
        <w:rPr>
          <w:rFonts w:ascii="Times New Roman"/>
          <w:b w:val="false"/>
          <w:i w:val="false"/>
          <w:color w:val="000000"/>
          <w:sz w:val="28"/>
        </w:rPr>
        <w:t>
      14. Жұмыс/оқу орны/балалар мекемесі</w:t>
      </w:r>
    </w:p>
    <w:p>
      <w:pPr>
        <w:spacing w:after="0"/>
        <w:ind w:left="0"/>
        <w:jc w:val="both"/>
      </w:pPr>
      <w:r>
        <w:rPr>
          <w:rFonts w:ascii="Times New Roman"/>
          <w:b w:val="false"/>
          <w:i w:val="false"/>
          <w:color w:val="000000"/>
          <w:sz w:val="28"/>
        </w:rPr>
        <w:t>
      15. Негізгі кәсібі</w:t>
      </w:r>
    </w:p>
    <w:p>
      <w:pPr>
        <w:spacing w:after="0"/>
        <w:ind w:left="0"/>
        <w:jc w:val="both"/>
      </w:pPr>
      <w:r>
        <w:rPr>
          <w:rFonts w:ascii="Times New Roman"/>
          <w:b w:val="false"/>
          <w:i w:val="false"/>
          <w:color w:val="000000"/>
          <w:sz w:val="28"/>
        </w:rPr>
        <w:t>
      16. Мамандығы</w:t>
      </w:r>
    </w:p>
    <w:p>
      <w:pPr>
        <w:spacing w:after="0"/>
        <w:ind w:left="0"/>
        <w:jc w:val="both"/>
      </w:pPr>
      <w:r>
        <w:rPr>
          <w:rFonts w:ascii="Times New Roman"/>
          <w:b w:val="false"/>
          <w:i w:val="false"/>
          <w:color w:val="000000"/>
          <w:sz w:val="28"/>
        </w:rPr>
        <w:t>
      17. Емдеу мекемесінің қарауында</w:t>
      </w:r>
    </w:p>
    <w:p>
      <w:pPr>
        <w:spacing w:after="0"/>
        <w:ind w:left="0"/>
        <w:jc w:val="both"/>
      </w:pPr>
      <w:r>
        <w:rPr>
          <w:rFonts w:ascii="Times New Roman"/>
          <w:b w:val="false"/>
          <w:i w:val="false"/>
          <w:color w:val="000000"/>
          <w:sz w:val="28"/>
        </w:rPr>
        <w:t>
      18. Клиникалық -еңбек анамнезі</w:t>
      </w:r>
    </w:p>
    <w:p>
      <w:pPr>
        <w:spacing w:after="0"/>
        <w:ind w:left="0"/>
        <w:jc w:val="both"/>
      </w:pPr>
      <w:r>
        <w:rPr>
          <w:rFonts w:ascii="Times New Roman"/>
          <w:b w:val="false"/>
          <w:i w:val="false"/>
          <w:color w:val="000000"/>
          <w:sz w:val="28"/>
        </w:rPr>
        <w:t xml:space="preserve">
      Диагностика, емдік шаралар </w:t>
      </w:r>
    </w:p>
    <w:p>
      <w:pPr>
        <w:spacing w:after="0"/>
        <w:ind w:left="0"/>
        <w:jc w:val="both"/>
      </w:pPr>
      <w:r>
        <w:rPr>
          <w:rFonts w:ascii="Times New Roman"/>
          <w:b w:val="false"/>
          <w:i w:val="false"/>
          <w:color w:val="000000"/>
          <w:sz w:val="28"/>
        </w:rPr>
        <w:t xml:space="preserve">
      Жарақат болған жағдайда: </w:t>
      </w:r>
    </w:p>
    <w:p>
      <w:pPr>
        <w:spacing w:after="0"/>
        <w:ind w:left="0"/>
        <w:jc w:val="both"/>
      </w:pPr>
      <w:r>
        <w:rPr>
          <w:rFonts w:ascii="Times New Roman"/>
          <w:b w:val="false"/>
          <w:i w:val="false"/>
          <w:color w:val="000000"/>
          <w:sz w:val="28"/>
        </w:rPr>
        <w:t xml:space="preserve">
      а) жарақат түрі </w:t>
      </w:r>
    </w:p>
    <w:p>
      <w:pPr>
        <w:spacing w:after="0"/>
        <w:ind w:left="0"/>
        <w:jc w:val="both"/>
      </w:pPr>
      <w:r>
        <w:rPr>
          <w:rFonts w:ascii="Times New Roman"/>
          <w:b w:val="false"/>
          <w:i w:val="false"/>
          <w:color w:val="000000"/>
          <w:sz w:val="28"/>
        </w:rPr>
        <w:t>
      ә) жарақат алған күні</w:t>
      </w:r>
    </w:p>
    <w:p>
      <w:pPr>
        <w:spacing w:after="0"/>
        <w:ind w:left="0"/>
        <w:jc w:val="both"/>
      </w:pPr>
      <w:r>
        <w:rPr>
          <w:rFonts w:ascii="Times New Roman"/>
          <w:b w:val="false"/>
          <w:i w:val="false"/>
          <w:color w:val="000000"/>
          <w:sz w:val="28"/>
        </w:rPr>
        <w:t xml:space="preserve">
      б) жарақат алған орын және мән-жайлар (егжей-тегжейлі көрсету): </w:t>
      </w:r>
    </w:p>
    <w:p>
      <w:pPr>
        <w:spacing w:after="0"/>
        <w:ind w:left="0"/>
        <w:jc w:val="both"/>
      </w:pPr>
      <w:r>
        <w:rPr>
          <w:rFonts w:ascii="Times New Roman"/>
          <w:b w:val="false"/>
          <w:i w:val="false"/>
          <w:color w:val="000000"/>
          <w:sz w:val="28"/>
        </w:rPr>
        <w:t xml:space="preserve">
      Жүргізілген оңалту іс-шаралар нәтижелері </w:t>
      </w:r>
    </w:p>
    <w:p>
      <w:pPr>
        <w:spacing w:after="0"/>
        <w:ind w:left="0"/>
        <w:jc w:val="both"/>
      </w:pPr>
      <w:r>
        <w:rPr>
          <w:rFonts w:ascii="Times New Roman"/>
          <w:b w:val="false"/>
          <w:i w:val="false"/>
          <w:color w:val="000000"/>
          <w:sz w:val="28"/>
        </w:rPr>
        <w:t xml:space="preserve">
      Еңбек шарттарының өзгеруі </w:t>
      </w:r>
    </w:p>
    <w:p>
      <w:pPr>
        <w:spacing w:after="0"/>
        <w:ind w:left="0"/>
        <w:jc w:val="both"/>
      </w:pPr>
      <w:r>
        <w:rPr>
          <w:rFonts w:ascii="Times New Roman"/>
          <w:b w:val="false"/>
          <w:i w:val="false"/>
          <w:color w:val="000000"/>
          <w:sz w:val="28"/>
        </w:rPr>
        <w:t>
      19. Уақытша еңбекка дарасыздық кезеңі (соңғы 12 ай ішінде)</w:t>
      </w:r>
    </w:p>
    <w:p>
      <w:pPr>
        <w:spacing w:after="0"/>
        <w:ind w:left="0"/>
        <w:jc w:val="both"/>
      </w:pPr>
      <w:r>
        <w:rPr>
          <w:rFonts w:ascii="Times New Roman"/>
          <w:b w:val="false"/>
          <w:i w:val="false"/>
          <w:color w:val="000000"/>
          <w:sz w:val="28"/>
        </w:rPr>
        <w:t>
      20. Оңалту іс-шаралар жоспары</w:t>
      </w:r>
    </w:p>
    <w:p>
      <w:pPr>
        <w:spacing w:after="0"/>
        <w:ind w:left="0"/>
        <w:jc w:val="both"/>
      </w:pPr>
      <w:r>
        <w:rPr>
          <w:rFonts w:ascii="Times New Roman"/>
          <w:b w:val="false"/>
          <w:i w:val="false"/>
          <w:color w:val="000000"/>
          <w:sz w:val="28"/>
        </w:rPr>
        <w:t>
      21. МӘС жолдаған кезде науқастың жағдайы</w:t>
      </w:r>
    </w:p>
    <w:p>
      <w:pPr>
        <w:spacing w:after="0"/>
        <w:ind w:left="0"/>
        <w:jc w:val="both"/>
      </w:pPr>
      <w:r>
        <w:rPr>
          <w:rFonts w:ascii="Times New Roman"/>
          <w:b w:val="false"/>
          <w:i w:val="false"/>
          <w:color w:val="000000"/>
          <w:sz w:val="28"/>
        </w:rPr>
        <w:t xml:space="preserve">
      терапевттің объективті зерттеу мәліметтері </w:t>
      </w:r>
    </w:p>
    <w:p>
      <w:pPr>
        <w:spacing w:after="0"/>
        <w:ind w:left="0"/>
        <w:jc w:val="both"/>
      </w:pPr>
      <w:r>
        <w:rPr>
          <w:rFonts w:ascii="Times New Roman"/>
          <w:b w:val="false"/>
          <w:i w:val="false"/>
          <w:color w:val="000000"/>
          <w:sz w:val="28"/>
        </w:rPr>
        <w:t>
      неврологтың объективті зерттеу мәліметтері</w:t>
      </w:r>
    </w:p>
    <w:p>
      <w:pPr>
        <w:spacing w:after="0"/>
        <w:ind w:left="0"/>
        <w:jc w:val="both"/>
      </w:pPr>
      <w:r>
        <w:rPr>
          <w:rFonts w:ascii="Times New Roman"/>
          <w:b w:val="false"/>
          <w:i w:val="false"/>
          <w:color w:val="000000"/>
          <w:sz w:val="28"/>
        </w:rPr>
        <w:t xml:space="preserve">
      хирургтың объективті зерттеу мәліметтері </w:t>
      </w:r>
    </w:p>
    <w:p>
      <w:pPr>
        <w:spacing w:after="0"/>
        <w:ind w:left="0"/>
        <w:jc w:val="both"/>
      </w:pPr>
      <w:r>
        <w:rPr>
          <w:rFonts w:ascii="Times New Roman"/>
          <w:b w:val="false"/>
          <w:i w:val="false"/>
          <w:color w:val="000000"/>
          <w:sz w:val="28"/>
        </w:rPr>
        <w:t xml:space="preserve">
      басқа мамандардың объективті зерттеу мәліметтері </w:t>
      </w:r>
    </w:p>
    <w:p>
      <w:pPr>
        <w:spacing w:after="0"/>
        <w:ind w:left="0"/>
        <w:jc w:val="both"/>
      </w:pPr>
      <w:r>
        <w:rPr>
          <w:rFonts w:ascii="Times New Roman"/>
          <w:b w:val="false"/>
          <w:i w:val="false"/>
          <w:color w:val="000000"/>
          <w:sz w:val="28"/>
        </w:rPr>
        <w:t xml:space="preserve">
      қосымша зерттеу мәліметтері </w:t>
      </w:r>
    </w:p>
    <w:p>
      <w:pPr>
        <w:spacing w:after="0"/>
        <w:ind w:left="0"/>
        <w:jc w:val="both"/>
      </w:pPr>
      <w:r>
        <w:rPr>
          <w:rFonts w:ascii="Times New Roman"/>
          <w:b w:val="false"/>
          <w:i w:val="false"/>
          <w:color w:val="000000"/>
          <w:sz w:val="28"/>
        </w:rPr>
        <w:t>
      22. Зертханалық зерттеулер</w:t>
      </w:r>
    </w:p>
    <w:p>
      <w:pPr>
        <w:spacing w:after="0"/>
        <w:ind w:left="0"/>
        <w:jc w:val="both"/>
      </w:pPr>
      <w:r>
        <w:rPr>
          <w:rFonts w:ascii="Times New Roman"/>
          <w:b w:val="false"/>
          <w:i w:val="false"/>
          <w:color w:val="000000"/>
          <w:sz w:val="28"/>
        </w:rPr>
        <w:t>
      23. МӘС жіберу кезінде клиникалық-функционалдық диагноз</w:t>
      </w:r>
    </w:p>
    <w:p>
      <w:pPr>
        <w:spacing w:after="0"/>
        <w:ind w:left="0"/>
        <w:jc w:val="both"/>
      </w:pPr>
      <w:r>
        <w:rPr>
          <w:rFonts w:ascii="Times New Roman"/>
          <w:b w:val="false"/>
          <w:i w:val="false"/>
          <w:color w:val="000000"/>
          <w:sz w:val="28"/>
        </w:rPr>
        <w:t xml:space="preserve">
      негізгі диагноз </w:t>
      </w:r>
    </w:p>
    <w:p>
      <w:pPr>
        <w:spacing w:after="0"/>
        <w:ind w:left="0"/>
        <w:jc w:val="both"/>
      </w:pPr>
      <w:r>
        <w:rPr>
          <w:rFonts w:ascii="Times New Roman"/>
          <w:b w:val="false"/>
          <w:i w:val="false"/>
          <w:color w:val="000000"/>
          <w:sz w:val="28"/>
        </w:rPr>
        <w:t xml:space="preserve">
      ілспелі диагноз </w:t>
      </w:r>
    </w:p>
    <w:p>
      <w:pPr>
        <w:spacing w:after="0"/>
        <w:ind w:left="0"/>
        <w:jc w:val="both"/>
      </w:pPr>
      <w:r>
        <w:rPr>
          <w:rFonts w:ascii="Times New Roman"/>
          <w:b w:val="false"/>
          <w:i w:val="false"/>
          <w:color w:val="000000"/>
          <w:sz w:val="28"/>
        </w:rPr>
        <w:t xml:space="preserve">
      асқынулар </w:t>
      </w:r>
    </w:p>
    <w:p>
      <w:pPr>
        <w:spacing w:after="0"/>
        <w:ind w:left="0"/>
        <w:jc w:val="both"/>
      </w:pPr>
      <w:r>
        <w:rPr>
          <w:rFonts w:ascii="Times New Roman"/>
          <w:b w:val="false"/>
          <w:i w:val="false"/>
          <w:color w:val="000000"/>
          <w:sz w:val="28"/>
        </w:rPr>
        <w:t>
      24. МӘС жолдау негіздемесі:</w:t>
      </w:r>
    </w:p>
    <w:p>
      <w:pPr>
        <w:spacing w:after="0"/>
        <w:ind w:left="0"/>
        <w:jc w:val="both"/>
      </w:pPr>
      <w:r>
        <w:rPr>
          <w:rFonts w:ascii="Times New Roman"/>
          <w:b w:val="false"/>
          <w:i w:val="false"/>
          <w:color w:val="000000"/>
          <w:sz w:val="28"/>
        </w:rPr>
        <w:t>
      25. Куәландыру</w:t>
      </w:r>
    </w:p>
    <w:p>
      <w:pPr>
        <w:spacing w:after="0"/>
        <w:ind w:left="0"/>
        <w:jc w:val="both"/>
      </w:pPr>
      <w:r>
        <w:rPr>
          <w:rFonts w:ascii="Times New Roman"/>
          <w:b w:val="false"/>
          <w:i w:val="false"/>
          <w:color w:val="000000"/>
          <w:sz w:val="28"/>
        </w:rPr>
        <w:t>
      Қажеттілігіне байланысты заңды өкілі немесе асыраушысы туралы мәлімет:</w:t>
      </w:r>
    </w:p>
    <w:p>
      <w:pPr>
        <w:spacing w:after="0"/>
        <w:ind w:left="0"/>
        <w:jc w:val="both"/>
      </w:pPr>
      <w:r>
        <w:rPr>
          <w:rFonts w:ascii="Times New Roman"/>
          <w:b w:val="false"/>
          <w:i w:val="false"/>
          <w:color w:val="000000"/>
          <w:sz w:val="28"/>
        </w:rPr>
        <w:t xml:space="preserve">
      ЖСН </w:t>
      </w:r>
    </w:p>
    <w:p>
      <w:pPr>
        <w:spacing w:after="0"/>
        <w:ind w:left="0"/>
        <w:jc w:val="both"/>
      </w:pPr>
      <w:r>
        <w:rPr>
          <w:rFonts w:ascii="Times New Roman"/>
          <w:b w:val="false"/>
          <w:i w:val="false"/>
          <w:color w:val="000000"/>
          <w:sz w:val="28"/>
        </w:rPr>
        <w:t xml:space="preserve">
      Т.А.Ә. (болған жағдайда) </w:t>
      </w:r>
    </w:p>
    <w:p>
      <w:pPr>
        <w:spacing w:after="0"/>
        <w:ind w:left="0"/>
        <w:jc w:val="both"/>
      </w:pPr>
      <w:r>
        <w:rPr>
          <w:rFonts w:ascii="Times New Roman"/>
          <w:b w:val="false"/>
          <w:i w:val="false"/>
          <w:color w:val="000000"/>
          <w:sz w:val="28"/>
        </w:rPr>
        <w:t>
      Жеке телефон нөмірі</w:t>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ДКК төрағасы Т.А.Ә. (болған жағдайда) және ЭЦҚ куәландырылған</w:t>
      </w:r>
    </w:p>
    <w:p>
      <w:pPr>
        <w:spacing w:after="0"/>
        <w:ind w:left="0"/>
        <w:jc w:val="both"/>
      </w:pPr>
      <w:r>
        <w:rPr>
          <w:rFonts w:ascii="Times New Roman"/>
          <w:b w:val="false"/>
          <w:i w:val="false"/>
          <w:color w:val="000000"/>
          <w:sz w:val="28"/>
        </w:rPr>
        <w:t>
      27. QR код</w:t>
      </w:r>
    </w:p>
    <w:p>
      <w:pPr>
        <w:spacing w:after="0"/>
        <w:ind w:left="0"/>
        <w:jc w:val="both"/>
      </w:pPr>
      <w:r>
        <w:rPr>
          <w:rFonts w:ascii="Times New Roman"/>
          <w:b w:val="false"/>
          <w:i w:val="false"/>
          <w:color w:val="000000"/>
          <w:sz w:val="28"/>
        </w:rPr>
        <w:t>
      МӘС сараптамалық қортындысы туралы хабарлама</w:t>
      </w:r>
    </w:p>
    <w:p>
      <w:pPr>
        <w:spacing w:after="0"/>
        <w:ind w:left="0"/>
        <w:jc w:val="both"/>
      </w:pPr>
      <w:r>
        <w:rPr>
          <w:rFonts w:ascii="Times New Roman"/>
          <w:b w:val="false"/>
          <w:i w:val="false"/>
          <w:color w:val="000000"/>
          <w:sz w:val="28"/>
        </w:rPr>
        <w:t>
      1. Жіберген денсаулық сақтау ұйымының атауы (МҰ регистрінен)</w:t>
      </w:r>
    </w:p>
    <w:p>
      <w:pPr>
        <w:spacing w:after="0"/>
        <w:ind w:left="0"/>
        <w:jc w:val="both"/>
      </w:pPr>
      <w:r>
        <w:rPr>
          <w:rFonts w:ascii="Times New Roman"/>
          <w:b w:val="false"/>
          <w:i w:val="false"/>
          <w:color w:val="000000"/>
          <w:sz w:val="28"/>
        </w:rPr>
        <w:t>
      2. Хабарламаны жолдаған күні</w:t>
      </w:r>
    </w:p>
    <w:p>
      <w:pPr>
        <w:spacing w:after="0"/>
        <w:ind w:left="0"/>
        <w:jc w:val="both"/>
      </w:pPr>
      <w:r>
        <w:rPr>
          <w:rFonts w:ascii="Times New Roman"/>
          <w:b w:val="false"/>
          <w:i w:val="false"/>
          <w:color w:val="000000"/>
          <w:sz w:val="28"/>
        </w:rPr>
        <w:t>
      3. ЖСН</w:t>
      </w:r>
    </w:p>
    <w:p>
      <w:pPr>
        <w:spacing w:after="0"/>
        <w:ind w:left="0"/>
        <w:jc w:val="both"/>
      </w:pPr>
      <w:r>
        <w:rPr>
          <w:rFonts w:ascii="Times New Roman"/>
          <w:b w:val="false"/>
          <w:i w:val="false"/>
          <w:color w:val="000000"/>
          <w:sz w:val="28"/>
        </w:rPr>
        <w:t>
      4. Т.А.Ә. (болған жағдайда)</w:t>
      </w:r>
    </w:p>
    <w:p>
      <w:pPr>
        <w:spacing w:after="0"/>
        <w:ind w:left="0"/>
        <w:jc w:val="both"/>
      </w:pPr>
      <w:r>
        <w:rPr>
          <w:rFonts w:ascii="Times New Roman"/>
          <w:b w:val="false"/>
          <w:i w:val="false"/>
          <w:color w:val="000000"/>
          <w:sz w:val="28"/>
        </w:rPr>
        <w:t>
      5. Туған күні</w:t>
      </w:r>
    </w:p>
    <w:p>
      <w:pPr>
        <w:spacing w:after="0"/>
        <w:ind w:left="0"/>
        <w:jc w:val="both"/>
      </w:pPr>
      <w:r>
        <w:rPr>
          <w:rFonts w:ascii="Times New Roman"/>
          <w:b w:val="false"/>
          <w:i w:val="false"/>
          <w:color w:val="000000"/>
          <w:sz w:val="28"/>
        </w:rPr>
        <w:t xml:space="preserve">
      6.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Мүгедектік тобы</w:t>
      </w:r>
    </w:p>
    <w:p>
      <w:pPr>
        <w:spacing w:after="0"/>
        <w:ind w:left="0"/>
        <w:jc w:val="both"/>
      </w:pPr>
      <w:r>
        <w:rPr>
          <w:rFonts w:ascii="Times New Roman"/>
          <w:b w:val="false"/>
          <w:i w:val="false"/>
          <w:color w:val="000000"/>
          <w:sz w:val="28"/>
        </w:rPr>
        <w:t>
      8. Жалпы еңбек ету қабілетінен айырылу дәрежесі</w:t>
      </w:r>
    </w:p>
    <w:p>
      <w:pPr>
        <w:spacing w:after="0"/>
        <w:ind w:left="0"/>
        <w:jc w:val="both"/>
      </w:pPr>
      <w:r>
        <w:rPr>
          <w:rFonts w:ascii="Times New Roman"/>
          <w:b w:val="false"/>
          <w:i w:val="false"/>
          <w:color w:val="000000"/>
          <w:sz w:val="28"/>
        </w:rPr>
        <w:t>
      9. Кәсіби еңбек ету қабілетінен айырылу дәрежесі</w:t>
      </w:r>
    </w:p>
    <w:p>
      <w:pPr>
        <w:spacing w:after="0"/>
        <w:ind w:left="0"/>
        <w:jc w:val="both"/>
      </w:pPr>
      <w:r>
        <w:rPr>
          <w:rFonts w:ascii="Times New Roman"/>
          <w:b w:val="false"/>
          <w:i w:val="false"/>
          <w:color w:val="000000"/>
          <w:sz w:val="28"/>
        </w:rPr>
        <w:t>
      10. Тіркелген орны</w:t>
      </w:r>
    </w:p>
    <w:p>
      <w:pPr>
        <w:spacing w:after="0"/>
        <w:ind w:left="0"/>
        <w:jc w:val="both"/>
      </w:pPr>
      <w:r>
        <w:rPr>
          <w:rFonts w:ascii="Times New Roman"/>
          <w:b w:val="false"/>
          <w:i w:val="false"/>
          <w:color w:val="000000"/>
          <w:sz w:val="28"/>
        </w:rPr>
        <w:t xml:space="preserve">
      11.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Жұмыс/оқу/ балалар мекемесі орны, қызметі</w:t>
      </w:r>
    </w:p>
    <w:p>
      <w:pPr>
        <w:spacing w:after="0"/>
        <w:ind w:left="0"/>
        <w:jc w:val="both"/>
      </w:pPr>
      <w:r>
        <w:rPr>
          <w:rFonts w:ascii="Times New Roman"/>
          <w:b w:val="false"/>
          <w:i w:val="false"/>
          <w:color w:val="000000"/>
          <w:sz w:val="28"/>
        </w:rPr>
        <w:t>
      13. Клиникалық-сараптамалық диагноз:</w:t>
      </w:r>
    </w:p>
    <w:p>
      <w:pPr>
        <w:spacing w:after="0"/>
        <w:ind w:left="0"/>
        <w:jc w:val="both"/>
      </w:pPr>
      <w:r>
        <w:rPr>
          <w:rFonts w:ascii="Times New Roman"/>
          <w:b w:val="false"/>
          <w:i w:val="false"/>
          <w:color w:val="000000"/>
          <w:sz w:val="28"/>
        </w:rPr>
        <w:t>
      негізгі диагноз</w:t>
      </w:r>
    </w:p>
    <w:p>
      <w:pPr>
        <w:spacing w:after="0"/>
        <w:ind w:left="0"/>
        <w:jc w:val="both"/>
      </w:pPr>
      <w:r>
        <w:rPr>
          <w:rFonts w:ascii="Times New Roman"/>
          <w:b w:val="false"/>
          <w:i w:val="false"/>
          <w:color w:val="000000"/>
          <w:sz w:val="28"/>
        </w:rPr>
        <w:t>
      қосалқы аурулардың диагнозы</w:t>
      </w:r>
    </w:p>
    <w:p>
      <w:pPr>
        <w:spacing w:after="0"/>
        <w:ind w:left="0"/>
        <w:jc w:val="both"/>
      </w:pPr>
      <w:r>
        <w:rPr>
          <w:rFonts w:ascii="Times New Roman"/>
          <w:b w:val="false"/>
          <w:i w:val="false"/>
          <w:color w:val="000000"/>
          <w:sz w:val="28"/>
        </w:rPr>
        <w:t>
      14. МӘС сараптамалық қорытындысы:</w:t>
      </w:r>
    </w:p>
    <w:p>
      <w:pPr>
        <w:spacing w:after="0"/>
        <w:ind w:left="0"/>
        <w:jc w:val="both"/>
      </w:pPr>
      <w:r>
        <w:rPr>
          <w:rFonts w:ascii="Times New Roman"/>
          <w:b w:val="false"/>
          <w:i w:val="false"/>
          <w:color w:val="000000"/>
          <w:sz w:val="28"/>
        </w:rPr>
        <w:t>
      14.1 топтағы мүгедек</w:t>
      </w:r>
    </w:p>
    <w:p>
      <w:pPr>
        <w:spacing w:after="0"/>
        <w:ind w:left="0"/>
        <w:jc w:val="both"/>
      </w:pPr>
      <w:r>
        <w:rPr>
          <w:rFonts w:ascii="Times New Roman"/>
          <w:b w:val="false"/>
          <w:i w:val="false"/>
          <w:color w:val="000000"/>
          <w:sz w:val="28"/>
        </w:rPr>
        <w:t>
      мүгедектік себебі</w:t>
      </w:r>
    </w:p>
    <w:p>
      <w:pPr>
        <w:spacing w:after="0"/>
        <w:ind w:left="0"/>
        <w:jc w:val="both"/>
      </w:pPr>
      <w:r>
        <w:rPr>
          <w:rFonts w:ascii="Times New Roman"/>
          <w:b w:val="false"/>
          <w:i w:val="false"/>
          <w:color w:val="000000"/>
          <w:sz w:val="28"/>
        </w:rPr>
        <w:t xml:space="preserve">
      қандай мерзімге </w:t>
      </w:r>
    </w:p>
    <w:p>
      <w:pPr>
        <w:spacing w:after="0"/>
        <w:ind w:left="0"/>
        <w:jc w:val="both"/>
      </w:pPr>
      <w:r>
        <w:rPr>
          <w:rFonts w:ascii="Times New Roman"/>
          <w:b w:val="false"/>
          <w:i w:val="false"/>
          <w:color w:val="000000"/>
          <w:sz w:val="28"/>
        </w:rPr>
        <w:t>
      қайта куәландыру күні</w:t>
      </w:r>
    </w:p>
    <w:p>
      <w:pPr>
        <w:spacing w:after="0"/>
        <w:ind w:left="0"/>
        <w:jc w:val="both"/>
      </w:pPr>
      <w:r>
        <w:rPr>
          <w:rFonts w:ascii="Times New Roman"/>
          <w:b w:val="false"/>
          <w:i w:val="false"/>
          <w:color w:val="000000"/>
          <w:sz w:val="28"/>
        </w:rPr>
        <w:t>
      14.2 жалпы жұмыс көлемінің жоғалу дәрежесі</w:t>
      </w:r>
    </w:p>
    <w:p>
      <w:pPr>
        <w:spacing w:after="0"/>
        <w:ind w:left="0"/>
        <w:jc w:val="both"/>
      </w:pPr>
      <w:r>
        <w:rPr>
          <w:rFonts w:ascii="Times New Roman"/>
          <w:b w:val="false"/>
          <w:i w:val="false"/>
          <w:color w:val="000000"/>
          <w:sz w:val="28"/>
        </w:rPr>
        <w:t>
      14.3 жалпы кәсіби жұмыс көлемінің жоғалу дәрежесі</w:t>
      </w:r>
    </w:p>
    <w:p>
      <w:pPr>
        <w:spacing w:after="0"/>
        <w:ind w:left="0"/>
        <w:jc w:val="both"/>
      </w:pPr>
      <w:r>
        <w:rPr>
          <w:rFonts w:ascii="Times New Roman"/>
          <w:b w:val="false"/>
          <w:i w:val="false"/>
          <w:color w:val="000000"/>
          <w:sz w:val="28"/>
        </w:rPr>
        <w:t>
      мүгедектік себебі</w:t>
      </w:r>
    </w:p>
    <w:p>
      <w:pPr>
        <w:spacing w:after="0"/>
        <w:ind w:left="0"/>
        <w:jc w:val="both"/>
      </w:pPr>
      <w:r>
        <w:rPr>
          <w:rFonts w:ascii="Times New Roman"/>
          <w:b w:val="false"/>
          <w:i w:val="false"/>
          <w:color w:val="000000"/>
          <w:sz w:val="28"/>
        </w:rPr>
        <w:t xml:space="preserve">
      қандай мерзімге </w:t>
      </w:r>
    </w:p>
    <w:p>
      <w:pPr>
        <w:spacing w:after="0"/>
        <w:ind w:left="0"/>
        <w:jc w:val="both"/>
      </w:pPr>
      <w:r>
        <w:rPr>
          <w:rFonts w:ascii="Times New Roman"/>
          <w:b w:val="false"/>
          <w:i w:val="false"/>
          <w:color w:val="000000"/>
          <w:sz w:val="28"/>
        </w:rPr>
        <w:t>
      қайта куәландыру күні</w:t>
      </w:r>
    </w:p>
    <w:p>
      <w:pPr>
        <w:spacing w:after="0"/>
        <w:ind w:left="0"/>
        <w:jc w:val="both"/>
      </w:pPr>
      <w:r>
        <w:rPr>
          <w:rFonts w:ascii="Times New Roman"/>
          <w:b w:val="false"/>
          <w:i w:val="false"/>
          <w:color w:val="000000"/>
          <w:sz w:val="28"/>
        </w:rPr>
        <w:t>
      15. № мүгедектің ОЖБ әзірленген</w:t>
      </w:r>
    </w:p>
    <w:p>
      <w:pPr>
        <w:spacing w:after="0"/>
        <w:ind w:left="0"/>
        <w:jc w:val="both"/>
      </w:pPr>
      <w:r>
        <w:rPr>
          <w:rFonts w:ascii="Times New Roman"/>
          <w:b w:val="false"/>
          <w:i w:val="false"/>
          <w:color w:val="000000"/>
          <w:sz w:val="28"/>
        </w:rPr>
        <w:t>
      16. Оңалту жөнінде ұсынымдар</w:t>
      </w:r>
    </w:p>
    <w:p>
      <w:pPr>
        <w:spacing w:after="0"/>
        <w:ind w:left="0"/>
        <w:jc w:val="both"/>
      </w:pPr>
      <w:r>
        <w:rPr>
          <w:rFonts w:ascii="Times New Roman"/>
          <w:b w:val="false"/>
          <w:i w:val="false"/>
          <w:color w:val="000000"/>
          <w:sz w:val="28"/>
        </w:rPr>
        <w:t>
      a) медициналық оңалту жөніндегі</w:t>
      </w:r>
    </w:p>
    <w:p>
      <w:pPr>
        <w:spacing w:after="0"/>
        <w:ind w:left="0"/>
        <w:jc w:val="both"/>
      </w:pPr>
      <w:r>
        <w:rPr>
          <w:rFonts w:ascii="Times New Roman"/>
          <w:b w:val="false"/>
          <w:i w:val="false"/>
          <w:color w:val="000000"/>
          <w:sz w:val="28"/>
        </w:rPr>
        <w:t>
      b) әлеуметтік оңалту жөніндегі</w:t>
      </w:r>
    </w:p>
    <w:p>
      <w:pPr>
        <w:spacing w:after="0"/>
        <w:ind w:left="0"/>
        <w:jc w:val="both"/>
      </w:pPr>
      <w:r>
        <w:rPr>
          <w:rFonts w:ascii="Times New Roman"/>
          <w:b w:val="false"/>
          <w:i w:val="false"/>
          <w:color w:val="000000"/>
          <w:sz w:val="28"/>
        </w:rPr>
        <w:t>
      c) кәсіби оңалту жөніндегі</w:t>
      </w:r>
    </w:p>
    <w:p>
      <w:pPr>
        <w:spacing w:after="0"/>
        <w:ind w:left="0"/>
        <w:jc w:val="both"/>
      </w:pPr>
      <w:r>
        <w:rPr>
          <w:rFonts w:ascii="Times New Roman"/>
          <w:b w:val="false"/>
          <w:i w:val="false"/>
          <w:color w:val="000000"/>
          <w:sz w:val="28"/>
        </w:rPr>
        <w:t>
      17. № медициналық-әлеуметтік сараптаманың актісі</w:t>
      </w:r>
    </w:p>
    <w:p>
      <w:pPr>
        <w:spacing w:after="0"/>
        <w:ind w:left="0"/>
        <w:jc w:val="both"/>
      </w:pPr>
      <w:r>
        <w:rPr>
          <w:rFonts w:ascii="Times New Roman"/>
          <w:b w:val="false"/>
          <w:i w:val="false"/>
          <w:color w:val="000000"/>
          <w:sz w:val="28"/>
        </w:rPr>
        <w:t>
      18. Бөлім басшысының ЭЦҚ-сымен куәландырылды</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Ескертпе. МӘС қорытындысы электронды түрде толтырылады және ДКК төрағасының ЭЦҚ-мен қол қойылады.</w:t>
      </w:r>
    </w:p>
    <w:p>
      <w:pPr>
        <w:spacing w:after="0"/>
        <w:ind w:left="0"/>
        <w:jc w:val="both"/>
      </w:pPr>
      <w:r>
        <w:rPr>
          <w:rFonts w:ascii="Times New Roman"/>
          <w:b w:val="false"/>
          <w:i w:val="false"/>
          <w:color w:val="000000"/>
          <w:sz w:val="28"/>
        </w:rPr>
        <w:t>
      МӘС сараптамалық қортындысы туралы хабарлама электронды түрде толтырылады және МӘС бөлімінің басшысы ЭЦҚ қол қояды.</w:t>
      </w:r>
    </w:p>
    <w:p>
      <w:pPr>
        <w:spacing w:after="0"/>
        <w:ind w:left="0"/>
        <w:jc w:val="both"/>
      </w:pPr>
      <w:r>
        <w:rPr>
          <w:rFonts w:ascii="Times New Roman"/>
          <w:b w:val="false"/>
          <w:i w:val="false"/>
          <w:color w:val="000000"/>
          <w:sz w:val="28"/>
        </w:rPr>
        <w:t>
      МӘС қорытындысына автоматтандырылған режимде ақпараттық жүйе жасайтын ерекше нөмір беріледі.</w:t>
      </w:r>
    </w:p>
    <w:p>
      <w:pPr>
        <w:spacing w:after="0"/>
        <w:ind w:left="0"/>
        <w:jc w:val="both"/>
      </w:pPr>
      <w:r>
        <w:rPr>
          <w:rFonts w:ascii="Times New Roman"/>
          <w:b w:val="false"/>
          <w:i w:val="false"/>
          <w:color w:val="000000"/>
          <w:sz w:val="28"/>
        </w:rPr>
        <w:t>
      № 088/е "Медициналық-әлеуметтік сараптаманың қорытындысы"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2441"/>
        <w:gridCol w:w="8386"/>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жеке бағдарламасы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әлеуметтік сараптама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бөлімі</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әлеуметтік сараптама бөлімі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ӘБ бөлімі</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әдістеме және бақылау бөлімі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088-1/е нысанды медициналық құжаттама </w:t>
            </w:r>
          </w:p>
        </w:tc>
      </w:tr>
    </w:tbl>
    <w:p>
      <w:pPr>
        <w:spacing w:after="0"/>
        <w:ind w:left="0"/>
        <w:jc w:val="both"/>
      </w:pPr>
      <w:r>
        <w:rPr>
          <w:rFonts w:ascii="Times New Roman"/>
          <w:b w:val="false"/>
          <w:i w:val="false"/>
          <w:color w:val="000000"/>
          <w:sz w:val="28"/>
        </w:rPr>
        <w:t>
      Мүгедектерді тіркеу жене медициналық оңалту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
        <w:gridCol w:w="485"/>
        <w:gridCol w:w="1250"/>
        <w:gridCol w:w="486"/>
        <w:gridCol w:w="621"/>
        <w:gridCol w:w="756"/>
        <w:gridCol w:w="486"/>
        <w:gridCol w:w="681"/>
        <w:gridCol w:w="486"/>
        <w:gridCol w:w="2150"/>
        <w:gridCol w:w="1024"/>
        <w:gridCol w:w="1295"/>
        <w:gridCol w:w="1340"/>
        <w:gridCol w:w="755"/>
      </w:tblGrid>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r>
              <w:br/>
            </w:r>
            <w:r>
              <w:rPr>
                <w:rFonts w:ascii="Times New Roman"/>
                <w:b w:val="false"/>
                <w:i w:val="false"/>
                <w:color w:val="000000"/>
                <w:sz w:val="20"/>
              </w:rPr>
              <w:t>
С</w:t>
            </w:r>
            <w:r>
              <w:br/>
            </w:r>
            <w:r>
              <w:rPr>
                <w:rFonts w:ascii="Times New Roman"/>
                <w:b w:val="false"/>
                <w:i w:val="false"/>
                <w:color w:val="000000"/>
                <w:sz w:val="20"/>
              </w:rPr>
              <w:t>
Н</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жасы</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 жайы және телефоны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орыны</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Мүгедектік тобы/Бала-мүгедек</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Куәландыру үлгісі бастапқы (1) салдарлық (2)</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r>
              <w:br/>
            </w:r>
            <w:r>
              <w:rPr>
                <w:rFonts w:ascii="Times New Roman"/>
                <w:b w:val="false"/>
                <w:i w:val="false"/>
                <w:color w:val="000000"/>
                <w:sz w:val="20"/>
              </w:rPr>
              <w:t>
Мүгедектік тобы/</w:t>
            </w:r>
            <w:r>
              <w:br/>
            </w:r>
            <w:r>
              <w:rPr>
                <w:rFonts w:ascii="Times New Roman"/>
                <w:b w:val="false"/>
                <w:i w:val="false"/>
                <w:color w:val="000000"/>
                <w:sz w:val="20"/>
              </w:rPr>
              <w:t>
Бала-мүгедек(1)</w:t>
            </w:r>
            <w:r>
              <w:br/>
            </w:r>
            <w:r>
              <w:rPr>
                <w:rFonts w:ascii="Times New Roman"/>
                <w:b w:val="false"/>
                <w:i w:val="false"/>
                <w:color w:val="000000"/>
                <w:sz w:val="20"/>
              </w:rPr>
              <w:t>
Есептен алынған тобы</w:t>
            </w:r>
            <w:r>
              <w:br/>
            </w:r>
            <w:r>
              <w:rPr>
                <w:rFonts w:ascii="Times New Roman"/>
                <w:b w:val="false"/>
                <w:i w:val="false"/>
                <w:color w:val="000000"/>
                <w:sz w:val="20"/>
              </w:rPr>
              <w:t>
Еңбекке жарамсыз парағы ұзартылды</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w:t>
            </w:r>
            <w:r>
              <w:br/>
            </w:r>
            <w:r>
              <w:rPr>
                <w:rFonts w:ascii="Times New Roman"/>
                <w:b w:val="false"/>
                <w:i w:val="false"/>
                <w:color w:val="000000"/>
                <w:sz w:val="20"/>
              </w:rPr>
              <w:t>
Тәуліктік стационар (1)</w:t>
            </w:r>
            <w:r>
              <w:br/>
            </w:r>
            <w:r>
              <w:rPr>
                <w:rFonts w:ascii="Times New Roman"/>
                <w:b w:val="false"/>
                <w:i w:val="false"/>
                <w:color w:val="000000"/>
                <w:sz w:val="20"/>
              </w:rPr>
              <w:t>
Емханадағы күндізгі стационар (2)</w:t>
            </w:r>
            <w:r>
              <w:br/>
            </w:r>
            <w:r>
              <w:rPr>
                <w:rFonts w:ascii="Times New Roman"/>
                <w:b w:val="false"/>
                <w:i w:val="false"/>
                <w:color w:val="000000"/>
                <w:sz w:val="20"/>
              </w:rPr>
              <w:t>
Амбулатория(3)</w:t>
            </w:r>
            <w:r>
              <w:br/>
            </w:r>
            <w:r>
              <w:rPr>
                <w:rFonts w:ascii="Times New Roman"/>
                <w:b w:val="false"/>
                <w:i w:val="false"/>
                <w:color w:val="000000"/>
                <w:sz w:val="20"/>
              </w:rPr>
              <w:t>
Санаториялық-курорттық ем (4)</w:t>
            </w:r>
            <w:r>
              <w:br/>
            </w:r>
            <w:r>
              <w:rPr>
                <w:rFonts w:ascii="Times New Roman"/>
                <w:b w:val="false"/>
                <w:i w:val="false"/>
                <w:color w:val="000000"/>
                <w:sz w:val="20"/>
              </w:rPr>
              <w:t>
Үйдегі стационар (5)</w:t>
            </w:r>
            <w:r>
              <w:br/>
            </w:r>
            <w:r>
              <w:rPr>
                <w:rFonts w:ascii="Times New Roman"/>
                <w:b w:val="false"/>
                <w:i w:val="false"/>
                <w:color w:val="000000"/>
                <w:sz w:val="20"/>
              </w:rPr>
              <w:t>
Реконструктивтік хирургия (6)</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нәтижесі</w:t>
            </w:r>
            <w:r>
              <w:br/>
            </w:r>
            <w:r>
              <w:rPr>
                <w:rFonts w:ascii="Times New Roman"/>
                <w:b w:val="false"/>
                <w:i w:val="false"/>
                <w:color w:val="000000"/>
                <w:sz w:val="20"/>
              </w:rPr>
              <w:t>
Орындалмаған (1)</w:t>
            </w:r>
            <w:r>
              <w:br/>
            </w:r>
            <w:r>
              <w:rPr>
                <w:rFonts w:ascii="Times New Roman"/>
                <w:b w:val="false"/>
                <w:i w:val="false"/>
                <w:color w:val="000000"/>
                <w:sz w:val="20"/>
              </w:rPr>
              <w:t>
Аяқталмаған (жартылай)(2)</w:t>
            </w:r>
            <w:r>
              <w:br/>
            </w:r>
            <w:r>
              <w:rPr>
                <w:rFonts w:ascii="Times New Roman"/>
                <w:b w:val="false"/>
                <w:i w:val="false"/>
                <w:color w:val="000000"/>
                <w:sz w:val="20"/>
              </w:rPr>
              <w:t>
Толық (3)</w:t>
            </w:r>
            <w:r>
              <w:br/>
            </w:r>
            <w:r>
              <w:rPr>
                <w:rFonts w:ascii="Times New Roman"/>
                <w:b w:val="false"/>
                <w:i w:val="false"/>
                <w:color w:val="000000"/>
                <w:sz w:val="20"/>
              </w:rPr>
              <w:t>
Жақсарған (4)</w:t>
            </w:r>
            <w:r>
              <w:br/>
            </w:r>
            <w:r>
              <w:rPr>
                <w:rFonts w:ascii="Times New Roman"/>
                <w:b w:val="false"/>
                <w:i w:val="false"/>
                <w:color w:val="000000"/>
                <w:sz w:val="20"/>
              </w:rPr>
              <w:t>
Сауыққан (5)</w:t>
            </w:r>
            <w:r>
              <w:br/>
            </w:r>
            <w:r>
              <w:rPr>
                <w:rFonts w:ascii="Times New Roman"/>
                <w:b w:val="false"/>
                <w:i w:val="false"/>
                <w:color w:val="000000"/>
                <w:sz w:val="20"/>
              </w:rPr>
              <w:t>
Нашарлаған (6)</w:t>
            </w:r>
            <w:r>
              <w:br/>
            </w:r>
            <w:r>
              <w:rPr>
                <w:rFonts w:ascii="Times New Roman"/>
                <w:b w:val="false"/>
                <w:i w:val="false"/>
                <w:color w:val="000000"/>
                <w:sz w:val="20"/>
              </w:rPr>
              <w:t>
Динамикасыз (7)</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мүгедек</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088-2/е нысанды медициналық құжаттама </w:t>
            </w:r>
          </w:p>
        </w:tc>
      </w:tr>
    </w:tbl>
    <w:p>
      <w:pPr>
        <w:spacing w:after="0"/>
        <w:ind w:left="0"/>
        <w:jc w:val="both"/>
      </w:pPr>
      <w:r>
        <w:rPr>
          <w:rFonts w:ascii="Times New Roman"/>
          <w:b w:val="false"/>
          <w:i w:val="false"/>
          <w:color w:val="000000"/>
          <w:sz w:val="28"/>
        </w:rPr>
        <w:t>
      Пациент/мүгедекті оңалтудың жеке бағдарламасының медициналық бөлігі 20__ жылғы "___"_____________№ ____</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Мекенжайы, үй телефоны</w:t>
      </w:r>
    </w:p>
    <w:p>
      <w:pPr>
        <w:spacing w:after="0"/>
        <w:ind w:left="0"/>
        <w:jc w:val="both"/>
      </w:pPr>
      <w:r>
        <w:rPr>
          <w:rFonts w:ascii="Times New Roman"/>
          <w:b w:val="false"/>
          <w:i w:val="false"/>
          <w:color w:val="000000"/>
          <w:sz w:val="28"/>
        </w:rPr>
        <w:t>
      5. ОЖБ бірінші рет, қайта жасалды (қалыптастыру, түзету) (керекті асты сызылсын)</w:t>
      </w:r>
    </w:p>
    <w:p>
      <w:pPr>
        <w:spacing w:after="0"/>
        <w:ind w:left="0"/>
        <w:jc w:val="both"/>
      </w:pPr>
      <w:r>
        <w:rPr>
          <w:rFonts w:ascii="Times New Roman"/>
          <w:b w:val="false"/>
          <w:i w:val="false"/>
          <w:color w:val="000000"/>
          <w:sz w:val="28"/>
        </w:rPr>
        <w:t>
      6. Мүгедектік санаты (болған кезде)</w:t>
      </w:r>
    </w:p>
    <w:p>
      <w:pPr>
        <w:spacing w:after="0"/>
        <w:ind w:left="0"/>
        <w:jc w:val="both"/>
      </w:pPr>
      <w:r>
        <w:rPr>
          <w:rFonts w:ascii="Times New Roman"/>
          <w:b w:val="false"/>
          <w:i w:val="false"/>
          <w:color w:val="000000"/>
          <w:sz w:val="28"/>
        </w:rPr>
        <w:t>
      7. Оңалту диагноз</w:t>
      </w:r>
    </w:p>
    <w:p>
      <w:pPr>
        <w:spacing w:after="0"/>
        <w:ind w:left="0"/>
        <w:jc w:val="both"/>
      </w:pPr>
      <w:r>
        <w:rPr>
          <w:rFonts w:ascii="Times New Roman"/>
          <w:b w:val="false"/>
          <w:i w:val="false"/>
          <w:color w:val="000000"/>
          <w:sz w:val="28"/>
        </w:rPr>
        <w:t>
      8. Аурулардың халықаралық жіктемесі 10 қайта қарау (бұдан әрі – АХЖ-10) бойынша шифр</w:t>
      </w:r>
    </w:p>
    <w:p>
      <w:pPr>
        <w:spacing w:after="0"/>
        <w:ind w:left="0"/>
        <w:jc w:val="both"/>
      </w:pPr>
      <w:r>
        <w:rPr>
          <w:rFonts w:ascii="Times New Roman"/>
          <w:b w:val="false"/>
          <w:i w:val="false"/>
          <w:color w:val="000000"/>
          <w:sz w:val="28"/>
        </w:rPr>
        <w:t>
      9. Медициналық оңалтудың кезеңі мен көлемі:</w:t>
      </w:r>
    </w:p>
    <w:p>
      <w:pPr>
        <w:spacing w:after="0"/>
        <w:ind w:left="0"/>
        <w:jc w:val="both"/>
      </w:pPr>
      <w:r>
        <w:rPr>
          <w:rFonts w:ascii="Times New Roman"/>
          <w:b w:val="false"/>
          <w:i w:val="false"/>
          <w:color w:val="000000"/>
          <w:sz w:val="28"/>
        </w:rPr>
        <w:t>
      9.1 кезеңі мен көлемі – науқастарды (неврологиялық және нейрохирургиялық, кардиологиялық және кардиохирургиялық, травматологиялық және ортопедиялық бейіндегі) оңалту үшін, екінші кезең – "Оңалту ІІ А", "Оңалту ІІ Б", үшінші кезең – "Амбулаторлық оңалту ІІ", қосымша кезең – қолдаушы (мүгедектер мен балалар үшін), қайталама (балалар үшін)</w:t>
      </w:r>
    </w:p>
    <w:p>
      <w:pPr>
        <w:spacing w:after="0"/>
        <w:ind w:left="0"/>
        <w:jc w:val="both"/>
      </w:pPr>
      <w:r>
        <w:rPr>
          <w:rFonts w:ascii="Times New Roman"/>
          <w:b w:val="false"/>
          <w:i w:val="false"/>
          <w:color w:val="000000"/>
          <w:sz w:val="28"/>
        </w:rPr>
        <w:t>
      9.2 кезең – басқа бейіндегі науқастарды оңалту үшін екінші кезең (стационарлық), үшінші кезең (амбулаториялық)</w:t>
      </w:r>
    </w:p>
    <w:p>
      <w:pPr>
        <w:spacing w:after="0"/>
        <w:ind w:left="0"/>
        <w:jc w:val="both"/>
      </w:pPr>
      <w:r>
        <w:rPr>
          <w:rFonts w:ascii="Times New Roman"/>
          <w:b w:val="false"/>
          <w:i w:val="false"/>
          <w:color w:val="000000"/>
          <w:sz w:val="28"/>
        </w:rPr>
        <w:t>
      10. Білімі</w:t>
      </w:r>
    </w:p>
    <w:p>
      <w:pPr>
        <w:spacing w:after="0"/>
        <w:ind w:left="0"/>
        <w:jc w:val="both"/>
      </w:pPr>
      <w:r>
        <w:rPr>
          <w:rFonts w:ascii="Times New Roman"/>
          <w:b w:val="false"/>
          <w:i w:val="false"/>
          <w:color w:val="000000"/>
          <w:sz w:val="28"/>
        </w:rPr>
        <w:t>
      11. Кәсібі (мамандығы)</w:t>
      </w:r>
    </w:p>
    <w:p>
      <w:pPr>
        <w:spacing w:after="0"/>
        <w:ind w:left="0"/>
        <w:jc w:val="both"/>
      </w:pPr>
      <w:r>
        <w:rPr>
          <w:rFonts w:ascii="Times New Roman"/>
          <w:b w:val="false"/>
          <w:i w:val="false"/>
          <w:color w:val="000000"/>
          <w:sz w:val="28"/>
        </w:rPr>
        <w:t>
      12. Оңалту-сараптамалық қорытынды:</w:t>
      </w:r>
    </w:p>
    <w:p>
      <w:pPr>
        <w:spacing w:after="0"/>
        <w:ind w:left="0"/>
        <w:jc w:val="both"/>
      </w:pPr>
      <w:r>
        <w:rPr>
          <w:rFonts w:ascii="Times New Roman"/>
          <w:b w:val="false"/>
          <w:i w:val="false"/>
          <w:color w:val="000000"/>
          <w:sz w:val="28"/>
        </w:rPr>
        <w:t>
      12.1 басқа бейіндер үшін оңалту болжамы (қолайлы, тиісінше қолайлы, күмәнді, қолайсыз)</w:t>
      </w:r>
    </w:p>
    <w:p>
      <w:pPr>
        <w:spacing w:after="0"/>
        <w:ind w:left="0"/>
        <w:jc w:val="both"/>
      </w:pPr>
      <w:r>
        <w:rPr>
          <w:rFonts w:ascii="Times New Roman"/>
          <w:b w:val="false"/>
          <w:i w:val="false"/>
          <w:color w:val="000000"/>
          <w:sz w:val="28"/>
        </w:rPr>
        <w:t>
      12.2 оңалту әлеуеті: жоғары, қанағаттанарлық, төмен, оңалту әлеуетінің болмауы</w:t>
      </w:r>
    </w:p>
    <w:p>
      <w:pPr>
        <w:spacing w:after="0"/>
        <w:ind w:left="0"/>
        <w:jc w:val="both"/>
      </w:pPr>
      <w:r>
        <w:rPr>
          <w:rFonts w:ascii="Times New Roman"/>
          <w:b w:val="false"/>
          <w:i w:val="false"/>
          <w:color w:val="000000"/>
          <w:sz w:val="28"/>
        </w:rPr>
        <w:t>
      12.3 оңалту болжамы және оңалту әлеуеті аурулар (неврологиялық және нейрохирургиялық, кардиологиялық және кардиохирургиялық, травмотологиялық және ортопедиялық бейіндер) үшін халықаралық критерийлерге сәйкес.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7"/>
        <w:gridCol w:w="2767"/>
        <w:gridCol w:w="1998"/>
        <w:gridCol w:w="1999"/>
        <w:gridCol w:w="1999"/>
      </w:tblGrid>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Бейіндер</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Оңалтудан кейін</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бағалау</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Неврология, нейрохирургия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Кардиология, кардиохирургия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Травматология, ортопедия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13. Медициналық оңалту жөніндегі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6"/>
        <w:gridCol w:w="2424"/>
        <w:gridCol w:w="3748"/>
        <w:gridCol w:w="3927"/>
        <w:gridCol w:w="795"/>
      </w:tblGrid>
      <w:tr>
        <w:trPr>
          <w:trHeight w:val="30" w:hRule="atLeast"/>
        </w:trPr>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2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 жөніндегі іс-шаралар мен қызметтер</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 мерзімдері</w:t>
            </w:r>
          </w:p>
        </w:tc>
        <w:tc>
          <w:tcPr>
            <w:tcW w:w="3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Орындалғаны туралы белгі (+, -)</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Орындамау себебінің</w:t>
            </w:r>
            <w:r>
              <w:br/>
            </w:r>
            <w:r>
              <w:rPr>
                <w:rFonts w:ascii="Times New Roman"/>
                <w:b w:val="false"/>
                <w:i w:val="false"/>
                <w:color w:val="000000"/>
                <w:sz w:val="20"/>
              </w:rPr>
              <w:t>
Негіздемесі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 күні, ұзақтығы, жүргізген ұйым (көрсетілсін)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Дәрі-дәрмекті терапия </w:t>
            </w:r>
            <w:r>
              <w:br/>
            </w:r>
            <w:r>
              <w:rPr>
                <w:rFonts w:ascii="Times New Roman"/>
                <w:b w:val="false"/>
                <w:i w:val="false"/>
                <w:color w:val="000000"/>
                <w:sz w:val="20"/>
              </w:rPr>
              <w:t>
физикалық оңалту</w:t>
            </w:r>
            <w:r>
              <w:br/>
            </w:r>
            <w:r>
              <w:rPr>
                <w:rFonts w:ascii="Times New Roman"/>
                <w:b w:val="false"/>
                <w:i w:val="false"/>
                <w:color w:val="000000"/>
                <w:sz w:val="20"/>
              </w:rPr>
              <w:t>
Физиотерапия</w:t>
            </w:r>
            <w:r>
              <w:br/>
            </w:r>
            <w:r>
              <w:rPr>
                <w:rFonts w:ascii="Times New Roman"/>
                <w:b w:val="false"/>
                <w:i w:val="false"/>
                <w:color w:val="000000"/>
                <w:sz w:val="20"/>
              </w:rPr>
              <w:t>
Психотүзету</w:t>
            </w:r>
            <w:r>
              <w:br/>
            </w:r>
            <w:r>
              <w:rPr>
                <w:rFonts w:ascii="Times New Roman"/>
                <w:b w:val="false"/>
                <w:i w:val="false"/>
                <w:color w:val="000000"/>
                <w:sz w:val="20"/>
              </w:rPr>
              <w:t>
Эрготерапия</w:t>
            </w:r>
            <w:r>
              <w:br/>
            </w:r>
            <w:r>
              <w:rPr>
                <w:rFonts w:ascii="Times New Roman"/>
                <w:b w:val="false"/>
                <w:i w:val="false"/>
                <w:color w:val="000000"/>
                <w:sz w:val="20"/>
              </w:rPr>
              <w:t>
Әлеуметтік қызметкер консультациясы</w:t>
            </w:r>
            <w:r>
              <w:br/>
            </w:r>
            <w:r>
              <w:rPr>
                <w:rFonts w:ascii="Times New Roman"/>
                <w:b w:val="false"/>
                <w:i w:val="false"/>
                <w:color w:val="000000"/>
                <w:sz w:val="20"/>
              </w:rPr>
              <w:t>
Пациентті оқыту</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Реконструктивті хирургия</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қызметтер (енгізу керек) </w:t>
            </w:r>
          </w:p>
        </w:tc>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 - мультидисциплинарлық команданың бейіні бар маманы толтырады</w:t>
      </w:r>
    </w:p>
    <w:p>
      <w:pPr>
        <w:spacing w:after="0"/>
        <w:ind w:left="0"/>
        <w:jc w:val="both"/>
      </w:pPr>
      <w:r>
        <w:rPr>
          <w:rFonts w:ascii="Times New Roman"/>
          <w:b w:val="false"/>
          <w:i w:val="false"/>
          <w:color w:val="000000"/>
          <w:sz w:val="28"/>
        </w:rPr>
        <w:t>
      14. Медициналық-әлеуметтік оңалту бойынша ұсыным*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5304"/>
        <w:gridCol w:w="2896"/>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қызметтер, техникалық құралдар</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мерзімдері (іске асыратын ай және жыл)</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мұқтаж ететін нақты түрлері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Протездеу және ортездеу</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техникалық құралдарымен қамтамасыз ету</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Санаторлық емдеу (бейіні көрсетілсін)</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 үй жағдайларында оңалту әдістеріне оқыту</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 мультидисциплинарлық команданың бейіні бар маманы/медициналық реабилитолог толтырады</w:t>
      </w:r>
    </w:p>
    <w:p>
      <w:pPr>
        <w:spacing w:after="0"/>
        <w:ind w:left="0"/>
        <w:jc w:val="both"/>
      </w:pPr>
      <w:r>
        <w:rPr>
          <w:rFonts w:ascii="Times New Roman"/>
          <w:b w:val="false"/>
          <w:i w:val="false"/>
          <w:color w:val="000000"/>
          <w:sz w:val="28"/>
        </w:rPr>
        <w:t>
      15. Медициналық оңалту нәтижелерін бағалау:</w:t>
      </w:r>
    </w:p>
    <w:p>
      <w:pPr>
        <w:spacing w:after="0"/>
        <w:ind w:left="0"/>
        <w:jc w:val="both"/>
      </w:pPr>
      <w:r>
        <w:rPr>
          <w:rFonts w:ascii="Times New Roman"/>
          <w:b w:val="false"/>
          <w:i w:val="false"/>
          <w:color w:val="000000"/>
          <w:sz w:val="28"/>
        </w:rPr>
        <w:t>
      15.1 бұзылған функцияларды қалпына келтіру (толық немесе ішінара), бұзылған функциялардың орнын толтыру (толық немесе ішінара), алынған нәтижелердің негізінде оң нәтиженің болмауы</w:t>
      </w:r>
    </w:p>
    <w:p>
      <w:pPr>
        <w:spacing w:after="0"/>
        <w:ind w:left="0"/>
        <w:jc w:val="both"/>
      </w:pPr>
      <w:r>
        <w:rPr>
          <w:rFonts w:ascii="Times New Roman"/>
          <w:b w:val="false"/>
          <w:i w:val="false"/>
          <w:color w:val="000000"/>
          <w:sz w:val="28"/>
        </w:rPr>
        <w:t xml:space="preserve">
      Күні </w:t>
      </w:r>
    </w:p>
    <w:p>
      <w:pPr>
        <w:spacing w:after="0"/>
        <w:ind w:left="0"/>
        <w:jc w:val="both"/>
      </w:pPr>
      <w:r>
        <w:rPr>
          <w:rFonts w:ascii="Times New Roman"/>
          <w:b w:val="false"/>
          <w:i w:val="false"/>
          <w:color w:val="000000"/>
          <w:sz w:val="28"/>
        </w:rPr>
        <w:t>
      МДТ басшысының ЭЦҚ-сымен куәландырылды (Тегi, аты, әкесiнiң аты (болған кезде)</w:t>
      </w:r>
    </w:p>
    <w:p>
      <w:pPr>
        <w:spacing w:after="0"/>
        <w:ind w:left="0"/>
        <w:jc w:val="both"/>
      </w:pPr>
      <w:r>
        <w:rPr>
          <w:rFonts w:ascii="Times New Roman"/>
          <w:b w:val="false"/>
          <w:i w:val="false"/>
          <w:color w:val="000000"/>
          <w:sz w:val="28"/>
        </w:rPr>
        <w:t xml:space="preserve">
      ДКК төрағасының ЭЦҚ-сымен куәландырылды (Тегi, аты, әкесiнiң аты (болған кезде) </w:t>
      </w:r>
    </w:p>
    <w:p>
      <w:pPr>
        <w:spacing w:after="0"/>
        <w:ind w:left="0"/>
        <w:jc w:val="both"/>
      </w:pPr>
      <w:r>
        <w:rPr>
          <w:rFonts w:ascii="Times New Roman"/>
          <w:b w:val="false"/>
          <w:i w:val="false"/>
          <w:color w:val="000000"/>
          <w:sz w:val="28"/>
        </w:rPr>
        <w:t>
      16. ОЖБ медициналық бөлігін іске асырудың нәтижелерін бағалау:</w:t>
      </w:r>
    </w:p>
    <w:p>
      <w:pPr>
        <w:spacing w:after="0"/>
        <w:ind w:left="0"/>
        <w:jc w:val="both"/>
      </w:pPr>
      <w:r>
        <w:rPr>
          <w:rFonts w:ascii="Times New Roman"/>
          <w:b w:val="false"/>
          <w:i w:val="false"/>
          <w:color w:val="000000"/>
          <w:sz w:val="28"/>
        </w:rPr>
        <w:t xml:space="preserve">
      бұзылған функцияларды қалпына келтіру (толық немесе ішінара), </w:t>
      </w:r>
    </w:p>
    <w:p>
      <w:pPr>
        <w:spacing w:after="0"/>
        <w:ind w:left="0"/>
        <w:jc w:val="both"/>
      </w:pPr>
      <w:r>
        <w:rPr>
          <w:rFonts w:ascii="Times New Roman"/>
          <w:b w:val="false"/>
          <w:i w:val="false"/>
          <w:color w:val="000000"/>
          <w:sz w:val="28"/>
        </w:rPr>
        <w:t>
      бұзылған функциялардың орнын толтыру (толық немесе ішінара), оң нәтиженің болмауы</w:t>
      </w:r>
    </w:p>
    <w:p>
      <w:pPr>
        <w:spacing w:after="0"/>
        <w:ind w:left="0"/>
        <w:jc w:val="both"/>
      </w:pPr>
      <w:r>
        <w:rPr>
          <w:rFonts w:ascii="Times New Roman"/>
          <w:b w:val="false"/>
          <w:i w:val="false"/>
          <w:color w:val="000000"/>
          <w:sz w:val="28"/>
        </w:rPr>
        <w:t>
      МӘС бөлім басшысының ЭЦҚ-сымен куәландырылды (Тегi, аты, әкесiнiң аты (болған кезде)</w:t>
      </w:r>
    </w:p>
    <w:p>
      <w:pPr>
        <w:spacing w:after="0"/>
        <w:ind w:left="0"/>
        <w:jc w:val="both"/>
      </w:pPr>
      <w:r>
        <w:rPr>
          <w:rFonts w:ascii="Times New Roman"/>
          <w:b w:val="false"/>
          <w:i w:val="false"/>
          <w:color w:val="000000"/>
          <w:sz w:val="28"/>
        </w:rPr>
        <w:t xml:space="preserve">
      Ескертпе. ОЖБ медициналық бөлігі электрондық түрде толтырылады. </w:t>
      </w:r>
    </w:p>
    <w:p>
      <w:pPr>
        <w:spacing w:after="0"/>
        <w:ind w:left="0"/>
        <w:jc w:val="both"/>
      </w:pPr>
      <w:r>
        <w:rPr>
          <w:rFonts w:ascii="Times New Roman"/>
          <w:b w:val="false"/>
          <w:i w:val="false"/>
          <w:color w:val="000000"/>
          <w:sz w:val="28"/>
        </w:rPr>
        <w:t>
      ОЖБ медициналық бөлігін электрондық түрде толтыру кезінде автоматтандырылған режимде ақпараттық жүйеде қалыптастырылатын бірегей нөмір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090/е нысанды медициналық құжаттама</w:t>
            </w:r>
          </w:p>
        </w:tc>
      </w:tr>
    </w:tbl>
    <w:p>
      <w:pPr>
        <w:spacing w:after="0"/>
        <w:ind w:left="0"/>
        <w:jc w:val="both"/>
      </w:pPr>
      <w:r>
        <w:rPr>
          <w:rFonts w:ascii="Times New Roman"/>
          <w:b w:val="false"/>
          <w:i w:val="false"/>
          <w:color w:val="000000"/>
          <w:sz w:val="28"/>
        </w:rPr>
        <w:t xml:space="preserve">
      Хабарлама </w:t>
      </w:r>
    </w:p>
    <w:p>
      <w:pPr>
        <w:spacing w:after="0"/>
        <w:ind w:left="0"/>
        <w:jc w:val="both"/>
      </w:pPr>
      <w:r>
        <w:rPr>
          <w:rFonts w:ascii="Times New Roman"/>
          <w:b w:val="false"/>
          <w:i w:val="false"/>
          <w:color w:val="000000"/>
          <w:sz w:val="28"/>
        </w:rPr>
        <w:t>
      Жолданады: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Байланыс телефоны</w:t>
      </w:r>
    </w:p>
    <w:p>
      <w:pPr>
        <w:spacing w:after="0"/>
        <w:ind w:left="0"/>
        <w:jc w:val="both"/>
      </w:pPr>
      <w:r>
        <w:rPr>
          <w:rFonts w:ascii="Times New Roman"/>
          <w:b w:val="false"/>
          <w:i w:val="false"/>
          <w:color w:val="000000"/>
          <w:sz w:val="28"/>
        </w:rPr>
        <w:t>
      7. Отбасылық жағдайы</w:t>
      </w:r>
    </w:p>
    <w:p>
      <w:pPr>
        <w:spacing w:after="0"/>
        <w:ind w:left="0"/>
        <w:jc w:val="both"/>
      </w:pPr>
      <w:r>
        <w:rPr>
          <w:rFonts w:ascii="Times New Roman"/>
          <w:b w:val="false"/>
          <w:i w:val="false"/>
          <w:color w:val="000000"/>
          <w:sz w:val="28"/>
        </w:rPr>
        <w:t>
      8. Жұмыс/оқу орны/балалар мекемесі</w:t>
      </w:r>
    </w:p>
    <w:p>
      <w:pPr>
        <w:spacing w:after="0"/>
        <w:ind w:left="0"/>
        <w:jc w:val="both"/>
      </w:pPr>
      <w:r>
        <w:rPr>
          <w:rFonts w:ascii="Times New Roman"/>
          <w:b w:val="false"/>
          <w:i w:val="false"/>
          <w:color w:val="000000"/>
          <w:sz w:val="28"/>
        </w:rPr>
        <w:t>
      9. Ұйымның мекенжайы</w:t>
      </w:r>
    </w:p>
    <w:p>
      <w:pPr>
        <w:spacing w:after="0"/>
        <w:ind w:left="0"/>
        <w:jc w:val="both"/>
      </w:pPr>
      <w:r>
        <w:rPr>
          <w:rFonts w:ascii="Times New Roman"/>
          <w:b w:val="false"/>
          <w:i w:val="false"/>
          <w:color w:val="000000"/>
          <w:sz w:val="28"/>
        </w:rPr>
        <w:t>
      10. Науқастың лауазымы</w:t>
      </w:r>
    </w:p>
    <w:p>
      <w:pPr>
        <w:spacing w:after="0"/>
        <w:ind w:left="0"/>
        <w:jc w:val="both"/>
      </w:pPr>
      <w:r>
        <w:rPr>
          <w:rFonts w:ascii="Times New Roman"/>
          <w:b w:val="false"/>
          <w:i w:val="false"/>
          <w:color w:val="000000"/>
          <w:sz w:val="28"/>
        </w:rPr>
        <w:t>
      11. Күні:</w:t>
      </w:r>
    </w:p>
    <w:p>
      <w:pPr>
        <w:spacing w:after="0"/>
        <w:ind w:left="0"/>
        <w:jc w:val="both"/>
      </w:pPr>
      <w:r>
        <w:rPr>
          <w:rFonts w:ascii="Times New Roman"/>
          <w:b w:val="false"/>
          <w:i w:val="false"/>
          <w:color w:val="000000"/>
          <w:sz w:val="28"/>
        </w:rPr>
        <w:t>
      ауруы бастапқы өтініш/анықтау диагноз қою емдеуге жатқызу</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Хабарламаны толтырған МҰ атауы (МҰ тіркелімі)</w:t>
      </w:r>
    </w:p>
    <w:p>
      <w:pPr>
        <w:spacing w:after="0"/>
        <w:ind w:left="0"/>
        <w:jc w:val="both"/>
      </w:pPr>
      <w:r>
        <w:rPr>
          <w:rFonts w:ascii="Times New Roman"/>
          <w:b w:val="false"/>
          <w:i w:val="false"/>
          <w:color w:val="000000"/>
          <w:sz w:val="28"/>
        </w:rPr>
        <w:t>
      14. Хабарламаны толтырған дәрігердің Т.А.Ә. (болған жағдайда), идентификаторы</w:t>
      </w:r>
    </w:p>
    <w:p>
      <w:pPr>
        <w:spacing w:after="0"/>
        <w:ind w:left="0"/>
        <w:jc w:val="both"/>
      </w:pPr>
      <w:r>
        <w:rPr>
          <w:rFonts w:ascii="Times New Roman"/>
          <w:b w:val="false"/>
          <w:i w:val="false"/>
          <w:color w:val="000000"/>
          <w:sz w:val="28"/>
        </w:rPr>
        <w:t>
      15. Толтыру күні және уақыты</w:t>
      </w:r>
    </w:p>
    <w:p>
      <w:pPr>
        <w:spacing w:after="0"/>
        <w:ind w:left="0"/>
        <w:jc w:val="both"/>
      </w:pPr>
      <w:r>
        <w:rPr>
          <w:rFonts w:ascii="Times New Roman"/>
          <w:b w:val="false"/>
          <w:i w:val="false"/>
          <w:color w:val="000000"/>
          <w:sz w:val="28"/>
        </w:rPr>
        <w:t>
      Жұпалы аурулар кезінде толтырылады</w:t>
      </w:r>
    </w:p>
    <w:p>
      <w:pPr>
        <w:spacing w:after="0"/>
        <w:ind w:left="0"/>
        <w:jc w:val="both"/>
      </w:pPr>
      <w:r>
        <w:rPr>
          <w:rFonts w:ascii="Times New Roman"/>
          <w:b w:val="false"/>
          <w:i w:val="false"/>
          <w:color w:val="000000"/>
          <w:sz w:val="28"/>
        </w:rPr>
        <w:t>
      1. Қайда өткенін көрсету, жағдайды сипаттау</w:t>
      </w:r>
    </w:p>
    <w:p>
      <w:pPr>
        <w:spacing w:after="0"/>
        <w:ind w:left="0"/>
        <w:jc w:val="both"/>
      </w:pPr>
      <w:r>
        <w:rPr>
          <w:rFonts w:ascii="Times New Roman"/>
          <w:b w:val="false"/>
          <w:i w:val="false"/>
          <w:color w:val="000000"/>
          <w:sz w:val="28"/>
        </w:rPr>
        <w:t>
      2. Байланысатын тұлғалар</w:t>
      </w:r>
    </w:p>
    <w:p>
      <w:pPr>
        <w:spacing w:after="0"/>
        <w:ind w:left="0"/>
        <w:jc w:val="both"/>
      </w:pPr>
      <w:r>
        <w:rPr>
          <w:rFonts w:ascii="Times New Roman"/>
          <w:b w:val="false"/>
          <w:i w:val="false"/>
          <w:color w:val="000000"/>
          <w:sz w:val="28"/>
        </w:rPr>
        <w:t>
      2.1 Т.А.Ә. (болған жағдайда) 2.1 Пациентке қарым-қатынасы 2.2 Тұрғылықты мекенжайы 2.3 Байланыс телефоны</w:t>
      </w:r>
    </w:p>
    <w:p>
      <w:pPr>
        <w:spacing w:after="0"/>
        <w:ind w:left="0"/>
        <w:jc w:val="both"/>
      </w:pPr>
      <w:r>
        <w:rPr>
          <w:rFonts w:ascii="Times New Roman"/>
          <w:b w:val="false"/>
          <w:i w:val="false"/>
          <w:color w:val="000000"/>
          <w:sz w:val="28"/>
        </w:rPr>
        <w:t>
      3. Іс-шаралар мен қосымша мәліметтерді алғашқы эпидемияға қарсы жүргізу</w:t>
      </w:r>
    </w:p>
    <w:p>
      <w:pPr>
        <w:spacing w:after="0"/>
        <w:ind w:left="0"/>
        <w:jc w:val="both"/>
      </w:pPr>
      <w:r>
        <w:rPr>
          <w:rFonts w:ascii="Times New Roman"/>
          <w:b w:val="false"/>
          <w:i w:val="false"/>
          <w:color w:val="000000"/>
          <w:sz w:val="28"/>
        </w:rPr>
        <w:t>
      Кәсіптік аурулар кезінде толтырылады</w:t>
      </w:r>
    </w:p>
    <w:p>
      <w:pPr>
        <w:spacing w:after="0"/>
        <w:ind w:left="0"/>
        <w:jc w:val="both"/>
      </w:pPr>
      <w:r>
        <w:rPr>
          <w:rFonts w:ascii="Times New Roman"/>
          <w:b w:val="false"/>
          <w:i w:val="false"/>
          <w:color w:val="000000"/>
          <w:sz w:val="28"/>
        </w:rPr>
        <w:t>
      1 Жалпы жұмыс өтілі</w:t>
      </w:r>
    </w:p>
    <w:p>
      <w:pPr>
        <w:spacing w:after="0"/>
        <w:ind w:left="0"/>
        <w:jc w:val="both"/>
      </w:pPr>
      <w:r>
        <w:rPr>
          <w:rFonts w:ascii="Times New Roman"/>
          <w:b w:val="false"/>
          <w:i w:val="false"/>
          <w:color w:val="000000"/>
          <w:sz w:val="28"/>
        </w:rPr>
        <w:t>
      2 Жұмыс өтілі (зиянды өндірістік факторлармен байланыста)</w:t>
      </w:r>
    </w:p>
    <w:p>
      <w:pPr>
        <w:spacing w:after="0"/>
        <w:ind w:left="0"/>
        <w:jc w:val="both"/>
      </w:pPr>
      <w:r>
        <w:rPr>
          <w:rFonts w:ascii="Times New Roman"/>
          <w:b w:val="false"/>
          <w:i w:val="false"/>
          <w:color w:val="000000"/>
          <w:sz w:val="28"/>
        </w:rPr>
        <w:t>
      3 Зиянды өндірістік фактор, аурулар туындады</w:t>
      </w:r>
    </w:p>
    <w:p>
      <w:pPr>
        <w:spacing w:after="0"/>
        <w:ind w:left="0"/>
        <w:jc w:val="both"/>
      </w:pPr>
      <w:r>
        <w:rPr>
          <w:rFonts w:ascii="Times New Roman"/>
          <w:b w:val="false"/>
          <w:i w:val="false"/>
          <w:color w:val="000000"/>
          <w:sz w:val="28"/>
        </w:rPr>
        <w:t>
      4 Егер улану – қайда өткенін көрсету, неден уланды</w:t>
      </w:r>
    </w:p>
    <w:p>
      <w:pPr>
        <w:spacing w:after="0"/>
        <w:ind w:left="0"/>
        <w:jc w:val="both"/>
      </w:pPr>
      <w:r>
        <w:rPr>
          <w:rFonts w:ascii="Times New Roman"/>
          <w:b w:val="false"/>
          <w:i w:val="false"/>
          <w:color w:val="000000"/>
          <w:sz w:val="28"/>
        </w:rPr>
        <w:t>
      Қатерлі ісік ауруы кезінде толтырылады</w:t>
      </w:r>
    </w:p>
    <w:p>
      <w:pPr>
        <w:spacing w:after="0"/>
        <w:ind w:left="0"/>
        <w:jc w:val="both"/>
      </w:pPr>
      <w:r>
        <w:rPr>
          <w:rFonts w:ascii="Times New Roman"/>
          <w:b w:val="false"/>
          <w:i w:val="false"/>
          <w:color w:val="000000"/>
          <w:sz w:val="28"/>
        </w:rPr>
        <w:t>
      1 Ісік анықталған жағдай</w:t>
      </w:r>
    </w:p>
    <w:p>
      <w:pPr>
        <w:spacing w:after="0"/>
        <w:ind w:left="0"/>
        <w:jc w:val="both"/>
      </w:pPr>
      <w:r>
        <w:rPr>
          <w:rFonts w:ascii="Times New Roman"/>
          <w:b w:val="false"/>
          <w:i w:val="false"/>
          <w:color w:val="000000"/>
          <w:sz w:val="28"/>
        </w:rPr>
        <w:t>
      2 Ісік процесінің сатысы:</w:t>
      </w:r>
    </w:p>
    <w:p>
      <w:pPr>
        <w:spacing w:after="0"/>
        <w:ind w:left="0"/>
        <w:jc w:val="both"/>
      </w:pPr>
      <w:r>
        <w:rPr>
          <w:rFonts w:ascii="Times New Roman"/>
          <w:b w:val="false"/>
          <w:i w:val="false"/>
          <w:color w:val="000000"/>
          <w:sz w:val="28"/>
        </w:rPr>
        <w:t>
      3 Диагнозы</w:t>
      </w:r>
    </w:p>
    <w:p>
      <w:pPr>
        <w:spacing w:after="0"/>
        <w:ind w:left="0"/>
        <w:jc w:val="both"/>
      </w:pPr>
      <w:r>
        <w:rPr>
          <w:rFonts w:ascii="Times New Roman"/>
          <w:b w:val="false"/>
          <w:i w:val="false"/>
          <w:color w:val="000000"/>
          <w:sz w:val="28"/>
        </w:rPr>
        <w:t>
      4 Диагнозды растау әдісі</w:t>
      </w:r>
    </w:p>
    <w:p>
      <w:pPr>
        <w:spacing w:after="0"/>
        <w:ind w:left="0"/>
        <w:jc w:val="both"/>
      </w:pPr>
      <w:r>
        <w:rPr>
          <w:rFonts w:ascii="Times New Roman"/>
          <w:b w:val="false"/>
          <w:i w:val="false"/>
          <w:color w:val="000000"/>
          <w:sz w:val="28"/>
        </w:rPr>
        <w:t>
      Ағзаның немесе ағзаның бөліктерінің реципенті туралы трансплантация кезінде толтырылады</w:t>
      </w:r>
    </w:p>
    <w:p>
      <w:pPr>
        <w:spacing w:after="0"/>
        <w:ind w:left="0"/>
        <w:jc w:val="both"/>
      </w:pPr>
      <w:r>
        <w:rPr>
          <w:rFonts w:ascii="Times New Roman"/>
          <w:b w:val="false"/>
          <w:i w:val="false"/>
          <w:color w:val="000000"/>
          <w:sz w:val="28"/>
        </w:rPr>
        <w:t>
      1 Күні: трансплантациялау ағзасы орындалады (ағзаның бөлігі)</w:t>
      </w:r>
    </w:p>
    <w:p>
      <w:pPr>
        <w:spacing w:after="0"/>
        <w:ind w:left="0"/>
        <w:jc w:val="both"/>
      </w:pPr>
      <w:r>
        <w:rPr>
          <w:rFonts w:ascii="Times New Roman"/>
          <w:b w:val="false"/>
          <w:i w:val="false"/>
          <w:color w:val="000000"/>
          <w:sz w:val="28"/>
        </w:rPr>
        <w:t>
      2 Шығарылу күні</w:t>
      </w:r>
    </w:p>
    <w:p>
      <w:pPr>
        <w:spacing w:after="0"/>
        <w:ind w:left="0"/>
        <w:jc w:val="both"/>
      </w:pPr>
      <w:r>
        <w:rPr>
          <w:rFonts w:ascii="Times New Roman"/>
          <w:b w:val="false"/>
          <w:i w:val="false"/>
          <w:color w:val="000000"/>
          <w:sz w:val="28"/>
        </w:rPr>
        <w:t>
      Инфекциялық ауруды, тамақтан улануды, жедел кәсіптік улануды, қатерлі ісік ауруын немесе оған күдіктенгендерді, сондай-ақ диагнозды өзгерту кезінде анықтаған медицина қызметкері медициналық қызметкері толтырады.</w:t>
      </w:r>
    </w:p>
    <w:p>
      <w:pPr>
        <w:spacing w:after="0"/>
        <w:ind w:left="0"/>
        <w:jc w:val="both"/>
      </w:pPr>
      <w:r>
        <w:rPr>
          <w:rFonts w:ascii="Times New Roman"/>
          <w:b w:val="false"/>
          <w:i w:val="false"/>
          <w:color w:val="000000"/>
          <w:sz w:val="28"/>
        </w:rPr>
        <w:t>
      Уәкілетті органға пациент анықталған күннен бастап белгіленген мерзімнен кешіктірілмей жіберіледі.</w:t>
      </w:r>
    </w:p>
    <w:p>
      <w:pPr>
        <w:spacing w:after="0"/>
        <w:ind w:left="0"/>
        <w:jc w:val="both"/>
      </w:pPr>
      <w:r>
        <w:rPr>
          <w:rFonts w:ascii="Times New Roman"/>
          <w:b w:val="false"/>
          <w:i w:val="false"/>
          <w:color w:val="000000"/>
          <w:sz w:val="28"/>
        </w:rPr>
        <w:t>
      Үй жануарлары немесе жабайы жануарлардың шағуы, тырналуы және сілекей ауруы туралы, құтыру ауруына күдік ретінде хабарлама толтырылады.</w:t>
      </w:r>
    </w:p>
    <w:p>
      <w:pPr>
        <w:spacing w:after="0"/>
        <w:ind w:left="0"/>
        <w:jc w:val="both"/>
      </w:pPr>
      <w:r>
        <w:rPr>
          <w:rFonts w:ascii="Times New Roman"/>
          <w:b w:val="false"/>
          <w:i w:val="false"/>
          <w:color w:val="000000"/>
          <w:sz w:val="28"/>
        </w:rPr>
        <w:t>
      № 090/е "Хабарлама"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093-1/е нысанды медициналық құжаттама </w:t>
            </w:r>
          </w:p>
        </w:tc>
      </w:tr>
    </w:tbl>
    <w:p>
      <w:pPr>
        <w:spacing w:after="0"/>
        <w:ind w:left="0"/>
        <w:jc w:val="both"/>
      </w:pPr>
      <w:r>
        <w:rPr>
          <w:rFonts w:ascii="Times New Roman"/>
          <w:b w:val="false"/>
          <w:i w:val="false"/>
          <w:color w:val="000000"/>
          <w:sz w:val="28"/>
        </w:rPr>
        <w:t>
      Медициналық қызметтердің есеп нысаны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Науқастың тегі, аты, әкесінің аты (болған жағдайда);</w:t>
      </w:r>
    </w:p>
    <w:p>
      <w:pPr>
        <w:spacing w:after="0"/>
        <w:ind w:left="0"/>
        <w:jc w:val="both"/>
      </w:pPr>
      <w:r>
        <w:rPr>
          <w:rFonts w:ascii="Times New Roman"/>
          <w:b w:val="false"/>
          <w:i w:val="false"/>
          <w:color w:val="000000"/>
          <w:sz w:val="28"/>
        </w:rPr>
        <w:t>
      3. Уақыты мен күні;</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Қызметтің атауы;</w:t>
      </w:r>
    </w:p>
    <w:p>
      <w:pPr>
        <w:spacing w:after="0"/>
        <w:ind w:left="0"/>
        <w:jc w:val="both"/>
      </w:pPr>
      <w:r>
        <w:rPr>
          <w:rFonts w:ascii="Times New Roman"/>
          <w:b w:val="false"/>
          <w:i w:val="false"/>
          <w:color w:val="000000"/>
          <w:sz w:val="28"/>
        </w:rPr>
        <w:t>
      6. Өткізген қызметкердің Т.А.Ә. (болған жағдайда), идентификаторы (облған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64"/>
        <w:gridCol w:w="6536"/>
      </w:tblGrid>
      <w:tr>
        <w:trPr>
          <w:trHeight w:val="30" w:hRule="atLeast"/>
        </w:trPr>
        <w:tc>
          <w:tcPr>
            <w:tcW w:w="5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094/е нысанды медициналық құжаттама </w:t>
            </w:r>
          </w:p>
        </w:tc>
        <w:tc>
          <w:tcPr>
            <w:tcW w:w="6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094/е нысанды медициналық құжаттама</w:t>
            </w:r>
          </w:p>
        </w:tc>
      </w:tr>
      <w:tr>
        <w:trPr>
          <w:trHeight w:val="30" w:hRule="atLeast"/>
        </w:trPr>
        <w:tc>
          <w:tcPr>
            <w:tcW w:w="5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болу немесе мас болуымен байланысты әрекеттер, ішімдікті көп мөлшерде қолдану салдарынан уақытша еңбекке жарамсыздығы туралы анықтамаға тексеру талоны</w:t>
            </w:r>
            <w:r>
              <w:br/>
            </w:r>
            <w:r>
              <w:rPr>
                <w:rFonts w:ascii="Times New Roman"/>
                <w:b w:val="false"/>
                <w:i w:val="false"/>
                <w:color w:val="000000"/>
                <w:sz w:val="20"/>
              </w:rPr>
              <w:t xml:space="preserve">
Берілді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xml:space="preserve">
Тегі, аты, әкесінің аты (болған жағдайда) </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Жынысы </w:t>
            </w:r>
            <w:r>
              <w:br/>
            </w:r>
            <w:r>
              <w:rPr>
                <w:rFonts w:ascii="Times New Roman"/>
                <w:b w:val="false"/>
                <w:i w:val="false"/>
                <w:color w:val="000000"/>
                <w:sz w:val="20"/>
              </w:rPr>
              <w:t>
Жұмыс орны</w:t>
            </w:r>
            <w:r>
              <w:br/>
            </w:r>
            <w:r>
              <w:rPr>
                <w:rFonts w:ascii="Times New Roman"/>
                <w:b w:val="false"/>
                <w:i w:val="false"/>
                <w:color w:val="000000"/>
                <w:sz w:val="20"/>
              </w:rPr>
              <w:t>
Кәсіпорынның, ұйымның, шаруашылықтың атауы</w:t>
            </w:r>
            <w:r>
              <w:br/>
            </w:r>
            <w:r>
              <w:rPr>
                <w:rFonts w:ascii="Times New Roman"/>
                <w:b w:val="false"/>
                <w:i w:val="false"/>
                <w:color w:val="000000"/>
                <w:sz w:val="20"/>
              </w:rPr>
              <w:t>
Диагноз</w:t>
            </w:r>
            <w:r>
              <w:br/>
            </w:r>
            <w:r>
              <w:rPr>
                <w:rFonts w:ascii="Times New Roman"/>
                <w:b w:val="false"/>
                <w:i w:val="false"/>
                <w:color w:val="000000"/>
                <w:sz w:val="20"/>
              </w:rPr>
              <w:t xml:space="preserve">
Қорытынды диагнозы </w:t>
            </w:r>
            <w:r>
              <w:br/>
            </w:r>
            <w:r>
              <w:rPr>
                <w:rFonts w:ascii="Times New Roman"/>
                <w:b w:val="false"/>
                <w:i w:val="false"/>
                <w:color w:val="000000"/>
                <w:sz w:val="20"/>
              </w:rPr>
              <w:t xml:space="preserve">
Еңбекке жарамсыздық түрі (сырқаттануы, өндірістегі немесе тұрмыстағы қайғылы оқиға) </w:t>
            </w:r>
            <w:r>
              <w:br/>
            </w:r>
            <w:r>
              <w:rPr>
                <w:rFonts w:ascii="Times New Roman"/>
                <w:b w:val="false"/>
                <w:i w:val="false"/>
                <w:color w:val="000000"/>
                <w:sz w:val="20"/>
              </w:rPr>
              <w:t>
Жұмыстан босатылды</w:t>
            </w:r>
            <w:r>
              <w:br/>
            </w:r>
            <w:r>
              <w:rPr>
                <w:rFonts w:ascii="Times New Roman"/>
                <w:b w:val="false"/>
                <w:i w:val="false"/>
                <w:color w:val="000000"/>
                <w:sz w:val="20"/>
              </w:rPr>
              <w:t>
кк/аа/жж бастап</w:t>
            </w:r>
            <w:r>
              <w:br/>
            </w:r>
            <w:r>
              <w:rPr>
                <w:rFonts w:ascii="Times New Roman"/>
                <w:b w:val="false"/>
                <w:i w:val="false"/>
                <w:color w:val="000000"/>
                <w:sz w:val="20"/>
              </w:rPr>
              <w:t>
кк/аа/жж дейін</w:t>
            </w:r>
            <w:r>
              <w:br/>
            </w:r>
            <w:r>
              <w:rPr>
                <w:rFonts w:ascii="Times New Roman"/>
                <w:b w:val="false"/>
                <w:i w:val="false"/>
                <w:color w:val="000000"/>
                <w:sz w:val="20"/>
              </w:rPr>
              <w:t xml:space="preserve">
Дәрігердің лауазымы мен тегі </w:t>
            </w:r>
            <w:r>
              <w:br/>
            </w:r>
            <w:r>
              <w:rPr>
                <w:rFonts w:ascii="Times New Roman"/>
                <w:b w:val="false"/>
                <w:i w:val="false"/>
                <w:color w:val="000000"/>
                <w:sz w:val="20"/>
              </w:rPr>
              <w:t>
Дәрігердің идентификаторы</w:t>
            </w:r>
            <w:r>
              <w:br/>
            </w:r>
            <w:r>
              <w:rPr>
                <w:rFonts w:ascii="Times New Roman"/>
                <w:b w:val="false"/>
                <w:i w:val="false"/>
                <w:color w:val="000000"/>
                <w:sz w:val="20"/>
              </w:rPr>
              <w:t>
Жұмысқа кірісуі (күні мен айы)</w:t>
            </w:r>
            <w:r>
              <w:br/>
            </w:r>
            <w:r>
              <w:rPr>
                <w:rFonts w:ascii="Times New Roman"/>
                <w:b w:val="false"/>
                <w:i w:val="false"/>
                <w:color w:val="000000"/>
                <w:sz w:val="20"/>
              </w:rPr>
              <w:t>
(емдеу ұйымының идентификаторы)</w:t>
            </w:r>
          </w:p>
        </w:tc>
        <w:tc>
          <w:tcPr>
            <w:tcW w:w="6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болу немесе мас болуымен байланысты әрекеттер, ішімдікті көп мөлшерде қолдану салдарынан немесе есірткелік жіті уыттанған уақытша еңбекке жарамсыздығы туралы анықтама</w:t>
            </w:r>
            <w:r>
              <w:br/>
            </w:r>
            <w:r>
              <w:rPr>
                <w:rFonts w:ascii="Times New Roman"/>
                <w:b w:val="false"/>
                <w:i w:val="false"/>
                <w:color w:val="000000"/>
                <w:sz w:val="20"/>
              </w:rPr>
              <w:t>
№______________</w:t>
            </w:r>
            <w:r>
              <w:br/>
            </w:r>
            <w:r>
              <w:rPr>
                <w:rFonts w:ascii="Times New Roman"/>
                <w:b w:val="false"/>
                <w:i w:val="false"/>
                <w:color w:val="000000"/>
                <w:sz w:val="20"/>
              </w:rPr>
              <w:t xml:space="preserve">
Берілді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Жынысы </w:t>
            </w:r>
            <w:r>
              <w:br/>
            </w:r>
            <w:r>
              <w:rPr>
                <w:rFonts w:ascii="Times New Roman"/>
                <w:b w:val="false"/>
                <w:i w:val="false"/>
                <w:color w:val="000000"/>
                <w:sz w:val="20"/>
              </w:rPr>
              <w:t>
Жұмыс орны</w:t>
            </w:r>
            <w:r>
              <w:br/>
            </w:r>
            <w:r>
              <w:rPr>
                <w:rFonts w:ascii="Times New Roman"/>
                <w:b w:val="false"/>
                <w:i w:val="false"/>
                <w:color w:val="000000"/>
                <w:sz w:val="20"/>
              </w:rPr>
              <w:t xml:space="preserve">
Кәсіпорынның, ұйымның, шаруашылықтың атауы </w:t>
            </w:r>
            <w:r>
              <w:br/>
            </w:r>
            <w:r>
              <w:rPr>
                <w:rFonts w:ascii="Times New Roman"/>
                <w:b w:val="false"/>
                <w:i w:val="false"/>
                <w:color w:val="000000"/>
                <w:sz w:val="20"/>
              </w:rPr>
              <w:t>
Диагноз</w:t>
            </w:r>
            <w:r>
              <w:br/>
            </w:r>
            <w:r>
              <w:rPr>
                <w:rFonts w:ascii="Times New Roman"/>
                <w:b w:val="false"/>
                <w:i w:val="false"/>
                <w:color w:val="000000"/>
                <w:sz w:val="20"/>
              </w:rPr>
              <w:t>
Қорытынды диагнозы</w:t>
            </w:r>
            <w:r>
              <w:br/>
            </w:r>
            <w:r>
              <w:rPr>
                <w:rFonts w:ascii="Times New Roman"/>
                <w:b w:val="false"/>
                <w:i w:val="false"/>
                <w:color w:val="000000"/>
                <w:sz w:val="20"/>
              </w:rPr>
              <w:t xml:space="preserve">
Еңбекке жарамсыздық түрі (сырқаттануы, өндірістегі немесе тұрмыстағы қайғылы оқиға) </w:t>
            </w:r>
            <w:r>
              <w:br/>
            </w:r>
            <w:r>
              <w:rPr>
                <w:rFonts w:ascii="Times New Roman"/>
                <w:b w:val="false"/>
                <w:i w:val="false"/>
                <w:color w:val="000000"/>
                <w:sz w:val="20"/>
              </w:rPr>
              <w:t xml:space="preserve">
Режимі </w:t>
            </w:r>
            <w:r>
              <w:br/>
            </w:r>
            <w:r>
              <w:rPr>
                <w:rFonts w:ascii="Times New Roman"/>
                <w:b w:val="false"/>
                <w:i w:val="false"/>
                <w:color w:val="000000"/>
                <w:sz w:val="20"/>
              </w:rPr>
              <w:t>
МӘС-ға жолданады: күні мен уақыты</w:t>
            </w:r>
            <w:r>
              <w:br/>
            </w:r>
            <w:r>
              <w:rPr>
                <w:rFonts w:ascii="Times New Roman"/>
                <w:b w:val="false"/>
                <w:i w:val="false"/>
                <w:color w:val="000000"/>
                <w:sz w:val="20"/>
              </w:rPr>
              <w:t>
Стационарда болды ____________________ 20 __ жылдан бастап</w:t>
            </w:r>
            <w:r>
              <w:br/>
            </w:r>
            <w:r>
              <w:rPr>
                <w:rFonts w:ascii="Times New Roman"/>
                <w:b w:val="false"/>
                <w:i w:val="false"/>
                <w:color w:val="000000"/>
                <w:sz w:val="20"/>
              </w:rPr>
              <w:t>
___________________20__ жылға дейін</w:t>
            </w:r>
            <w:r>
              <w:br/>
            </w:r>
            <w:r>
              <w:rPr>
                <w:rFonts w:ascii="Times New Roman"/>
                <w:b w:val="false"/>
                <w:i w:val="false"/>
                <w:color w:val="000000"/>
                <w:sz w:val="20"/>
              </w:rPr>
              <w:t>
Дәрігердің идентификаторы</w:t>
            </w:r>
            <w:r>
              <w:br/>
            </w:r>
            <w:r>
              <w:rPr>
                <w:rFonts w:ascii="Times New Roman"/>
                <w:b w:val="false"/>
                <w:i w:val="false"/>
                <w:color w:val="000000"/>
                <w:sz w:val="20"/>
              </w:rPr>
              <w:t xml:space="preserve">
МӘС-да куәландырылды: күні мен уақыты </w:t>
            </w:r>
            <w:r>
              <w:br/>
            </w:r>
            <w:r>
              <w:rPr>
                <w:rFonts w:ascii="Times New Roman"/>
                <w:b w:val="false"/>
                <w:i w:val="false"/>
                <w:color w:val="000000"/>
                <w:sz w:val="20"/>
              </w:rPr>
              <w:t xml:space="preserve">
МЭС-ның ұйғарымы </w:t>
            </w:r>
            <w:r>
              <w:br/>
            </w:r>
            <w:r>
              <w:rPr>
                <w:rFonts w:ascii="Times New Roman"/>
                <w:b w:val="false"/>
                <w:i w:val="false"/>
                <w:color w:val="000000"/>
                <w:sz w:val="20"/>
              </w:rPr>
              <w:t>
Уақытша басқа жұмысқа ауыстырылуы кк/аа/жж бастап кк/аа/жж дейін</w:t>
            </w:r>
            <w:r>
              <w:br/>
            </w:r>
            <w:r>
              <w:rPr>
                <w:rFonts w:ascii="Times New Roman"/>
                <w:b w:val="false"/>
                <w:i w:val="false"/>
                <w:color w:val="000000"/>
                <w:sz w:val="20"/>
              </w:rPr>
              <w:t>
(МЭСК идентификаторы)</w:t>
            </w:r>
            <w:r>
              <w:br/>
            </w:r>
            <w:r>
              <w:rPr>
                <w:rFonts w:ascii="Times New Roman"/>
                <w:b w:val="false"/>
                <w:i w:val="false"/>
                <w:color w:val="000000"/>
                <w:sz w:val="20"/>
              </w:rPr>
              <w:t>
Бас дәрігердің идентификаторы</w:t>
            </w:r>
            <w:r>
              <w:br/>
            </w:r>
            <w:r>
              <w:rPr>
                <w:rFonts w:ascii="Times New Roman"/>
                <w:b w:val="false"/>
                <w:i w:val="false"/>
                <w:color w:val="000000"/>
                <w:sz w:val="20"/>
              </w:rPr>
              <w:t>
Төрағаның идентификаторы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44"/>
        <w:gridCol w:w="6"/>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095/е нысанды медициналық құжаттама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095/е нысанды медициналық құжаттама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r>
              <w:br/>
            </w:r>
            <w:r>
              <w:rPr>
                <w:rFonts w:ascii="Times New Roman"/>
                <w:b w:val="false"/>
                <w:i w:val="false"/>
                <w:color w:val="000000"/>
                <w:sz w:val="20"/>
              </w:rPr>
              <w:t>
№________</w:t>
            </w:r>
            <w:r>
              <w:br/>
            </w:r>
            <w:r>
              <w:rPr>
                <w:rFonts w:ascii="Times New Roman"/>
                <w:b w:val="false"/>
                <w:i w:val="false"/>
                <w:color w:val="000000"/>
                <w:sz w:val="20"/>
              </w:rPr>
              <w:t xml:space="preserve">
Берілген күні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xml:space="preserve">
Тегі, аты, әкесінің аты (болған жағдайда) </w:t>
            </w:r>
            <w:r>
              <w:br/>
            </w:r>
            <w:r>
              <w:rPr>
                <w:rFonts w:ascii="Times New Roman"/>
                <w:b w:val="false"/>
                <w:i w:val="false"/>
                <w:color w:val="000000"/>
                <w:sz w:val="20"/>
              </w:rPr>
              <w:t>
Оқу орнының, мектепке дейінгі балалар ұйымының атауы</w:t>
            </w:r>
            <w:r>
              <w:br/>
            </w:r>
            <w:r>
              <w:rPr>
                <w:rFonts w:ascii="Times New Roman"/>
                <w:b w:val="false"/>
                <w:i w:val="false"/>
                <w:color w:val="000000"/>
                <w:sz w:val="20"/>
              </w:rPr>
              <w:t>
Ауру диагнозы</w:t>
            </w:r>
            <w:r>
              <w:br/>
            </w:r>
            <w:r>
              <w:rPr>
                <w:rFonts w:ascii="Times New Roman"/>
                <w:b w:val="false"/>
                <w:i w:val="false"/>
                <w:color w:val="000000"/>
                <w:sz w:val="20"/>
              </w:rPr>
              <w:t>
Босатылды бастап кк/аа/жж кк/аа/жж аралығында</w:t>
            </w:r>
            <w:r>
              <w:br/>
            </w:r>
            <w:r>
              <w:rPr>
                <w:rFonts w:ascii="Times New Roman"/>
                <w:b w:val="false"/>
                <w:i w:val="false"/>
                <w:color w:val="000000"/>
                <w:sz w:val="20"/>
              </w:rPr>
              <w:t>
Босатылуы ұзартылды:бастап кк/аа/жж</w:t>
            </w:r>
            <w:r>
              <w:br/>
            </w:r>
            <w:r>
              <w:rPr>
                <w:rFonts w:ascii="Times New Roman"/>
                <w:b w:val="false"/>
                <w:i w:val="false"/>
                <w:color w:val="000000"/>
                <w:sz w:val="20"/>
              </w:rPr>
              <w:t>
кк/аа/жж аралығында</w:t>
            </w:r>
            <w:r>
              <w:br/>
            </w:r>
            <w:r>
              <w:rPr>
                <w:rFonts w:ascii="Times New Roman"/>
                <w:b w:val="false"/>
                <w:i w:val="false"/>
                <w:color w:val="000000"/>
                <w:sz w:val="20"/>
              </w:rPr>
              <w:t>
Анықтаманы берген дәрігердің тегі, идентификаторы</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r>
              <w:br/>
            </w:r>
            <w:r>
              <w:rPr>
                <w:rFonts w:ascii="Times New Roman"/>
                <w:b w:val="false"/>
                <w:i w:val="false"/>
                <w:color w:val="000000"/>
                <w:sz w:val="20"/>
              </w:rPr>
              <w:t>
№__________</w:t>
            </w:r>
            <w:r>
              <w:br/>
            </w:r>
            <w:r>
              <w:rPr>
                <w:rFonts w:ascii="Times New Roman"/>
                <w:b w:val="false"/>
                <w:i w:val="false"/>
                <w:color w:val="000000"/>
                <w:sz w:val="20"/>
              </w:rPr>
              <w:t>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w:t>
            </w:r>
            <w:r>
              <w:br/>
            </w:r>
            <w:r>
              <w:rPr>
                <w:rFonts w:ascii="Times New Roman"/>
                <w:b w:val="false"/>
                <w:i w:val="false"/>
                <w:color w:val="000000"/>
                <w:sz w:val="20"/>
              </w:rPr>
              <w:t>
карантинде болуы және басқа да келмеу себептері туралы (керегінің астын сызыңыз)</w:t>
            </w:r>
            <w:r>
              <w:br/>
            </w:r>
            <w:r>
              <w:rPr>
                <w:rFonts w:ascii="Times New Roman"/>
                <w:b w:val="false"/>
                <w:i w:val="false"/>
                <w:color w:val="000000"/>
                <w:sz w:val="20"/>
              </w:rPr>
              <w:t xml:space="preserve">
Берілген күні </w:t>
            </w:r>
            <w:r>
              <w:br/>
            </w:r>
            <w:r>
              <w:rPr>
                <w:rFonts w:ascii="Times New Roman"/>
                <w:b w:val="false"/>
                <w:i w:val="false"/>
                <w:color w:val="000000"/>
                <w:sz w:val="20"/>
              </w:rPr>
              <w:t xml:space="preserve">
Студентке, оқушыға, мектепке дейінгі балалар ұйымына барушы балаға (керегінің астын сызыңыз) </w:t>
            </w:r>
            <w:r>
              <w:br/>
            </w:r>
            <w:r>
              <w:rPr>
                <w:rFonts w:ascii="Times New Roman"/>
                <w:b w:val="false"/>
                <w:i w:val="false"/>
                <w:color w:val="000000"/>
                <w:sz w:val="20"/>
              </w:rPr>
              <w:t>
Оқу орнының, мектепке дейінгі балалар ұйымының атауы</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xml:space="preserve">
Туған күні (жылы, айы, 1 жасқа дейінгі балалар үшін - күні) </w:t>
            </w:r>
            <w:r>
              <w:br/>
            </w:r>
            <w:r>
              <w:rPr>
                <w:rFonts w:ascii="Times New Roman"/>
                <w:b w:val="false"/>
                <w:i w:val="false"/>
                <w:color w:val="000000"/>
                <w:sz w:val="20"/>
              </w:rPr>
              <w:t xml:space="preserve">
Ауру диагнозы (келмеуінің басқа себептері) </w:t>
            </w:r>
            <w:r>
              <w:br/>
            </w:r>
            <w:r>
              <w:rPr>
                <w:rFonts w:ascii="Times New Roman"/>
                <w:b w:val="false"/>
                <w:i w:val="false"/>
                <w:color w:val="000000"/>
                <w:sz w:val="20"/>
              </w:rPr>
              <w:t>
Жұқпалы аурумен ауырған науқастармен жанасуы (жоқ, иә, қандай науқастармен) керекті астын сызыңыз, жазыңыз</w:t>
            </w:r>
            <w:r>
              <w:br/>
            </w:r>
            <w:r>
              <w:rPr>
                <w:rFonts w:ascii="Times New Roman"/>
                <w:b w:val="false"/>
                <w:i w:val="false"/>
                <w:color w:val="000000"/>
                <w:sz w:val="20"/>
              </w:rPr>
              <w:t>
сабақтан, мектепке дейінгі балалар ұйымына барудан босатылды</w:t>
            </w:r>
            <w:r>
              <w:br/>
            </w:r>
            <w:r>
              <w:rPr>
                <w:rFonts w:ascii="Times New Roman"/>
                <w:b w:val="false"/>
                <w:i w:val="false"/>
                <w:color w:val="000000"/>
                <w:sz w:val="20"/>
              </w:rPr>
              <w:t>
кк/аа/жж бастап кк/аа/жж аралығында</w:t>
            </w:r>
            <w:r>
              <w:br/>
            </w:r>
            <w:r>
              <w:rPr>
                <w:rFonts w:ascii="Times New Roman"/>
                <w:b w:val="false"/>
                <w:i w:val="false"/>
                <w:color w:val="000000"/>
                <w:sz w:val="20"/>
              </w:rPr>
              <w:t>
Медициналық ұйымның идентификаторы</w:t>
            </w:r>
            <w:r>
              <w:br/>
            </w:r>
            <w:r>
              <w:rPr>
                <w:rFonts w:ascii="Times New Roman"/>
                <w:b w:val="false"/>
                <w:i w:val="false"/>
                <w:color w:val="000000"/>
                <w:sz w:val="20"/>
              </w:rPr>
              <w:t>
Емхана дәрігерінің идентификаторы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12407"/>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095-2/е нысанды медициналық құжаттама</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095-2/е нысанды медициналық құжаттама </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r>
              <w:br/>
            </w:r>
            <w:r>
              <w:rPr>
                <w:rFonts w:ascii="Times New Roman"/>
                <w:b w:val="false"/>
                <w:i w:val="false"/>
                <w:color w:val="000000"/>
                <w:sz w:val="20"/>
              </w:rPr>
              <w:t>
№________</w:t>
            </w:r>
            <w:r>
              <w:br/>
            </w:r>
            <w:r>
              <w:rPr>
                <w:rFonts w:ascii="Times New Roman"/>
                <w:b w:val="false"/>
                <w:i w:val="false"/>
                <w:color w:val="000000"/>
                <w:sz w:val="20"/>
              </w:rPr>
              <w:t xml:space="preserve">
Берілді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xml:space="preserve">
Тегі, аты, әкесінің аты (болған жағдайда) </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Қызмет, жұмыс орны </w:t>
            </w:r>
            <w:r>
              <w:br/>
            </w:r>
            <w:r>
              <w:rPr>
                <w:rFonts w:ascii="Times New Roman"/>
                <w:b w:val="false"/>
                <w:i w:val="false"/>
                <w:color w:val="000000"/>
                <w:sz w:val="20"/>
              </w:rPr>
              <w:t xml:space="preserve">
Ауру диагнозы (босату басқа себептері) </w:t>
            </w:r>
            <w:r>
              <w:br/>
            </w:r>
            <w:r>
              <w:rPr>
                <w:rFonts w:ascii="Times New Roman"/>
                <w:b w:val="false"/>
                <w:i w:val="false"/>
                <w:color w:val="000000"/>
                <w:sz w:val="20"/>
              </w:rPr>
              <w:t>
Босатылды бастап кк/аа/жж кк/аа/жж аралығында</w:t>
            </w:r>
            <w:r>
              <w:br/>
            </w:r>
            <w:r>
              <w:rPr>
                <w:rFonts w:ascii="Times New Roman"/>
                <w:b w:val="false"/>
                <w:i w:val="false"/>
                <w:color w:val="000000"/>
                <w:sz w:val="20"/>
              </w:rPr>
              <w:t>
Босатылуы ұзартылды:</w:t>
            </w:r>
            <w:r>
              <w:br/>
            </w:r>
            <w:r>
              <w:rPr>
                <w:rFonts w:ascii="Times New Roman"/>
                <w:b w:val="false"/>
                <w:i w:val="false"/>
                <w:color w:val="000000"/>
                <w:sz w:val="20"/>
              </w:rPr>
              <w:t>
бастап кк/аа/жж кк/аа/жж аралығында</w:t>
            </w:r>
            <w:r>
              <w:br/>
            </w:r>
            <w:r>
              <w:rPr>
                <w:rFonts w:ascii="Times New Roman"/>
                <w:b w:val="false"/>
                <w:i w:val="false"/>
                <w:color w:val="000000"/>
                <w:sz w:val="20"/>
              </w:rPr>
              <w:t>
Анықтаманы берген дәрігердің тегі, идентификаторы</w:t>
            </w:r>
            <w:r>
              <w:br/>
            </w:r>
            <w:r>
              <w:rPr>
                <w:rFonts w:ascii="Times New Roman"/>
                <w:b w:val="false"/>
                <w:i w:val="false"/>
                <w:color w:val="000000"/>
                <w:sz w:val="20"/>
              </w:rPr>
              <w:t>
Ескерту:</w:t>
            </w:r>
            <w:r>
              <w:br/>
            </w:r>
            <w:r>
              <w:rPr>
                <w:rFonts w:ascii="Times New Roman"/>
                <w:b w:val="false"/>
                <w:i w:val="false"/>
                <w:color w:val="000000"/>
                <w:sz w:val="20"/>
              </w:rPr>
              <w:t>
Бақылау талондары берілген анықтамаларды есепке алу үшін қажет.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жарамсыздығы туралы №______ анықтама</w:t>
            </w:r>
            <w:r>
              <w:br/>
            </w:r>
            <w:r>
              <w:rPr>
                <w:rFonts w:ascii="Times New Roman"/>
                <w:b w:val="false"/>
                <w:i w:val="false"/>
                <w:color w:val="000000"/>
                <w:sz w:val="20"/>
              </w:rPr>
              <w:t xml:space="preserve">
Босату себептері: 1. инвазиялық әдіс өткізу, 2. ортопедиялық протезді стационарлық жағдайда өткізу, 3. санаторийлық-курорттық ұйымдарда емді аяқтау, 4. ұлды (қызды) асырап алу, 5. сырқаттанған туысқа күтім жасау бойынша, 6. карантиндық, 7. ауысымның соңына дейін еңбекке жарамсыздық белгілері болған кезде (кәсіпорындардың және ұйымдардың медициналық пунктерінің медицина қызметкерлері береді) (керегінің астын сызыңыз) </w:t>
            </w:r>
            <w:r>
              <w:br/>
            </w:r>
            <w:r>
              <w:rPr>
                <w:rFonts w:ascii="Times New Roman"/>
                <w:b w:val="false"/>
                <w:i w:val="false"/>
                <w:color w:val="000000"/>
                <w:sz w:val="20"/>
              </w:rPr>
              <w:t xml:space="preserve">
Берілген күні </w:t>
            </w:r>
            <w:r>
              <w:br/>
            </w:r>
            <w:r>
              <w:rPr>
                <w:rFonts w:ascii="Times New Roman"/>
                <w:b w:val="false"/>
                <w:i w:val="false"/>
                <w:color w:val="000000"/>
                <w:sz w:val="20"/>
              </w:rPr>
              <w:t>
Жеке сәйкестендіру нөмірі</w:t>
            </w:r>
            <w:r>
              <w:br/>
            </w:r>
            <w:r>
              <w:rPr>
                <w:rFonts w:ascii="Times New Roman"/>
                <w:b w:val="false"/>
                <w:i w:val="false"/>
                <w:color w:val="000000"/>
                <w:sz w:val="20"/>
              </w:rPr>
              <w:t xml:space="preserve">
Тегі, аты, әкесінің аты (болған жағдайда) </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Науқастың мекенжайы: </w:t>
            </w:r>
            <w:r>
              <w:br/>
            </w:r>
            <w:r>
              <w:rPr>
                <w:rFonts w:ascii="Times New Roman"/>
                <w:b w:val="false"/>
                <w:i w:val="false"/>
                <w:color w:val="000000"/>
                <w:sz w:val="20"/>
              </w:rPr>
              <w:t>
Қызмет, жұмыс орны</w:t>
            </w:r>
            <w:r>
              <w:br/>
            </w:r>
            <w:r>
              <w:rPr>
                <w:rFonts w:ascii="Times New Roman"/>
                <w:b w:val="false"/>
                <w:i w:val="false"/>
                <w:color w:val="000000"/>
                <w:sz w:val="20"/>
              </w:rPr>
              <w:t xml:space="preserve">
Кәсібі, лауазымы </w:t>
            </w:r>
            <w:r>
              <w:br/>
            </w:r>
            <w:r>
              <w:rPr>
                <w:rFonts w:ascii="Times New Roman"/>
                <w:b w:val="false"/>
                <w:i w:val="false"/>
                <w:color w:val="000000"/>
                <w:sz w:val="20"/>
              </w:rPr>
              <w:t xml:space="preserve">
Ауру диагнозы (босату басқа себептері) </w:t>
            </w:r>
            <w:r>
              <w:br/>
            </w:r>
            <w:r>
              <w:rPr>
                <w:rFonts w:ascii="Times New Roman"/>
                <w:b w:val="false"/>
                <w:i w:val="false"/>
                <w:color w:val="000000"/>
                <w:sz w:val="20"/>
              </w:rPr>
              <w:t xml:space="preserve">
Жұқпалы аурумен ауырған науқастармен жанасуы (жоқ, иә, қандай науқастармен) астын сызыңыз, жазыңыз </w:t>
            </w:r>
            <w:r>
              <w:br/>
            </w:r>
            <w:r>
              <w:rPr>
                <w:rFonts w:ascii="Times New Roman"/>
                <w:b w:val="false"/>
                <w:i w:val="false"/>
                <w:color w:val="000000"/>
                <w:sz w:val="20"/>
              </w:rPr>
              <w:t xml:space="preserve">
Жұмыстан босатылуы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8"/>
              <w:gridCol w:w="1878"/>
              <w:gridCol w:w="4147"/>
              <w:gridCol w:w="2518"/>
              <w:gridCol w:w="1879"/>
            </w:tblGrid>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дәрiгрдiң лауазымы мен тегi</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Жұмысқа кiрiсуi кк/аа/жж бастап</w:t>
            </w:r>
            <w:r>
              <w:br/>
            </w:r>
            <w:r>
              <w:rPr>
                <w:rFonts w:ascii="Times New Roman"/>
                <w:b w:val="false"/>
                <w:i w:val="false"/>
                <w:color w:val="000000"/>
                <w:sz w:val="20"/>
              </w:rPr>
              <w:t>
Ұйымның идентификаторы</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100/е нысанды медициналық құжаттама</w:t>
            </w:r>
          </w:p>
        </w:tc>
      </w:tr>
    </w:tbl>
    <w:p>
      <w:pPr>
        <w:spacing w:after="0"/>
        <w:ind w:left="0"/>
        <w:jc w:val="both"/>
      </w:pPr>
      <w:r>
        <w:rPr>
          <w:rFonts w:ascii="Times New Roman"/>
          <w:b w:val="false"/>
          <w:i w:val="false"/>
          <w:color w:val="000000"/>
          <w:sz w:val="28"/>
        </w:rPr>
        <w:t>
      Сот-психиатриялық сараптаманың қорытындысы №________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20__жылғы "____"________________</w:t>
            </w:r>
          </w:p>
        </w:tc>
      </w:tr>
    </w:tbl>
    <w:p>
      <w:pPr>
        <w:spacing w:after="0"/>
        <w:ind w:left="0"/>
        <w:jc w:val="both"/>
      </w:pPr>
      <w:r>
        <w:rPr>
          <w:rFonts w:ascii="Times New Roman"/>
          <w:b w:val="false"/>
          <w:i w:val="false"/>
          <w:color w:val="000000"/>
          <w:sz w:val="28"/>
        </w:rPr>
        <w:t>
      Сот-психиатриялық сараптамаға жататын адам</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___________________аты, тегі, әкесінің аты (болған жағдайда)</w:t>
      </w:r>
    </w:p>
    <w:p>
      <w:pPr>
        <w:spacing w:after="0"/>
        <w:ind w:left="0"/>
        <w:jc w:val="both"/>
      </w:pPr>
      <w:r>
        <w:rPr>
          <w:rFonts w:ascii="Times New Roman"/>
          <w:b w:val="false"/>
          <w:i w:val="false"/>
          <w:color w:val="000000"/>
          <w:sz w:val="28"/>
        </w:rPr>
        <w:t>
      Туған күні ___________________________________________________</w:t>
      </w:r>
    </w:p>
    <w:p>
      <w:pPr>
        <w:spacing w:after="0"/>
        <w:ind w:left="0"/>
        <w:jc w:val="both"/>
      </w:pPr>
      <w:r>
        <w:rPr>
          <w:rFonts w:ascii="Times New Roman"/>
          <w:b w:val="false"/>
          <w:i w:val="false"/>
          <w:color w:val="000000"/>
          <w:sz w:val="28"/>
        </w:rPr>
        <w:t>
      бап бойынша айыпталушының 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 немесе </w:t>
      </w:r>
    </w:p>
    <w:p>
      <w:pPr>
        <w:spacing w:after="0"/>
        <w:ind w:left="0"/>
        <w:jc w:val="both"/>
      </w:pPr>
      <w:r>
        <w:rPr>
          <w:rFonts w:ascii="Times New Roman"/>
          <w:b w:val="false"/>
          <w:i w:val="false"/>
          <w:color w:val="000000"/>
          <w:sz w:val="28"/>
        </w:rPr>
        <w:t xml:space="preserve">
      мәселені шешуге қатысты куә, жәбірленуші, жауапкер адамның, адамның әрекеттке қабілеттілігін анықтау </w:t>
      </w:r>
    </w:p>
    <w:p>
      <w:pPr>
        <w:spacing w:after="0"/>
        <w:ind w:left="0"/>
        <w:jc w:val="both"/>
      </w:pPr>
      <w:r>
        <w:rPr>
          <w:rFonts w:ascii="Times New Roman"/>
          <w:b w:val="false"/>
          <w:i w:val="false"/>
          <w:color w:val="000000"/>
          <w:sz w:val="28"/>
        </w:rPr>
        <w:t>
      (керекті астын сызыңыз) ________________________________________</w:t>
      </w:r>
    </w:p>
    <w:p>
      <w:pPr>
        <w:spacing w:after="0"/>
        <w:ind w:left="0"/>
        <w:jc w:val="both"/>
      </w:pPr>
      <w:r>
        <w:rPr>
          <w:rFonts w:ascii="Times New Roman"/>
          <w:b w:val="false"/>
          <w:i w:val="false"/>
          <w:color w:val="000000"/>
          <w:sz w:val="28"/>
        </w:rPr>
        <w:t xml:space="preserve">
      Бастапқы, қайталанған, қосымша сараптама; соңғы екі жағдайда сараптама, сарапшылардың қорытындылары </w:t>
      </w:r>
    </w:p>
    <w:p>
      <w:pPr>
        <w:spacing w:after="0"/>
        <w:ind w:left="0"/>
        <w:jc w:val="both"/>
      </w:pPr>
      <w:r>
        <w:rPr>
          <w:rFonts w:ascii="Times New Roman"/>
          <w:b w:val="false"/>
          <w:i w:val="false"/>
          <w:color w:val="000000"/>
          <w:sz w:val="28"/>
        </w:rPr>
        <w:t>
      қашан, кім жүргізгендігі көрсетіледі ________________________________________________________________________________</w:t>
      </w:r>
    </w:p>
    <w:p>
      <w:pPr>
        <w:spacing w:after="0"/>
        <w:ind w:left="0"/>
        <w:jc w:val="both"/>
      </w:pPr>
      <w:r>
        <w:rPr>
          <w:rFonts w:ascii="Times New Roman"/>
          <w:b w:val="false"/>
          <w:i w:val="false"/>
          <w:color w:val="000000"/>
          <w:sz w:val="28"/>
        </w:rPr>
        <w:t>
      Сарапшылардың алдына қойылған мәселелер:</w:t>
      </w:r>
    </w:p>
    <w:p>
      <w:pPr>
        <w:spacing w:after="0"/>
        <w:ind w:left="0"/>
        <w:jc w:val="both"/>
      </w:pPr>
      <w:r>
        <w:rPr>
          <w:rFonts w:ascii="Times New Roman"/>
          <w:b w:val="false"/>
          <w:i w:val="false"/>
          <w:color w:val="000000"/>
          <w:sz w:val="28"/>
        </w:rPr>
        <w:t>
      1.________________________________________________________________________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3.________________________________________________________________________</w:t>
      </w:r>
    </w:p>
    <w:p>
      <w:pPr>
        <w:spacing w:after="0"/>
        <w:ind w:left="0"/>
        <w:jc w:val="both"/>
      </w:pPr>
      <w:r>
        <w:rPr>
          <w:rFonts w:ascii="Times New Roman"/>
          <w:b w:val="false"/>
          <w:i w:val="false"/>
          <w:color w:val="000000"/>
          <w:sz w:val="28"/>
        </w:rPr>
        <w:t>
      Сот-психиатриялық куәландыруды мынадай құрамдағы сот-психиатриялық комиссия жүргізеді:</w:t>
      </w:r>
    </w:p>
    <w:p>
      <w:pPr>
        <w:spacing w:after="0"/>
        <w:ind w:left="0"/>
        <w:jc w:val="both"/>
      </w:pPr>
      <w:r>
        <w:rPr>
          <w:rFonts w:ascii="Times New Roman"/>
          <w:b w:val="false"/>
          <w:i w:val="false"/>
          <w:color w:val="000000"/>
          <w:sz w:val="28"/>
        </w:rPr>
        <w:t xml:space="preserve">
      Төраға ____________________________________________________________________ </w:t>
      </w:r>
    </w:p>
    <w:p>
      <w:pPr>
        <w:spacing w:after="0"/>
        <w:ind w:left="0"/>
        <w:jc w:val="both"/>
      </w:pPr>
      <w:r>
        <w:rPr>
          <w:rFonts w:ascii="Times New Roman"/>
          <w:b w:val="false"/>
          <w:i w:val="false"/>
          <w:color w:val="000000"/>
          <w:sz w:val="28"/>
        </w:rPr>
        <w:t>
      Комиссия мүшелері 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Баяндамашы дәрігер ________________________________________________________</w:t>
      </w:r>
    </w:p>
    <w:p>
      <w:pPr>
        <w:spacing w:after="0"/>
        <w:ind w:left="0"/>
        <w:jc w:val="both"/>
      </w:pPr>
      <w:r>
        <w:rPr>
          <w:rFonts w:ascii="Times New Roman"/>
          <w:b w:val="false"/>
          <w:i w:val="false"/>
          <w:color w:val="000000"/>
          <w:sz w:val="28"/>
        </w:rPr>
        <w:t>
      Қазақстан Республикасының Қылмыстық кодексінің 352-бабы бойынша сарапшылар жалған қорытынды бергендігі немесе одан бас тартқандығы үшін қылмыстық жауапкершілікке тартылатыны туралы ескертілді. Сараптама кезінде шешілетін мәселелер мен "Қорытындының" басқа да бөлімдері келесі ________ беттерде жазылады.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101/е нысанды медициналық құжаттама</w:t>
            </w:r>
          </w:p>
        </w:tc>
      </w:tr>
    </w:tbl>
    <w:p>
      <w:pPr>
        <w:spacing w:after="0"/>
        <w:ind w:left="0"/>
        <w:jc w:val="both"/>
      </w:pPr>
      <w:r>
        <w:rPr>
          <w:rFonts w:ascii="Times New Roman"/>
          <w:b w:val="false"/>
          <w:i w:val="false"/>
          <w:color w:val="000000"/>
          <w:sz w:val="28"/>
        </w:rPr>
        <w:t>
      Сотталған адамды психиатриялық куәландыру қорытындысы №_________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Сыналушы________________________________________________________________</w:t>
      </w:r>
    </w:p>
    <w:p>
      <w:pPr>
        <w:spacing w:after="0"/>
        <w:ind w:left="0"/>
        <w:jc w:val="both"/>
      </w:pPr>
      <w:r>
        <w:rPr>
          <w:rFonts w:ascii="Times New Roman"/>
          <w:b w:val="false"/>
          <w:i w:val="false"/>
          <w:color w:val="000000"/>
          <w:sz w:val="28"/>
        </w:rPr>
        <w:t>
      Туған күнi:________ _________________бабы бойынша сотталған _________________</w:t>
      </w:r>
    </w:p>
    <w:p>
      <w:pPr>
        <w:spacing w:after="0"/>
        <w:ind w:left="0"/>
        <w:jc w:val="both"/>
      </w:pPr>
      <w:r>
        <w:rPr>
          <w:rFonts w:ascii="Times New Roman"/>
          <w:b w:val="false"/>
          <w:i w:val="false"/>
          <w:color w:val="000000"/>
          <w:sz w:val="28"/>
        </w:rPr>
        <w:t xml:space="preserve">
      Мерзімі ___________________________________________________________________ </w:t>
      </w:r>
    </w:p>
    <w:p>
      <w:pPr>
        <w:spacing w:after="0"/>
        <w:ind w:left="0"/>
        <w:jc w:val="both"/>
      </w:pPr>
      <w:r>
        <w:rPr>
          <w:rFonts w:ascii="Times New Roman"/>
          <w:b w:val="false"/>
          <w:i w:val="false"/>
          <w:color w:val="000000"/>
          <w:sz w:val="28"/>
        </w:rPr>
        <w:t>
      Жазалану мерзімінің басталуы __________________ _____________________________</w:t>
      </w:r>
    </w:p>
    <w:p>
      <w:pPr>
        <w:spacing w:after="0"/>
        <w:ind w:left="0"/>
        <w:jc w:val="both"/>
      </w:pPr>
      <w:r>
        <w:rPr>
          <w:rFonts w:ascii="Times New Roman"/>
          <w:b w:val="false"/>
          <w:i w:val="false"/>
          <w:color w:val="000000"/>
          <w:sz w:val="28"/>
        </w:rPr>
        <w:t>
      Сотталған адамды психиатриялық куәландыруды құрамы мынадай сот-психиатриялық комиссиясы стационарлық, амбулаториялық (керекті астын сызыңыз) жағдайда өткізді:</w:t>
      </w:r>
    </w:p>
    <w:p>
      <w:pPr>
        <w:spacing w:after="0"/>
        <w:ind w:left="0"/>
        <w:jc w:val="both"/>
      </w:pPr>
      <w:r>
        <w:rPr>
          <w:rFonts w:ascii="Times New Roman"/>
          <w:b w:val="false"/>
          <w:i w:val="false"/>
          <w:color w:val="000000"/>
          <w:sz w:val="28"/>
        </w:rPr>
        <w:t>
      Төраға _________________________________________________ __________________</w:t>
      </w:r>
    </w:p>
    <w:p>
      <w:pPr>
        <w:spacing w:after="0"/>
        <w:ind w:left="0"/>
        <w:jc w:val="both"/>
      </w:pPr>
      <w:r>
        <w:rPr>
          <w:rFonts w:ascii="Times New Roman"/>
          <w:b w:val="false"/>
          <w:i w:val="false"/>
          <w:color w:val="000000"/>
          <w:sz w:val="28"/>
        </w:rPr>
        <w:t>
      Комиссия мүшелері ___________________________________________ _____________</w:t>
      </w:r>
    </w:p>
    <w:p>
      <w:pPr>
        <w:spacing w:after="0"/>
        <w:ind w:left="0"/>
        <w:jc w:val="both"/>
      </w:pPr>
      <w:r>
        <w:rPr>
          <w:rFonts w:ascii="Times New Roman"/>
          <w:b w:val="false"/>
          <w:i w:val="false"/>
          <w:color w:val="000000"/>
          <w:sz w:val="28"/>
        </w:rPr>
        <w:t xml:space="preserve">
      Баяндаушы-дәрігер _________________________________________________________ </w:t>
      </w:r>
    </w:p>
    <w:p>
      <w:pPr>
        <w:spacing w:after="0"/>
        <w:ind w:left="0"/>
        <w:jc w:val="both"/>
      </w:pPr>
      <w:r>
        <w:rPr>
          <w:rFonts w:ascii="Times New Roman"/>
          <w:b w:val="false"/>
          <w:i w:val="false"/>
          <w:color w:val="000000"/>
          <w:sz w:val="28"/>
        </w:rPr>
        <w:t>
      Қаулы негізінде _____________________20__ жылғы __________________ күні _____</w:t>
      </w:r>
    </w:p>
    <w:p>
      <w:pPr>
        <w:spacing w:after="0"/>
        <w:ind w:left="0"/>
        <w:jc w:val="both"/>
      </w:pPr>
      <w:r>
        <w:rPr>
          <w:rFonts w:ascii="Times New Roman"/>
          <w:b w:val="false"/>
          <w:i w:val="false"/>
          <w:color w:val="000000"/>
          <w:sz w:val="28"/>
        </w:rPr>
        <w:t>
      Төменде көрсетілген сарапшының құқығы мен міндеті ___________________________</w:t>
      </w:r>
    </w:p>
    <w:p>
      <w:pPr>
        <w:spacing w:after="0"/>
        <w:ind w:left="0"/>
        <w:jc w:val="both"/>
      </w:pPr>
      <w:r>
        <w:rPr>
          <w:rFonts w:ascii="Times New Roman"/>
          <w:b w:val="false"/>
          <w:i w:val="false"/>
          <w:color w:val="000000"/>
          <w:sz w:val="28"/>
        </w:rPr>
        <w:t>
      ҚК _____________________________________________________________________________</w:t>
      </w:r>
    </w:p>
    <w:p>
      <w:pPr>
        <w:spacing w:after="0"/>
        <w:ind w:left="0"/>
        <w:jc w:val="both"/>
      </w:pPr>
      <w:r>
        <w:rPr>
          <w:rFonts w:ascii="Times New Roman"/>
          <w:b w:val="false"/>
          <w:i w:val="false"/>
          <w:color w:val="000000"/>
          <w:sz w:val="28"/>
        </w:rPr>
        <w:t>
      қорытынды шығарудан бас тартуы немесе біле тұра жалған қорытынды шығарғаны үшін жүктелетін жауапкершілік туралы. _____________ҚК ______________________бабы бойынша сарапшыларға ескертілді "Қорытындының" қалған бөлімдері келесі ________беттерде жазылады.</w:t>
      </w:r>
    </w:p>
    <w:p>
      <w:pPr>
        <w:spacing w:after="0"/>
        <w:ind w:left="0"/>
        <w:jc w:val="both"/>
      </w:pPr>
      <w:r>
        <w:rPr>
          <w:rFonts w:ascii="Times New Roman"/>
          <w:b w:val="false"/>
          <w:i w:val="false"/>
          <w:color w:val="000000"/>
          <w:sz w:val="28"/>
        </w:rPr>
        <w:t>
      Бұрынғы өмірі туралы деректер (құқық бұзу кезеңін қоса), сырқатының дамуы, егер ондай болса; физикалық, неврологиялық, психикалық жағдайлары және зертханалық зерттеулер деректерін жазу; диагнозы мен сарапшылық ұйғарым қорытынды бөлімде негізделеді және көрсетіледі.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103-12/е нысанды медициналық құжаттама</w:t>
            </w:r>
          </w:p>
        </w:tc>
      </w:tr>
    </w:tbl>
    <w:p>
      <w:pPr>
        <w:spacing w:after="0"/>
        <w:ind w:left="0"/>
        <w:jc w:val="both"/>
      </w:pPr>
      <w:r>
        <w:rPr>
          <w:rFonts w:ascii="Times New Roman"/>
          <w:b w:val="false"/>
          <w:i w:val="false"/>
          <w:color w:val="000000"/>
          <w:sz w:val="28"/>
        </w:rPr>
        <w:t>
      Медициналық туу туралы куәлік (тіркелет өкіліктерге ұсынуға беріледі)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(болған жағдайда) (жеке басын куәландыратын құжаттарға сәйкес)</w:t>
      </w:r>
    </w:p>
    <w:p>
      <w:pPr>
        <w:spacing w:after="0"/>
        <w:ind w:left="0"/>
        <w:jc w:val="both"/>
      </w:pPr>
      <w:r>
        <w:rPr>
          <w:rFonts w:ascii="Times New Roman"/>
          <w:b w:val="false"/>
          <w:i w:val="false"/>
          <w:color w:val="000000"/>
          <w:sz w:val="28"/>
        </w:rPr>
        <w:t>
      3 Тұрғылықты мекенжйы</w:t>
      </w:r>
    </w:p>
    <w:p>
      <w:pPr>
        <w:spacing w:after="0"/>
        <w:ind w:left="0"/>
        <w:jc w:val="both"/>
      </w:pPr>
      <w:r>
        <w:rPr>
          <w:rFonts w:ascii="Times New Roman"/>
          <w:b w:val="false"/>
          <w:i w:val="false"/>
          <w:color w:val="000000"/>
          <w:sz w:val="28"/>
        </w:rPr>
        <w:t>
      4 Анасының туған күні</w:t>
      </w:r>
    </w:p>
    <w:p>
      <w:pPr>
        <w:spacing w:after="0"/>
        <w:ind w:left="0"/>
        <w:jc w:val="both"/>
      </w:pPr>
      <w:r>
        <w:rPr>
          <w:rFonts w:ascii="Times New Roman"/>
          <w:b w:val="false"/>
          <w:i w:val="false"/>
          <w:color w:val="000000"/>
          <w:sz w:val="28"/>
        </w:rPr>
        <w:t>
      5 Анасының ұлты</w:t>
      </w:r>
    </w:p>
    <w:p>
      <w:pPr>
        <w:spacing w:after="0"/>
        <w:ind w:left="0"/>
        <w:jc w:val="both"/>
      </w:pPr>
      <w:r>
        <w:rPr>
          <w:rFonts w:ascii="Times New Roman"/>
          <w:b w:val="false"/>
          <w:i w:val="false"/>
          <w:color w:val="000000"/>
          <w:sz w:val="28"/>
        </w:rPr>
        <w:t>
      6 Анасының отбасылық жағдайы</w:t>
      </w:r>
    </w:p>
    <w:p>
      <w:pPr>
        <w:spacing w:after="0"/>
        <w:ind w:left="0"/>
        <w:jc w:val="both"/>
      </w:pPr>
      <w:r>
        <w:rPr>
          <w:rFonts w:ascii="Times New Roman"/>
          <w:b w:val="false"/>
          <w:i w:val="false"/>
          <w:color w:val="000000"/>
          <w:sz w:val="28"/>
        </w:rPr>
        <w:t>
      7 Анасының білімі</w:t>
      </w:r>
    </w:p>
    <w:p>
      <w:pPr>
        <w:spacing w:after="0"/>
        <w:ind w:left="0"/>
        <w:jc w:val="both"/>
      </w:pPr>
      <w:r>
        <w:rPr>
          <w:rFonts w:ascii="Times New Roman"/>
          <w:b w:val="false"/>
          <w:i w:val="false"/>
          <w:color w:val="000000"/>
          <w:sz w:val="28"/>
        </w:rPr>
        <w:t>
      8 Босану күні мен уақыты</w:t>
      </w:r>
    </w:p>
    <w:p>
      <w:pPr>
        <w:spacing w:after="0"/>
        <w:ind w:left="0"/>
        <w:jc w:val="both"/>
      </w:pPr>
      <w:r>
        <w:rPr>
          <w:rFonts w:ascii="Times New Roman"/>
          <w:b w:val="false"/>
          <w:i w:val="false"/>
          <w:color w:val="000000"/>
          <w:sz w:val="28"/>
        </w:rPr>
        <w:t>
      9 Босану орыны</w:t>
      </w:r>
    </w:p>
    <w:p>
      <w:pPr>
        <w:spacing w:after="0"/>
        <w:ind w:left="0"/>
        <w:jc w:val="both"/>
      </w:pPr>
      <w:r>
        <w:rPr>
          <w:rFonts w:ascii="Times New Roman"/>
          <w:b w:val="false"/>
          <w:i w:val="false"/>
          <w:color w:val="000000"/>
          <w:sz w:val="28"/>
        </w:rPr>
        <w:t>
      10 Баланың жынысы</w:t>
      </w:r>
    </w:p>
    <w:p>
      <w:pPr>
        <w:spacing w:after="0"/>
        <w:ind w:left="0"/>
        <w:jc w:val="both"/>
      </w:pPr>
      <w:r>
        <w:rPr>
          <w:rFonts w:ascii="Times New Roman"/>
          <w:b w:val="false"/>
          <w:i w:val="false"/>
          <w:color w:val="000000"/>
          <w:sz w:val="28"/>
        </w:rPr>
        <w:t>
      10-1. Сәби дүниеге келді: бір ұрықтан туғанда - 1, егіздердің біріншісінен - 2, егіздердің екіншісінен - 3, басқа бірнеше рет туылғаннан - 4</w:t>
      </w:r>
    </w:p>
    <w:p>
      <w:pPr>
        <w:spacing w:after="0"/>
        <w:ind w:left="0"/>
        <w:jc w:val="both"/>
      </w:pPr>
      <w:r>
        <w:rPr>
          <w:rFonts w:ascii="Times New Roman"/>
          <w:b w:val="false"/>
          <w:i w:val="false"/>
          <w:color w:val="000000"/>
          <w:sz w:val="28"/>
        </w:rPr>
        <w:t>
      10-2. Сәби дүниеге келді: толық мерзімді - 1, шала туған - 2, туылған - 3</w:t>
      </w:r>
    </w:p>
    <w:p>
      <w:pPr>
        <w:spacing w:after="0"/>
        <w:ind w:left="0"/>
        <w:jc w:val="both"/>
      </w:pPr>
      <w:r>
        <w:rPr>
          <w:rFonts w:ascii="Times New Roman"/>
          <w:b w:val="false"/>
          <w:i w:val="false"/>
          <w:color w:val="000000"/>
          <w:sz w:val="28"/>
        </w:rPr>
        <w:t>
      10-3. Сәбидің туылған кездегі салмағы мен бойы</w:t>
      </w:r>
    </w:p>
    <w:p>
      <w:pPr>
        <w:spacing w:after="0"/>
        <w:ind w:left="0"/>
        <w:jc w:val="both"/>
      </w:pPr>
      <w:r>
        <w:rPr>
          <w:rFonts w:ascii="Times New Roman"/>
          <w:b w:val="false"/>
          <w:i w:val="false"/>
          <w:color w:val="000000"/>
          <w:sz w:val="28"/>
        </w:rPr>
        <w:t>
      10-4. Қай баланы анасы туды (тірі туылу кезегі)</w:t>
      </w:r>
    </w:p>
    <w:p>
      <w:pPr>
        <w:spacing w:after="0"/>
        <w:ind w:left="0"/>
        <w:jc w:val="both"/>
      </w:pPr>
      <w:r>
        <w:rPr>
          <w:rFonts w:ascii="Times New Roman"/>
          <w:b w:val="false"/>
          <w:i w:val="false"/>
          <w:color w:val="000000"/>
          <w:sz w:val="28"/>
        </w:rPr>
        <w:t>
      11 Дәрігердің (медбикенің) тегі, аты, әкесінің аты (бар болса)</w:t>
      </w:r>
    </w:p>
    <w:p>
      <w:pPr>
        <w:spacing w:after="0"/>
        <w:ind w:left="0"/>
        <w:jc w:val="both"/>
      </w:pPr>
      <w:r>
        <w:rPr>
          <w:rFonts w:ascii="Times New Roman"/>
          <w:b w:val="false"/>
          <w:i w:val="false"/>
          <w:color w:val="000000"/>
          <w:sz w:val="28"/>
        </w:rPr>
        <w:t xml:space="preserve">
      Медициналық ұйымның немесе жеке медициналық тәжірибемен айналысатын жеке тұлғаның идентификаторы </w:t>
      </w:r>
    </w:p>
    <w:p>
      <w:pPr>
        <w:spacing w:after="0"/>
        <w:ind w:left="0"/>
        <w:jc w:val="both"/>
      </w:pPr>
      <w:r>
        <w:rPr>
          <w:rFonts w:ascii="Times New Roman"/>
          <w:b w:val="false"/>
          <w:i w:val="false"/>
          <w:color w:val="000000"/>
          <w:sz w:val="28"/>
        </w:rPr>
        <w:t>
      Медициналық қызметкердің идентификаторы</w:t>
      </w:r>
    </w:p>
    <w:p>
      <w:pPr>
        <w:spacing w:after="0"/>
        <w:ind w:left="0"/>
        <w:jc w:val="both"/>
      </w:pPr>
      <w:r>
        <w:rPr>
          <w:rFonts w:ascii="Times New Roman"/>
          <w:b w:val="false"/>
          <w:i w:val="false"/>
          <w:color w:val="000000"/>
          <w:sz w:val="28"/>
        </w:rPr>
        <w:t>
      Ата-анасына анықтама үшін:</w:t>
      </w:r>
    </w:p>
    <w:p>
      <w:pPr>
        <w:spacing w:after="0"/>
        <w:ind w:left="0"/>
        <w:jc w:val="both"/>
      </w:pPr>
      <w:r>
        <w:rPr>
          <w:rFonts w:ascii="Times New Roman"/>
          <w:b w:val="false"/>
          <w:i w:val="false"/>
          <w:color w:val="000000"/>
          <w:sz w:val="28"/>
        </w:rPr>
        <w:t>
      Қазақстан Республикасының "Неке (ерлі-зайыптылық) және отбасы туралы" Кодексінің 189-шы бөліміне сәйкес баланы тіркеу органдарында тіркеу қажет. Баланың туу туралы өтініш баланың туылған күнінен бастап екі айдан кешіктірілмей жасалуы керек.</w:t>
      </w:r>
    </w:p>
    <w:p>
      <w:pPr>
        <w:spacing w:after="0"/>
        <w:ind w:left="0"/>
        <w:jc w:val="both"/>
      </w:pPr>
      <w:r>
        <w:rPr>
          <w:rFonts w:ascii="Times New Roman"/>
          <w:b w:val="false"/>
          <w:i w:val="false"/>
          <w:color w:val="000000"/>
          <w:sz w:val="28"/>
        </w:rPr>
        <w:t>
      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104/е нысанды медициналық құжаттама</w:t>
            </w:r>
          </w:p>
        </w:tc>
      </w:tr>
    </w:tbl>
    <w:p>
      <w:pPr>
        <w:spacing w:after="0"/>
        <w:ind w:left="0"/>
        <w:jc w:val="both"/>
      </w:pPr>
      <w:r>
        <w:rPr>
          <w:rFonts w:ascii="Times New Roman"/>
          <w:b w:val="false"/>
          <w:i w:val="false"/>
          <w:color w:val="000000"/>
          <w:sz w:val="28"/>
        </w:rPr>
        <w:t>
      Мәжбүрлеп емдеудегі тұлғаларды психиатриялық куәландырудың қорытындысы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жылғы "____" _________________</w:t>
            </w:r>
          </w:p>
        </w:tc>
      </w:tr>
    </w:tbl>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аты, тегі,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Туған күні _________________ ЖСН__________________________________________</w:t>
      </w:r>
    </w:p>
    <w:p>
      <w:pPr>
        <w:spacing w:after="0"/>
        <w:ind w:left="0"/>
        <w:jc w:val="both"/>
      </w:pPr>
      <w:r>
        <w:rPr>
          <w:rFonts w:ascii="Times New Roman"/>
          <w:b w:val="false"/>
          <w:i w:val="false"/>
          <w:color w:val="000000"/>
          <w:sz w:val="28"/>
        </w:rPr>
        <w:t xml:space="preserve">
      20__жылғы "____" _____________________соттың анықтамасына сәйкес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_______________________________________________бабы бойынша айыпталған </w:t>
      </w:r>
    </w:p>
    <w:p>
      <w:pPr>
        <w:spacing w:after="0"/>
        <w:ind w:left="0"/>
        <w:jc w:val="both"/>
      </w:pPr>
      <w:r>
        <w:rPr>
          <w:rFonts w:ascii="Times New Roman"/>
          <w:b w:val="false"/>
          <w:i w:val="false"/>
          <w:color w:val="000000"/>
          <w:sz w:val="28"/>
        </w:rPr>
        <w:t xml:space="preserve">
      _______жылдан "____" ______________________________ бастап осы мекемеде мәжбүрлеп емделуде </w:t>
      </w:r>
    </w:p>
    <w:p>
      <w:pPr>
        <w:spacing w:after="0"/>
        <w:ind w:left="0"/>
        <w:jc w:val="both"/>
      </w:pPr>
      <w:r>
        <w:rPr>
          <w:rFonts w:ascii="Times New Roman"/>
          <w:b w:val="false"/>
          <w:i w:val="false"/>
          <w:color w:val="000000"/>
          <w:sz w:val="28"/>
        </w:rPr>
        <w:t>
      Психиатриялық куәландыруды мынадай құрамдағы дәрігерлік комиссия жүргізді:</w:t>
      </w:r>
    </w:p>
    <w:p>
      <w:pPr>
        <w:spacing w:after="0"/>
        <w:ind w:left="0"/>
        <w:jc w:val="both"/>
      </w:pPr>
      <w:r>
        <w:rPr>
          <w:rFonts w:ascii="Times New Roman"/>
          <w:b w:val="false"/>
          <w:i w:val="false"/>
          <w:color w:val="000000"/>
          <w:sz w:val="28"/>
        </w:rPr>
        <w:t>
      Төраға ____________________________________________________________________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"Қорытындының" қалған бөлімдері келесі_______________ парақтарда жазылады.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105/е нысанды медициналық құжаттама </w:t>
            </w:r>
          </w:p>
        </w:tc>
      </w:tr>
    </w:tbl>
    <w:p>
      <w:pPr>
        <w:spacing w:after="0"/>
        <w:ind w:left="0"/>
        <w:jc w:val="both"/>
      </w:pPr>
      <w:r>
        <w:rPr>
          <w:rFonts w:ascii="Times New Roman"/>
          <w:b w:val="false"/>
          <w:i w:val="false"/>
          <w:color w:val="000000"/>
          <w:sz w:val="28"/>
        </w:rPr>
        <w:t>
      Стационарлық және амбулаториялық сот-психиатриялық сараптаманы тіркеу журналы</w:t>
      </w:r>
    </w:p>
    <w:p>
      <w:pPr>
        <w:spacing w:after="0"/>
        <w:ind w:left="0"/>
        <w:jc w:val="both"/>
      </w:pPr>
      <w:r>
        <w:rPr>
          <w:rFonts w:ascii="Times New Roman"/>
          <w:b w:val="false"/>
          <w:i w:val="false"/>
          <w:color w:val="000000"/>
          <w:sz w:val="28"/>
        </w:rPr>
        <w:t>
      20__ жылғы "___"_____________басталды 20___жылғы "____"_____________ аяқталды</w:t>
      </w:r>
    </w:p>
    <w:p>
      <w:pPr>
        <w:spacing w:after="0"/>
        <w:ind w:left="0"/>
        <w:jc w:val="both"/>
      </w:pPr>
      <w:r>
        <w:rPr>
          <w:rFonts w:ascii="Times New Roman"/>
          <w:b w:val="false"/>
          <w:i w:val="false"/>
          <w:color w:val="000000"/>
          <w:sz w:val="28"/>
        </w:rPr>
        <w:t xml:space="preserve">
      Журналды толтыру жөніндегі нұсқаулық. </w:t>
      </w:r>
    </w:p>
    <w:p>
      <w:pPr>
        <w:spacing w:after="0"/>
        <w:ind w:left="0"/>
        <w:jc w:val="both"/>
      </w:pPr>
      <w:r>
        <w:rPr>
          <w:rFonts w:ascii="Times New Roman"/>
          <w:b w:val="false"/>
          <w:i w:val="false"/>
          <w:color w:val="000000"/>
          <w:sz w:val="28"/>
        </w:rPr>
        <w:t xml:space="preserve">
      Әрбір сот-психиатриялық сараптама </w:t>
      </w:r>
    </w:p>
    <w:p>
      <w:pPr>
        <w:spacing w:after="0"/>
        <w:ind w:left="0"/>
        <w:jc w:val="both"/>
      </w:pPr>
      <w:r>
        <w:rPr>
          <w:rFonts w:ascii="Times New Roman"/>
          <w:b w:val="false"/>
          <w:i w:val="false"/>
          <w:color w:val="000000"/>
          <w:sz w:val="28"/>
        </w:rPr>
        <w:t>
      комиссиясындағы арнайы бөлінген адам жүргізеді.</w:t>
      </w:r>
    </w:p>
    <w:p>
      <w:pPr>
        <w:spacing w:after="0"/>
        <w:ind w:left="0"/>
        <w:jc w:val="both"/>
      </w:pPr>
      <w:r>
        <w:rPr>
          <w:rFonts w:ascii="Times New Roman"/>
          <w:b w:val="false"/>
          <w:i w:val="false"/>
          <w:color w:val="000000"/>
          <w:sz w:val="28"/>
        </w:rPr>
        <w:t>
      Парақтары нөмірленген журнал байланған, базасында сот-психиатриялық сараптама жүргізу</w:t>
      </w:r>
    </w:p>
    <w:p>
      <w:pPr>
        <w:spacing w:after="0"/>
        <w:ind w:left="0"/>
        <w:jc w:val="both"/>
      </w:pPr>
      <w:r>
        <w:rPr>
          <w:rFonts w:ascii="Times New Roman"/>
          <w:b w:val="false"/>
          <w:i w:val="false"/>
          <w:color w:val="000000"/>
          <w:sz w:val="28"/>
        </w:rPr>
        <w:t>
      ұйымдастырылған ұйымның мөрімен мөрленген</w:t>
      </w:r>
    </w:p>
    <w:p>
      <w:pPr>
        <w:spacing w:after="0"/>
        <w:ind w:left="0"/>
        <w:jc w:val="both"/>
      </w:pPr>
      <w:r>
        <w:rPr>
          <w:rFonts w:ascii="Times New Roman"/>
          <w:b w:val="false"/>
          <w:i w:val="false"/>
          <w:color w:val="000000"/>
          <w:sz w:val="28"/>
        </w:rPr>
        <w:t>
      және комиссия төрағасының қолы қойылған болуы тиіс.</w:t>
      </w:r>
    </w:p>
    <w:p>
      <w:pPr>
        <w:spacing w:after="0"/>
        <w:ind w:left="0"/>
        <w:jc w:val="both"/>
      </w:pPr>
      <w:r>
        <w:rPr>
          <w:rFonts w:ascii="Times New Roman"/>
          <w:b w:val="false"/>
          <w:i w:val="false"/>
          <w:color w:val="000000"/>
          <w:sz w:val="28"/>
        </w:rPr>
        <w:t>
      Пайдалану аяқталғаннан кейін мұрағатқа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429"/>
        <w:gridCol w:w="1344"/>
        <w:gridCol w:w="429"/>
        <w:gridCol w:w="429"/>
        <w:gridCol w:w="1224"/>
        <w:gridCol w:w="1385"/>
        <w:gridCol w:w="1980"/>
        <w:gridCol w:w="986"/>
        <w:gridCol w:w="1146"/>
        <w:gridCol w:w="667"/>
        <w:gridCol w:w="1838"/>
      </w:tblGrid>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тегі, әкесінің аты (болған жағдайда)</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айы, күні)</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 туралы қаулыны кім, қашан, қай тілде шығарды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(тергеудегі, сотталған, азаматтық істер бойынша) жататын адамдарды сипаттау</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 баптары (ҚР АК)</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іс бойынша бірінші, қайталанған, қосымша сараптама</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күні</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СПСК Т.А.Ә. (болған жағдайда): Төраға, мүшелері баяндамашы</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5"/>
        <w:gridCol w:w="1015"/>
        <w:gridCol w:w="1137"/>
        <w:gridCol w:w="1015"/>
        <w:gridCol w:w="1442"/>
        <w:gridCol w:w="1015"/>
        <w:gridCol w:w="1866"/>
        <w:gridCol w:w="1018"/>
        <w:gridCol w:w="2777"/>
      </w:tblGrid>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Акті-нің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(қай тілде)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медициналық шаралар</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жататын адам қайда жіберілді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w:t>
            </w:r>
            <w:r>
              <w:br/>
            </w:r>
            <w:r>
              <w:rPr>
                <w:rFonts w:ascii="Times New Roman"/>
                <w:b w:val="false"/>
                <w:i w:val="false"/>
                <w:color w:val="000000"/>
                <w:sz w:val="20"/>
              </w:rPr>
              <w:t>
дан шыққан күні</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жүргізудің жалпы мерзімі (АСПСК, ССПСК)</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беру күні</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алушының аты, тегі, әкесінің аты (болған жағдайда)</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106/е нысанды медициналық құжаттама </w:t>
            </w:r>
          </w:p>
        </w:tc>
      </w:tr>
    </w:tbl>
    <w:p>
      <w:pPr>
        <w:spacing w:after="0"/>
        <w:ind w:left="0"/>
        <w:jc w:val="both"/>
      </w:pPr>
      <w:r>
        <w:rPr>
          <w:rFonts w:ascii="Times New Roman"/>
          <w:b w:val="false"/>
          <w:i w:val="false"/>
          <w:color w:val="000000"/>
          <w:sz w:val="28"/>
        </w:rPr>
        <w:t>
      Медициналық қызметтерді көрсету ақауларын есепке алу картасы (мқае)</w:t>
      </w:r>
    </w:p>
    <w:tbl>
      <w:tblPr>
        <w:tblW w:w="0" w:type="auto"/>
        <w:tblCellSpacing w:w="0" w:type="auto"/>
        <w:tblBorders>
          <w:top w:val="none"/>
          <w:left w:val="none"/>
          <w:bottom w:val="none"/>
          <w:right w:val="none"/>
          <w:insideH w:val="none"/>
          <w:insideV w:val="none"/>
        </w:tblBorders>
      </w:tblPr>
      <w:tblGrid>
        <w:gridCol w:w="295"/>
        <w:gridCol w:w="94"/>
        <w:gridCol w:w="12394"/>
      </w:tblGrid>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КТН</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2"/>
              <w:gridCol w:w="998"/>
              <w:gridCol w:w="998"/>
              <w:gridCol w:w="998"/>
              <w:gridCol w:w="998"/>
              <w:gridCol w:w="998"/>
              <w:gridCol w:w="998"/>
              <w:gridCol w:w="998"/>
              <w:gridCol w:w="998"/>
              <w:gridCol w:w="998"/>
              <w:gridCol w:w="998"/>
              <w:gridCol w:w="1148"/>
            </w:tblGrid>
            <w:tr>
              <w:trPr>
                <w:trHeight w:val="30" w:hRule="atLeast"/>
              </w:trPr>
              <w:tc>
                <w:tcPr>
                  <w:tcW w:w="11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Карта:</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бірінші рет</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екінші рет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Тегі _____________________ аты _____________________</w:t>
      </w:r>
    </w:p>
    <w:p>
      <w:pPr>
        <w:spacing w:after="0"/>
        <w:ind w:left="0"/>
        <w:jc w:val="both"/>
      </w:pPr>
      <w:r>
        <w:rPr>
          <w:rFonts w:ascii="Times New Roman"/>
          <w:b w:val="false"/>
          <w:i w:val="false"/>
          <w:color w:val="000000"/>
          <w:sz w:val="28"/>
        </w:rPr>
        <w:t>
      әкесінің аты (болған жағдайда) _____________________________________________</w:t>
      </w:r>
    </w:p>
    <w:p>
      <w:pPr>
        <w:spacing w:after="0"/>
        <w:ind w:left="0"/>
        <w:jc w:val="both"/>
      </w:pPr>
      <w:r>
        <w:rPr>
          <w:rFonts w:ascii="Times New Roman"/>
          <w:b w:val="false"/>
          <w:i w:val="false"/>
          <w:color w:val="000000"/>
          <w:sz w:val="28"/>
        </w:rPr>
        <w:t>
      4. ЖСН __________________________</w:t>
      </w:r>
    </w:p>
    <w:p>
      <w:pPr>
        <w:spacing w:after="0"/>
        <w:ind w:left="0"/>
        <w:jc w:val="both"/>
      </w:pPr>
      <w:r>
        <w:rPr>
          <w:rFonts w:ascii="Times New Roman"/>
          <w:b w:val="false"/>
          <w:i w:val="false"/>
          <w:color w:val="000000"/>
          <w:sz w:val="28"/>
        </w:rPr>
        <w:t>
      5. Ұлты ____________________________________________</w:t>
      </w:r>
    </w:p>
    <w:p>
      <w:pPr>
        <w:spacing w:after="0"/>
        <w:ind w:left="0"/>
        <w:jc w:val="both"/>
      </w:pPr>
      <w:r>
        <w:rPr>
          <w:rFonts w:ascii="Times New Roman"/>
          <w:b w:val="false"/>
          <w:i w:val="false"/>
          <w:color w:val="000000"/>
          <w:sz w:val="28"/>
        </w:rPr>
        <w:t>
      6. Туған күнi /_______/________/____________/</w:t>
      </w:r>
    </w:p>
    <w:p>
      <w:pPr>
        <w:spacing w:after="0"/>
        <w:ind w:left="0"/>
        <w:jc w:val="both"/>
      </w:pPr>
      <w:r>
        <w:rPr>
          <w:rFonts w:ascii="Times New Roman"/>
          <w:b w:val="false"/>
          <w:i w:val="false"/>
          <w:color w:val="000000"/>
          <w:sz w:val="28"/>
        </w:rPr>
        <w:t xml:space="preserve">
       кк/аа/ жжжж </w:t>
      </w:r>
    </w:p>
    <w:p>
      <w:pPr>
        <w:spacing w:after="0"/>
        <w:ind w:left="0"/>
        <w:jc w:val="both"/>
      </w:pPr>
      <w:r>
        <w:rPr>
          <w:rFonts w:ascii="Times New Roman"/>
          <w:b w:val="false"/>
          <w:i w:val="false"/>
          <w:color w:val="000000"/>
          <w:sz w:val="28"/>
        </w:rPr>
        <w:t>
      7. Жасы __________________________</w:t>
      </w:r>
    </w:p>
    <w:p>
      <w:pPr>
        <w:spacing w:after="0"/>
        <w:ind w:left="0"/>
        <w:jc w:val="both"/>
      </w:pPr>
      <w:r>
        <w:rPr>
          <w:rFonts w:ascii="Times New Roman"/>
          <w:b w:val="false"/>
          <w:i w:val="false"/>
          <w:color w:val="000000"/>
          <w:sz w:val="28"/>
        </w:rPr>
        <w:t xml:space="preserve">
       толық жасы </w:t>
      </w:r>
    </w:p>
    <w:p>
      <w:pPr>
        <w:spacing w:after="0"/>
        <w:ind w:left="0"/>
        <w:jc w:val="both"/>
      </w:pPr>
      <w:r>
        <w:rPr>
          <w:rFonts w:ascii="Times New Roman"/>
          <w:b w:val="false"/>
          <w:i w:val="false"/>
          <w:color w:val="000000"/>
          <w:sz w:val="28"/>
        </w:rPr>
        <w:t>
      8. Тұрғылықты жері _______________________________</w:t>
      </w:r>
    </w:p>
    <w:p>
      <w:pPr>
        <w:spacing w:after="0"/>
        <w:ind w:left="0"/>
        <w:jc w:val="both"/>
      </w:pPr>
      <w:r>
        <w:rPr>
          <w:rFonts w:ascii="Times New Roman"/>
          <w:b w:val="false"/>
          <w:i w:val="false"/>
          <w:color w:val="000000"/>
          <w:sz w:val="28"/>
        </w:rPr>
        <w:t>
      _____________________________________________________________________ елi, облысы, әкiмшiлiк ауданы елдi мекен, көше, үй, пәтер</w:t>
      </w:r>
    </w:p>
    <w:p>
      <w:pPr>
        <w:spacing w:after="0"/>
        <w:ind w:left="0"/>
        <w:jc w:val="both"/>
      </w:pPr>
      <w:r>
        <w:rPr>
          <w:rFonts w:ascii="Times New Roman"/>
          <w:b w:val="false"/>
          <w:i w:val="false"/>
          <w:color w:val="000000"/>
          <w:sz w:val="28"/>
        </w:rPr>
        <w:t>
      9. Медициналық қызметтерді көрсетуде ақаулар жіберген медициналықұйымдар ________________________________________________________________________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10. Жолдаған ұйымның диагнозы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11. Қорытынды диагноз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8"/>
        <w:gridCol w:w="1242"/>
      </w:tblGrid>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Медициналық көмек сапасын сараптамалық бағалау</w:t>
      </w:r>
    </w:p>
    <w:p>
      <w:pPr>
        <w:spacing w:after="0"/>
        <w:ind w:left="0"/>
        <w:jc w:val="both"/>
      </w:pPr>
      <w:r>
        <w:rPr>
          <w:rFonts w:ascii="Times New Roman"/>
          <w:b w:val="false"/>
          <w:i w:val="false"/>
          <w:color w:val="000000"/>
          <w:sz w:val="28"/>
        </w:rPr>
        <w:t>
      I. МҚАЕ амбулаториялық көмек көрсету деңгейінде (керекті астын сызыңыз)</w:t>
      </w:r>
    </w:p>
    <w:p>
      <w:pPr>
        <w:spacing w:after="0"/>
        <w:ind w:left="0"/>
        <w:jc w:val="both"/>
      </w:pPr>
      <w:r>
        <w:rPr>
          <w:rFonts w:ascii="Times New Roman"/>
          <w:b w:val="false"/>
          <w:i w:val="false"/>
          <w:color w:val="000000"/>
          <w:sz w:val="28"/>
        </w:rPr>
        <w:t>
      0 – белгісіз;</w:t>
      </w:r>
    </w:p>
    <w:p>
      <w:pPr>
        <w:spacing w:after="0"/>
        <w:ind w:left="0"/>
        <w:jc w:val="both"/>
      </w:pPr>
      <w:r>
        <w:rPr>
          <w:rFonts w:ascii="Times New Roman"/>
          <w:b w:val="false"/>
          <w:i w:val="false"/>
          <w:color w:val="000000"/>
          <w:sz w:val="28"/>
        </w:rPr>
        <w:t>
      1 – бақыланбаған;</w:t>
      </w:r>
    </w:p>
    <w:p>
      <w:pPr>
        <w:spacing w:after="0"/>
        <w:ind w:left="0"/>
        <w:jc w:val="both"/>
      </w:pPr>
      <w:r>
        <w:rPr>
          <w:rFonts w:ascii="Times New Roman"/>
          <w:b w:val="false"/>
          <w:i w:val="false"/>
          <w:color w:val="000000"/>
          <w:sz w:val="28"/>
        </w:rPr>
        <w:t>
      2 – ақаулар табылмады;</w:t>
      </w:r>
    </w:p>
    <w:p>
      <w:pPr>
        <w:spacing w:after="0"/>
        <w:ind w:left="0"/>
        <w:jc w:val="both"/>
      </w:pPr>
      <w:r>
        <w:rPr>
          <w:rFonts w:ascii="Times New Roman"/>
          <w:b w:val="false"/>
          <w:i w:val="false"/>
          <w:color w:val="000000"/>
          <w:sz w:val="28"/>
        </w:rPr>
        <w:t>
      3 – динамикалық бақылаудың жоқтығы;</w:t>
      </w:r>
    </w:p>
    <w:p>
      <w:pPr>
        <w:spacing w:after="0"/>
        <w:ind w:left="0"/>
        <w:jc w:val="both"/>
      </w:pPr>
      <w:r>
        <w:rPr>
          <w:rFonts w:ascii="Times New Roman"/>
          <w:b w:val="false"/>
          <w:i w:val="false"/>
          <w:color w:val="000000"/>
          <w:sz w:val="28"/>
        </w:rPr>
        <w:t>
      4 – зерттеп-қарау кемшіліктері:</w:t>
      </w:r>
    </w:p>
    <w:p>
      <w:pPr>
        <w:spacing w:after="0"/>
        <w:ind w:left="0"/>
        <w:jc w:val="both"/>
      </w:pPr>
      <w:r>
        <w:rPr>
          <w:rFonts w:ascii="Times New Roman"/>
          <w:b w:val="false"/>
          <w:i w:val="false"/>
          <w:color w:val="000000"/>
          <w:sz w:val="28"/>
        </w:rPr>
        <w:t>
      4.1 – зерттеп-қаралмаған,</w:t>
      </w:r>
    </w:p>
    <w:p>
      <w:pPr>
        <w:spacing w:after="0"/>
        <w:ind w:left="0"/>
        <w:jc w:val="both"/>
      </w:pPr>
      <w:r>
        <w:rPr>
          <w:rFonts w:ascii="Times New Roman"/>
          <w:b w:val="false"/>
          <w:i w:val="false"/>
          <w:color w:val="000000"/>
          <w:sz w:val="28"/>
        </w:rPr>
        <w:t>
      4.2 – зертханалық-аспаптық зерттеп-қарау толық емес,</w:t>
      </w:r>
    </w:p>
    <w:p>
      <w:pPr>
        <w:spacing w:after="0"/>
        <w:ind w:left="0"/>
        <w:jc w:val="both"/>
      </w:pPr>
      <w:r>
        <w:rPr>
          <w:rFonts w:ascii="Times New Roman"/>
          <w:b w:val="false"/>
          <w:i w:val="false"/>
          <w:color w:val="000000"/>
          <w:sz w:val="28"/>
        </w:rPr>
        <w:t>
      4.3 – бейінді мамандардың консультациялық көмегініңжеткіліксіздігі;</w:t>
      </w:r>
    </w:p>
    <w:p>
      <w:pPr>
        <w:spacing w:after="0"/>
        <w:ind w:left="0"/>
        <w:jc w:val="both"/>
      </w:pPr>
      <w:r>
        <w:rPr>
          <w:rFonts w:ascii="Times New Roman"/>
          <w:b w:val="false"/>
          <w:i w:val="false"/>
          <w:color w:val="000000"/>
          <w:sz w:val="28"/>
        </w:rPr>
        <w:t>
      5 – шағымдар мен анамнездердің сипаттамасы:</w:t>
      </w:r>
    </w:p>
    <w:p>
      <w:pPr>
        <w:spacing w:after="0"/>
        <w:ind w:left="0"/>
        <w:jc w:val="both"/>
      </w:pPr>
      <w:r>
        <w:rPr>
          <w:rFonts w:ascii="Times New Roman"/>
          <w:b w:val="false"/>
          <w:i w:val="false"/>
          <w:color w:val="000000"/>
          <w:sz w:val="28"/>
        </w:rPr>
        <w:t>
      5.1 – толық,</w:t>
      </w:r>
    </w:p>
    <w:p>
      <w:pPr>
        <w:spacing w:after="0"/>
        <w:ind w:left="0"/>
        <w:jc w:val="both"/>
      </w:pPr>
      <w:r>
        <w:rPr>
          <w:rFonts w:ascii="Times New Roman"/>
          <w:b w:val="false"/>
          <w:i w:val="false"/>
          <w:color w:val="000000"/>
          <w:sz w:val="28"/>
        </w:rPr>
        <w:t>
      5.2 – толық емес,</w:t>
      </w:r>
    </w:p>
    <w:p>
      <w:pPr>
        <w:spacing w:after="0"/>
        <w:ind w:left="0"/>
        <w:jc w:val="both"/>
      </w:pPr>
      <w:r>
        <w:rPr>
          <w:rFonts w:ascii="Times New Roman"/>
          <w:b w:val="false"/>
          <w:i w:val="false"/>
          <w:color w:val="000000"/>
          <w:sz w:val="28"/>
        </w:rPr>
        <w:t>
      5.3 – диагнозға сәйкес келмейді,</w:t>
      </w:r>
    </w:p>
    <w:p>
      <w:pPr>
        <w:spacing w:after="0"/>
        <w:ind w:left="0"/>
        <w:jc w:val="both"/>
      </w:pPr>
      <w:r>
        <w:rPr>
          <w:rFonts w:ascii="Times New Roman"/>
          <w:b w:val="false"/>
          <w:i w:val="false"/>
          <w:color w:val="000000"/>
          <w:sz w:val="28"/>
        </w:rPr>
        <w:t>
      5.4 – анамнез көрсетілмеген,</w:t>
      </w:r>
    </w:p>
    <w:p>
      <w:pPr>
        <w:spacing w:after="0"/>
        <w:ind w:left="0"/>
        <w:jc w:val="both"/>
      </w:pPr>
      <w:r>
        <w:rPr>
          <w:rFonts w:ascii="Times New Roman"/>
          <w:b w:val="false"/>
          <w:i w:val="false"/>
          <w:color w:val="000000"/>
          <w:sz w:val="28"/>
        </w:rPr>
        <w:t>
      5.5 – анамнез толық ашылмаған;</w:t>
      </w:r>
    </w:p>
    <w:p>
      <w:pPr>
        <w:spacing w:after="0"/>
        <w:ind w:left="0"/>
        <w:jc w:val="both"/>
      </w:pPr>
      <w:r>
        <w:rPr>
          <w:rFonts w:ascii="Times New Roman"/>
          <w:b w:val="false"/>
          <w:i w:val="false"/>
          <w:color w:val="000000"/>
          <w:sz w:val="28"/>
        </w:rPr>
        <w:t>
      6 – науқас жағдайының ауырлығын дұрыс бағаламау;</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w:t>
      </w:r>
    </w:p>
    <w:p>
      <w:pPr>
        <w:spacing w:after="0"/>
        <w:ind w:left="0"/>
        <w:jc w:val="both"/>
      </w:pPr>
      <w:r>
        <w:rPr>
          <w:rFonts w:ascii="Times New Roman"/>
          <w:b w:val="false"/>
          <w:i w:val="false"/>
          <w:color w:val="000000"/>
          <w:sz w:val="28"/>
        </w:rPr>
        <w:t>
      8 – адекваттік емес терапия:</w:t>
      </w:r>
    </w:p>
    <w:p>
      <w:pPr>
        <w:spacing w:after="0"/>
        <w:ind w:left="0"/>
        <w:jc w:val="both"/>
      </w:pPr>
      <w:r>
        <w:rPr>
          <w:rFonts w:ascii="Times New Roman"/>
          <w:b w:val="false"/>
          <w:i w:val="false"/>
          <w:color w:val="000000"/>
          <w:sz w:val="28"/>
        </w:rPr>
        <w:t>
      8.1 – емдеу жүргізілмеген,</w:t>
      </w:r>
    </w:p>
    <w:p>
      <w:pPr>
        <w:spacing w:after="0"/>
        <w:ind w:left="0"/>
        <w:jc w:val="both"/>
      </w:pPr>
      <w:r>
        <w:rPr>
          <w:rFonts w:ascii="Times New Roman"/>
          <w:b w:val="false"/>
          <w:i w:val="false"/>
          <w:color w:val="000000"/>
          <w:sz w:val="28"/>
        </w:rPr>
        <w:t>
      8.2 – толық көлемде жүргізілмеген,</w:t>
      </w:r>
    </w:p>
    <w:p>
      <w:pPr>
        <w:spacing w:after="0"/>
        <w:ind w:left="0"/>
        <w:jc w:val="both"/>
      </w:pPr>
      <w:r>
        <w:rPr>
          <w:rFonts w:ascii="Times New Roman"/>
          <w:b w:val="false"/>
          <w:i w:val="false"/>
          <w:color w:val="000000"/>
          <w:sz w:val="28"/>
        </w:rPr>
        <w:t>
      8.3 – айғақтарсыз тағайындау;</w:t>
      </w:r>
    </w:p>
    <w:p>
      <w:pPr>
        <w:spacing w:after="0"/>
        <w:ind w:left="0"/>
        <w:jc w:val="both"/>
      </w:pPr>
      <w:r>
        <w:rPr>
          <w:rFonts w:ascii="Times New Roman"/>
          <w:b w:val="false"/>
          <w:i w:val="false"/>
          <w:color w:val="000000"/>
          <w:sz w:val="28"/>
        </w:rPr>
        <w:t>
      9 – емдеуге жатқызудың болмауы:</w:t>
      </w:r>
    </w:p>
    <w:p>
      <w:pPr>
        <w:spacing w:after="0"/>
        <w:ind w:left="0"/>
        <w:jc w:val="both"/>
      </w:pPr>
      <w:r>
        <w:rPr>
          <w:rFonts w:ascii="Times New Roman"/>
          <w:b w:val="false"/>
          <w:i w:val="false"/>
          <w:color w:val="000000"/>
          <w:sz w:val="28"/>
        </w:rPr>
        <w:t>
      9.1 – ұсынылған,</w:t>
      </w:r>
    </w:p>
    <w:p>
      <w:pPr>
        <w:spacing w:after="0"/>
        <w:ind w:left="0"/>
        <w:jc w:val="both"/>
      </w:pPr>
      <w:r>
        <w:rPr>
          <w:rFonts w:ascii="Times New Roman"/>
          <w:b w:val="false"/>
          <w:i w:val="false"/>
          <w:color w:val="000000"/>
          <w:sz w:val="28"/>
        </w:rPr>
        <w:t>
      9.2 – ұсынылмаған;</w:t>
      </w:r>
    </w:p>
    <w:p>
      <w:pPr>
        <w:spacing w:after="0"/>
        <w:ind w:left="0"/>
        <w:jc w:val="both"/>
      </w:pPr>
      <w:r>
        <w:rPr>
          <w:rFonts w:ascii="Times New Roman"/>
          <w:b w:val="false"/>
          <w:i w:val="false"/>
          <w:color w:val="000000"/>
          <w:sz w:val="28"/>
        </w:rPr>
        <w:t>
      10 – кешіктіріп емдеуге жатқызу;</w:t>
      </w:r>
    </w:p>
    <w:p>
      <w:pPr>
        <w:spacing w:after="0"/>
        <w:ind w:left="0"/>
        <w:jc w:val="both"/>
      </w:pPr>
      <w:r>
        <w:rPr>
          <w:rFonts w:ascii="Times New Roman"/>
          <w:b w:val="false"/>
          <w:i w:val="false"/>
          <w:color w:val="000000"/>
          <w:sz w:val="28"/>
        </w:rPr>
        <w:t>
      11 – созылмалы нысанды ауруы бар науқастарды диспансерлеудіңсапасы мен жүйелілігі:</w:t>
      </w:r>
    </w:p>
    <w:p>
      <w:pPr>
        <w:spacing w:after="0"/>
        <w:ind w:left="0"/>
        <w:jc w:val="both"/>
      </w:pPr>
      <w:r>
        <w:rPr>
          <w:rFonts w:ascii="Times New Roman"/>
          <w:b w:val="false"/>
          <w:i w:val="false"/>
          <w:color w:val="000000"/>
          <w:sz w:val="28"/>
        </w:rPr>
        <w:t>
      11.1 – стандарттар сақталған,</w:t>
      </w:r>
    </w:p>
    <w:p>
      <w:pPr>
        <w:spacing w:after="0"/>
        <w:ind w:left="0"/>
        <w:jc w:val="both"/>
      </w:pPr>
      <w:r>
        <w:rPr>
          <w:rFonts w:ascii="Times New Roman"/>
          <w:b w:val="false"/>
          <w:i w:val="false"/>
          <w:color w:val="000000"/>
          <w:sz w:val="28"/>
        </w:rPr>
        <w:t>
      11.2 – стандарттар сақталмаған,</w:t>
      </w:r>
    </w:p>
    <w:p>
      <w:pPr>
        <w:spacing w:after="0"/>
        <w:ind w:left="0"/>
        <w:jc w:val="both"/>
      </w:pPr>
      <w:r>
        <w:rPr>
          <w:rFonts w:ascii="Times New Roman"/>
          <w:b w:val="false"/>
          <w:i w:val="false"/>
          <w:color w:val="000000"/>
          <w:sz w:val="28"/>
        </w:rPr>
        <w:t>
      11.3 – диспансерлеу жасалмаған;</w:t>
      </w:r>
    </w:p>
    <w:p>
      <w:pPr>
        <w:spacing w:after="0"/>
        <w:ind w:left="0"/>
        <w:jc w:val="both"/>
      </w:pPr>
      <w:r>
        <w:rPr>
          <w:rFonts w:ascii="Times New Roman"/>
          <w:b w:val="false"/>
          <w:i w:val="false"/>
          <w:color w:val="000000"/>
          <w:sz w:val="28"/>
        </w:rPr>
        <w:t>
      12 – емдеу нәтижесі:</w:t>
      </w:r>
    </w:p>
    <w:p>
      <w:pPr>
        <w:spacing w:after="0"/>
        <w:ind w:left="0"/>
        <w:jc w:val="both"/>
      </w:pPr>
      <w:r>
        <w:rPr>
          <w:rFonts w:ascii="Times New Roman"/>
          <w:b w:val="false"/>
          <w:i w:val="false"/>
          <w:color w:val="000000"/>
          <w:sz w:val="28"/>
        </w:rPr>
        <w:t>
      12.1 – өлім жағдайы алдын-алуға болатын,</w:t>
      </w:r>
    </w:p>
    <w:p>
      <w:pPr>
        <w:spacing w:after="0"/>
        <w:ind w:left="0"/>
        <w:jc w:val="both"/>
      </w:pPr>
      <w:r>
        <w:rPr>
          <w:rFonts w:ascii="Times New Roman"/>
          <w:b w:val="false"/>
          <w:i w:val="false"/>
          <w:color w:val="000000"/>
          <w:sz w:val="28"/>
        </w:rPr>
        <w:t>
      12.2 – нәтижесі "нашарлау" сараптамалықбағалау,</w:t>
      </w:r>
    </w:p>
    <w:p>
      <w:pPr>
        <w:spacing w:after="0"/>
        <w:ind w:left="0"/>
        <w:jc w:val="both"/>
      </w:pPr>
      <w:r>
        <w:rPr>
          <w:rFonts w:ascii="Times New Roman"/>
          <w:b w:val="false"/>
          <w:i w:val="false"/>
          <w:color w:val="000000"/>
          <w:sz w:val="28"/>
        </w:rPr>
        <w:t>
      12.3 – нәтижесі "өзгеріссіз" сараптамалықбағалау,</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w:t>
      </w:r>
    </w:p>
    <w:p>
      <w:pPr>
        <w:spacing w:after="0"/>
        <w:ind w:left="0"/>
        <w:jc w:val="both"/>
      </w:pPr>
      <w:r>
        <w:rPr>
          <w:rFonts w:ascii="Times New Roman"/>
          <w:b w:val="false"/>
          <w:i w:val="false"/>
          <w:color w:val="000000"/>
          <w:sz w:val="28"/>
        </w:rPr>
        <w:t>
      13 – ұсынымның болуы:</w:t>
      </w:r>
    </w:p>
    <w:p>
      <w:pPr>
        <w:spacing w:after="0"/>
        <w:ind w:left="0"/>
        <w:jc w:val="both"/>
      </w:pPr>
      <w:r>
        <w:rPr>
          <w:rFonts w:ascii="Times New Roman"/>
          <w:b w:val="false"/>
          <w:i w:val="false"/>
          <w:color w:val="000000"/>
          <w:sz w:val="28"/>
        </w:rPr>
        <w:t>
      13.1 – жоқ,</w:t>
      </w:r>
    </w:p>
    <w:p>
      <w:pPr>
        <w:spacing w:after="0"/>
        <w:ind w:left="0"/>
        <w:jc w:val="both"/>
      </w:pPr>
      <w:r>
        <w:rPr>
          <w:rFonts w:ascii="Times New Roman"/>
          <w:b w:val="false"/>
          <w:i w:val="false"/>
          <w:color w:val="000000"/>
          <w:sz w:val="28"/>
        </w:rPr>
        <w:t>
      13.2 – толық емес,</w:t>
      </w:r>
    </w:p>
    <w:p>
      <w:pPr>
        <w:spacing w:after="0"/>
        <w:ind w:left="0"/>
        <w:jc w:val="both"/>
      </w:pPr>
      <w:r>
        <w:rPr>
          <w:rFonts w:ascii="Times New Roman"/>
          <w:b w:val="false"/>
          <w:i w:val="false"/>
          <w:color w:val="000000"/>
          <w:sz w:val="28"/>
        </w:rPr>
        <w:t>
      13.3 – толық.</w:t>
      </w:r>
    </w:p>
    <w:p>
      <w:pPr>
        <w:spacing w:after="0"/>
        <w:ind w:left="0"/>
        <w:jc w:val="both"/>
      </w:pPr>
      <w:r>
        <w:rPr>
          <w:rFonts w:ascii="Times New Roman"/>
          <w:b w:val="false"/>
          <w:i w:val="false"/>
          <w:color w:val="000000"/>
          <w:sz w:val="28"/>
        </w:rPr>
        <w:t>
      II. МҚАЕ стационар деңгейінде (керекті астын сызыңыз)</w:t>
      </w:r>
    </w:p>
    <w:p>
      <w:pPr>
        <w:spacing w:after="0"/>
        <w:ind w:left="0"/>
        <w:jc w:val="both"/>
      </w:pPr>
      <w:r>
        <w:rPr>
          <w:rFonts w:ascii="Times New Roman"/>
          <w:b w:val="false"/>
          <w:i w:val="false"/>
          <w:color w:val="000000"/>
          <w:sz w:val="28"/>
        </w:rPr>
        <w:t>
      0 – стационарға емдеуге жатқызуға дейін тасымалдаудың бұзылуы;</w:t>
      </w:r>
    </w:p>
    <w:p>
      <w:pPr>
        <w:spacing w:after="0"/>
        <w:ind w:left="0"/>
        <w:jc w:val="both"/>
      </w:pPr>
      <w:r>
        <w:rPr>
          <w:rFonts w:ascii="Times New Roman"/>
          <w:b w:val="false"/>
          <w:i w:val="false"/>
          <w:color w:val="000000"/>
          <w:sz w:val="28"/>
        </w:rPr>
        <w:t>
      1 – ақаулар анықталмаған;</w:t>
      </w:r>
    </w:p>
    <w:p>
      <w:pPr>
        <w:spacing w:after="0"/>
        <w:ind w:left="0"/>
        <w:jc w:val="both"/>
      </w:pPr>
      <w:r>
        <w:rPr>
          <w:rFonts w:ascii="Times New Roman"/>
          <w:b w:val="false"/>
          <w:i w:val="false"/>
          <w:color w:val="000000"/>
          <w:sz w:val="28"/>
        </w:rPr>
        <w:t>
      2 – ауруханаға жатқызу ақаулары:</w:t>
      </w:r>
    </w:p>
    <w:p>
      <w:pPr>
        <w:spacing w:after="0"/>
        <w:ind w:left="0"/>
        <w:jc w:val="both"/>
      </w:pPr>
      <w:r>
        <w:rPr>
          <w:rFonts w:ascii="Times New Roman"/>
          <w:b w:val="false"/>
          <w:i w:val="false"/>
          <w:color w:val="000000"/>
          <w:sz w:val="28"/>
        </w:rPr>
        <w:t>
      2.1 – емдеуге жатқызудан негізделмеген бас тарту,</w:t>
      </w:r>
    </w:p>
    <w:p>
      <w:pPr>
        <w:spacing w:after="0"/>
        <w:ind w:left="0"/>
        <w:jc w:val="both"/>
      </w:pPr>
      <w:r>
        <w:rPr>
          <w:rFonts w:ascii="Times New Roman"/>
          <w:b w:val="false"/>
          <w:i w:val="false"/>
          <w:color w:val="000000"/>
          <w:sz w:val="28"/>
        </w:rPr>
        <w:t>
      2.2 – көрсетілген медициналық қызметтердің сапасына шағымдар,</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пациенттен дәрі-дәрмектер мен қаржы қаражатын тарту,</w:t>
      </w:r>
    </w:p>
    <w:p>
      <w:pPr>
        <w:spacing w:after="0"/>
        <w:ind w:left="0"/>
        <w:jc w:val="both"/>
      </w:pPr>
      <w:r>
        <w:rPr>
          <w:rFonts w:ascii="Times New Roman"/>
          <w:b w:val="false"/>
          <w:i w:val="false"/>
          <w:color w:val="000000"/>
          <w:sz w:val="28"/>
        </w:rPr>
        <w:t>
      2.4 – өлім жағдайы алдын-алуғаболатын,</w:t>
      </w:r>
    </w:p>
    <w:p>
      <w:pPr>
        <w:spacing w:after="0"/>
        <w:ind w:left="0"/>
        <w:jc w:val="both"/>
      </w:pPr>
      <w:r>
        <w:rPr>
          <w:rFonts w:ascii="Times New Roman"/>
          <w:b w:val="false"/>
          <w:i w:val="false"/>
          <w:color w:val="000000"/>
          <w:sz w:val="28"/>
        </w:rPr>
        <w:t>
      2.5 – емдеу нәтижесінде туындаған асқыну жағдайлары,</w:t>
      </w:r>
    </w:p>
    <w:p>
      <w:pPr>
        <w:spacing w:after="0"/>
        <w:ind w:left="0"/>
        <w:jc w:val="both"/>
      </w:pPr>
      <w:r>
        <w:rPr>
          <w:rFonts w:ascii="Times New Roman"/>
          <w:b w:val="false"/>
          <w:i w:val="false"/>
          <w:color w:val="000000"/>
          <w:sz w:val="28"/>
        </w:rPr>
        <w:t>
      2.6 – аурудың "нашарлау" нәтижесі болған жағдайлар сараптамалық бағалау,</w:t>
      </w:r>
    </w:p>
    <w:p>
      <w:pPr>
        <w:spacing w:after="0"/>
        <w:ind w:left="0"/>
        <w:jc w:val="both"/>
      </w:pPr>
      <w:r>
        <w:rPr>
          <w:rFonts w:ascii="Times New Roman"/>
          <w:b w:val="false"/>
          <w:i w:val="false"/>
          <w:color w:val="000000"/>
          <w:sz w:val="28"/>
        </w:rPr>
        <w:t>
      2.7 – аурудың "өзгеріссіз" нәтижесі болған жағдайлар сараптамалық бағалау,</w:t>
      </w:r>
    </w:p>
    <w:p>
      <w:pPr>
        <w:spacing w:after="0"/>
        <w:ind w:left="0"/>
        <w:jc w:val="both"/>
      </w:pPr>
      <w:r>
        <w:rPr>
          <w:rFonts w:ascii="Times New Roman"/>
          <w:b w:val="false"/>
          <w:i w:val="false"/>
          <w:color w:val="000000"/>
          <w:sz w:val="28"/>
        </w:rPr>
        <w:t>
      2.8 – жолданған және клиникалық диагноздардың сәйкессіздікжағдайлары,</w:t>
      </w:r>
    </w:p>
    <w:p>
      <w:pPr>
        <w:spacing w:after="0"/>
        <w:ind w:left="0"/>
        <w:jc w:val="both"/>
      </w:pPr>
      <w:r>
        <w:rPr>
          <w:rFonts w:ascii="Times New Roman"/>
          <w:b w:val="false"/>
          <w:i w:val="false"/>
          <w:color w:val="000000"/>
          <w:sz w:val="28"/>
        </w:rPr>
        <w:t>
      2.9 – клиникалық және морфологиялық диагноздардың сәйкессіздікжағдайлары;</w:t>
      </w:r>
    </w:p>
    <w:p>
      <w:pPr>
        <w:spacing w:after="0"/>
        <w:ind w:left="0"/>
        <w:jc w:val="both"/>
      </w:pPr>
      <w:r>
        <w:rPr>
          <w:rFonts w:ascii="Times New Roman"/>
          <w:b w:val="false"/>
          <w:i w:val="false"/>
          <w:color w:val="000000"/>
          <w:sz w:val="28"/>
        </w:rPr>
        <w:t>
      3 – алдыңғы емдеуге жатқызу кезінде стационардан мерзіміненбұрын шығару;</w:t>
      </w:r>
    </w:p>
    <w:p>
      <w:pPr>
        <w:spacing w:after="0"/>
        <w:ind w:left="0"/>
        <w:jc w:val="both"/>
      </w:pPr>
      <w:r>
        <w:rPr>
          <w:rFonts w:ascii="Times New Roman"/>
          <w:b w:val="false"/>
          <w:i w:val="false"/>
          <w:color w:val="000000"/>
          <w:sz w:val="28"/>
        </w:rPr>
        <w:t>
      4 – шағым мен анамнездер сипаттамасы:</w:t>
      </w:r>
    </w:p>
    <w:p>
      <w:pPr>
        <w:spacing w:after="0"/>
        <w:ind w:left="0"/>
        <w:jc w:val="both"/>
      </w:pPr>
      <w:r>
        <w:rPr>
          <w:rFonts w:ascii="Times New Roman"/>
          <w:b w:val="false"/>
          <w:i w:val="false"/>
          <w:color w:val="000000"/>
          <w:sz w:val="28"/>
        </w:rPr>
        <w:t>
      4.1 – толық емес,</w:t>
      </w:r>
    </w:p>
    <w:p>
      <w:pPr>
        <w:spacing w:after="0"/>
        <w:ind w:left="0"/>
        <w:jc w:val="both"/>
      </w:pPr>
      <w:r>
        <w:rPr>
          <w:rFonts w:ascii="Times New Roman"/>
          <w:b w:val="false"/>
          <w:i w:val="false"/>
          <w:color w:val="000000"/>
          <w:sz w:val="28"/>
        </w:rPr>
        <w:t>
      4.2 – диагнозға сәйкес келмейді,</w:t>
      </w:r>
    </w:p>
    <w:p>
      <w:pPr>
        <w:spacing w:after="0"/>
        <w:ind w:left="0"/>
        <w:jc w:val="both"/>
      </w:pPr>
      <w:r>
        <w:rPr>
          <w:rFonts w:ascii="Times New Roman"/>
          <w:b w:val="false"/>
          <w:i w:val="false"/>
          <w:color w:val="000000"/>
          <w:sz w:val="28"/>
        </w:rPr>
        <w:t>
      4.3 – анамнез көрсетілмеген,</w:t>
      </w:r>
    </w:p>
    <w:p>
      <w:pPr>
        <w:spacing w:after="0"/>
        <w:ind w:left="0"/>
        <w:jc w:val="both"/>
      </w:pPr>
      <w:r>
        <w:rPr>
          <w:rFonts w:ascii="Times New Roman"/>
          <w:b w:val="false"/>
          <w:i w:val="false"/>
          <w:color w:val="000000"/>
          <w:sz w:val="28"/>
        </w:rPr>
        <w:t>
      4.4 – анамнез толық ашылмаған;</w:t>
      </w:r>
    </w:p>
    <w:p>
      <w:pPr>
        <w:spacing w:after="0"/>
        <w:ind w:left="0"/>
        <w:jc w:val="both"/>
      </w:pPr>
      <w:r>
        <w:rPr>
          <w:rFonts w:ascii="Times New Roman"/>
          <w:b w:val="false"/>
          <w:i w:val="false"/>
          <w:color w:val="000000"/>
          <w:sz w:val="28"/>
        </w:rPr>
        <w:t>
      5 – диагностиканың жеткіліксіздігі:</w:t>
      </w:r>
    </w:p>
    <w:p>
      <w:pPr>
        <w:spacing w:after="0"/>
        <w:ind w:left="0"/>
        <w:jc w:val="both"/>
      </w:pPr>
      <w:r>
        <w:rPr>
          <w:rFonts w:ascii="Times New Roman"/>
          <w:b w:val="false"/>
          <w:i w:val="false"/>
          <w:color w:val="000000"/>
          <w:sz w:val="28"/>
        </w:rPr>
        <w:t>
      5.1 – толық емес,</w:t>
      </w:r>
    </w:p>
    <w:p>
      <w:pPr>
        <w:spacing w:after="0"/>
        <w:ind w:left="0"/>
        <w:jc w:val="both"/>
      </w:pPr>
      <w:r>
        <w:rPr>
          <w:rFonts w:ascii="Times New Roman"/>
          <w:b w:val="false"/>
          <w:i w:val="false"/>
          <w:color w:val="000000"/>
          <w:sz w:val="28"/>
        </w:rPr>
        <w:t>
      5.2 – уақтылы емес,</w:t>
      </w:r>
    </w:p>
    <w:p>
      <w:pPr>
        <w:spacing w:after="0"/>
        <w:ind w:left="0"/>
        <w:jc w:val="both"/>
      </w:pPr>
      <w:r>
        <w:rPr>
          <w:rFonts w:ascii="Times New Roman"/>
          <w:b w:val="false"/>
          <w:i w:val="false"/>
          <w:color w:val="000000"/>
          <w:sz w:val="28"/>
        </w:rPr>
        <w:t>
      5.3 – жағдайдын ауырлығын дұрыс бағаламау,</w:t>
      </w:r>
    </w:p>
    <w:p>
      <w:pPr>
        <w:spacing w:after="0"/>
        <w:ind w:left="0"/>
        <w:jc w:val="both"/>
      </w:pPr>
      <w:r>
        <w:rPr>
          <w:rFonts w:ascii="Times New Roman"/>
          <w:b w:val="false"/>
          <w:i w:val="false"/>
          <w:color w:val="000000"/>
          <w:sz w:val="28"/>
        </w:rPr>
        <w:t>
      5.4 – динамикалық бақылаудың жоқтығы;</w:t>
      </w:r>
    </w:p>
    <w:p>
      <w:pPr>
        <w:spacing w:after="0"/>
        <w:ind w:left="0"/>
        <w:jc w:val="both"/>
      </w:pPr>
      <w:r>
        <w:rPr>
          <w:rFonts w:ascii="Times New Roman"/>
          <w:b w:val="false"/>
          <w:i w:val="false"/>
          <w:color w:val="000000"/>
          <w:sz w:val="28"/>
        </w:rPr>
        <w:t>
      6 – диагноздағы қателіктер:</w:t>
      </w:r>
    </w:p>
    <w:p>
      <w:pPr>
        <w:spacing w:after="0"/>
        <w:ind w:left="0"/>
        <w:jc w:val="both"/>
      </w:pPr>
      <w:r>
        <w:rPr>
          <w:rFonts w:ascii="Times New Roman"/>
          <w:b w:val="false"/>
          <w:i w:val="false"/>
          <w:color w:val="000000"/>
          <w:sz w:val="28"/>
        </w:rPr>
        <w:t>
      6.1 – толық диагноз барлық диагноздаркөрсетілген: негізгі, қосарласқан, асқынулар,</w:t>
      </w:r>
    </w:p>
    <w:p>
      <w:pPr>
        <w:spacing w:after="0"/>
        <w:ind w:left="0"/>
        <w:jc w:val="both"/>
      </w:pPr>
      <w:r>
        <w:rPr>
          <w:rFonts w:ascii="Times New Roman"/>
          <w:b w:val="false"/>
          <w:i w:val="false"/>
          <w:color w:val="000000"/>
          <w:sz w:val="28"/>
        </w:rPr>
        <w:t>
      6.2 – диагнозы толық емес,</w:t>
      </w:r>
    </w:p>
    <w:p>
      <w:pPr>
        <w:spacing w:after="0"/>
        <w:ind w:left="0"/>
        <w:jc w:val="both"/>
      </w:pPr>
      <w:r>
        <w:rPr>
          <w:rFonts w:ascii="Times New Roman"/>
          <w:b w:val="false"/>
          <w:i w:val="false"/>
          <w:color w:val="000000"/>
          <w:sz w:val="28"/>
        </w:rPr>
        <w:t>
      6.3 – диагнозы белгіленбеген;</w:t>
      </w:r>
    </w:p>
    <w:p>
      <w:pPr>
        <w:spacing w:after="0"/>
        <w:ind w:left="0"/>
        <w:jc w:val="both"/>
      </w:pPr>
      <w:r>
        <w:rPr>
          <w:rFonts w:ascii="Times New Roman"/>
          <w:b w:val="false"/>
          <w:i w:val="false"/>
          <w:color w:val="000000"/>
          <w:sz w:val="28"/>
        </w:rPr>
        <w:t>
      7 – стационарда науқастың қысқа мерзімде болуы 3 тәуліктен аз;</w:t>
      </w:r>
    </w:p>
    <w:p>
      <w:pPr>
        <w:spacing w:after="0"/>
        <w:ind w:left="0"/>
        <w:jc w:val="both"/>
      </w:pPr>
      <w:r>
        <w:rPr>
          <w:rFonts w:ascii="Times New Roman"/>
          <w:b w:val="false"/>
          <w:i w:val="false"/>
          <w:color w:val="000000"/>
          <w:sz w:val="28"/>
        </w:rPr>
        <w:t>
      8 – зерттеп-қарау кемшіліктері:</w:t>
      </w:r>
    </w:p>
    <w:p>
      <w:pPr>
        <w:spacing w:after="0"/>
        <w:ind w:left="0"/>
        <w:jc w:val="both"/>
      </w:pPr>
      <w:r>
        <w:rPr>
          <w:rFonts w:ascii="Times New Roman"/>
          <w:b w:val="false"/>
          <w:i w:val="false"/>
          <w:color w:val="000000"/>
          <w:sz w:val="28"/>
        </w:rPr>
        <w:t>
      8.1 – анамнездік және клиникалық деректерді дұрыс есепке алмау,</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w:t>
      </w:r>
    </w:p>
    <w:p>
      <w:pPr>
        <w:spacing w:after="0"/>
        <w:ind w:left="0"/>
        <w:jc w:val="both"/>
      </w:pPr>
      <w:r>
        <w:rPr>
          <w:rFonts w:ascii="Times New Roman"/>
          <w:b w:val="false"/>
          <w:i w:val="false"/>
          <w:color w:val="000000"/>
          <w:sz w:val="28"/>
        </w:rPr>
        <w:t xml:space="preserve">
      8.3 - жоғары білікті мамандардың консультациялық көмегініңжетіспеушілігі </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w:t>
      </w:r>
    </w:p>
    <w:p>
      <w:pPr>
        <w:spacing w:after="0"/>
        <w:ind w:left="0"/>
        <w:jc w:val="both"/>
      </w:pPr>
      <w:r>
        <w:rPr>
          <w:rFonts w:ascii="Times New Roman"/>
          <w:b w:val="false"/>
          <w:i w:val="false"/>
          <w:color w:val="000000"/>
          <w:sz w:val="28"/>
        </w:rPr>
        <w:t>
      8.5 - айғақтарсыз зерттеп-қарауды тағайындау,</w:t>
      </w:r>
    </w:p>
    <w:p>
      <w:pPr>
        <w:spacing w:after="0"/>
        <w:ind w:left="0"/>
        <w:jc w:val="both"/>
      </w:pPr>
      <w:r>
        <w:rPr>
          <w:rFonts w:ascii="Times New Roman"/>
          <w:b w:val="false"/>
          <w:i w:val="false"/>
          <w:color w:val="000000"/>
          <w:sz w:val="28"/>
        </w:rPr>
        <w:t>
      8.6 - дәрігерлер консилиумы айғақтар бойынша:</w:t>
      </w:r>
    </w:p>
    <w:p>
      <w:pPr>
        <w:spacing w:after="0"/>
        <w:ind w:left="0"/>
        <w:jc w:val="both"/>
      </w:pPr>
      <w:r>
        <w:rPr>
          <w:rFonts w:ascii="Times New Roman"/>
          <w:b w:val="false"/>
          <w:i w:val="false"/>
          <w:color w:val="000000"/>
          <w:sz w:val="28"/>
        </w:rPr>
        <w:t>
      8.6.1 - толық және уақтылы жасалған,</w:t>
      </w:r>
    </w:p>
    <w:p>
      <w:pPr>
        <w:spacing w:after="0"/>
        <w:ind w:left="0"/>
        <w:jc w:val="both"/>
      </w:pPr>
      <w:r>
        <w:rPr>
          <w:rFonts w:ascii="Times New Roman"/>
          <w:b w:val="false"/>
          <w:i w:val="false"/>
          <w:color w:val="000000"/>
          <w:sz w:val="28"/>
        </w:rPr>
        <w:t>
      8.6.2 – жасалмаған;</w:t>
      </w:r>
    </w:p>
    <w:p>
      <w:pPr>
        <w:spacing w:after="0"/>
        <w:ind w:left="0"/>
        <w:jc w:val="both"/>
      </w:pPr>
      <w:r>
        <w:rPr>
          <w:rFonts w:ascii="Times New Roman"/>
          <w:b w:val="false"/>
          <w:i w:val="false"/>
          <w:color w:val="000000"/>
          <w:sz w:val="28"/>
        </w:rPr>
        <w:t>
      9 – адекваттік емес терапия:</w:t>
      </w:r>
    </w:p>
    <w:p>
      <w:pPr>
        <w:spacing w:after="0"/>
        <w:ind w:left="0"/>
        <w:jc w:val="both"/>
      </w:pPr>
      <w:r>
        <w:rPr>
          <w:rFonts w:ascii="Times New Roman"/>
          <w:b w:val="false"/>
          <w:i w:val="false"/>
          <w:color w:val="000000"/>
          <w:sz w:val="28"/>
        </w:rPr>
        <w:t>
      9.1 - толық көлемде жүргізілмеген,</w:t>
      </w:r>
    </w:p>
    <w:p>
      <w:pPr>
        <w:spacing w:after="0"/>
        <w:ind w:left="0"/>
        <w:jc w:val="both"/>
      </w:pPr>
      <w:r>
        <w:rPr>
          <w:rFonts w:ascii="Times New Roman"/>
          <w:b w:val="false"/>
          <w:i w:val="false"/>
          <w:color w:val="000000"/>
          <w:sz w:val="28"/>
        </w:rPr>
        <w:t>
      9.2 - айғақтарсыз тағайындау;</w:t>
      </w:r>
    </w:p>
    <w:p>
      <w:pPr>
        <w:spacing w:after="0"/>
        <w:ind w:left="0"/>
        <w:jc w:val="both"/>
      </w:pPr>
      <w:r>
        <w:rPr>
          <w:rFonts w:ascii="Times New Roman"/>
          <w:b w:val="false"/>
          <w:i w:val="false"/>
          <w:color w:val="000000"/>
          <w:sz w:val="28"/>
        </w:rPr>
        <w:t>
      10 - бейінді мамандардың қатысуынсыз көмек көрсетілген (айғақтар бойынша);</w:t>
      </w:r>
    </w:p>
    <w:p>
      <w:pPr>
        <w:spacing w:after="0"/>
        <w:ind w:left="0"/>
        <w:jc w:val="both"/>
      </w:pPr>
      <w:r>
        <w:rPr>
          <w:rFonts w:ascii="Times New Roman"/>
          <w:b w:val="false"/>
          <w:i w:val="false"/>
          <w:color w:val="000000"/>
          <w:sz w:val="28"/>
        </w:rPr>
        <w:t>
      11 - шұғыл араласуды жүргізудегі кемшіліктер:</w:t>
      </w:r>
    </w:p>
    <w:p>
      <w:pPr>
        <w:spacing w:after="0"/>
        <w:ind w:left="0"/>
        <w:jc w:val="both"/>
      </w:pPr>
      <w:r>
        <w:rPr>
          <w:rFonts w:ascii="Times New Roman"/>
          <w:b w:val="false"/>
          <w:i w:val="false"/>
          <w:color w:val="000000"/>
          <w:sz w:val="28"/>
        </w:rPr>
        <w:t>
      11.1 - кешіктірілген шұғыл араласулар,</w:t>
      </w:r>
    </w:p>
    <w:p>
      <w:pPr>
        <w:spacing w:after="0"/>
        <w:ind w:left="0"/>
        <w:jc w:val="both"/>
      </w:pPr>
      <w:r>
        <w:rPr>
          <w:rFonts w:ascii="Times New Roman"/>
          <w:b w:val="false"/>
          <w:i w:val="false"/>
          <w:color w:val="000000"/>
          <w:sz w:val="28"/>
        </w:rPr>
        <w:t>
      11.2 - шұғыл араласудың барабар емес көлемі мен әдісі,</w:t>
      </w:r>
    </w:p>
    <w:p>
      <w:pPr>
        <w:spacing w:after="0"/>
        <w:ind w:left="0"/>
        <w:jc w:val="both"/>
      </w:pPr>
      <w:r>
        <w:rPr>
          <w:rFonts w:ascii="Times New Roman"/>
          <w:b w:val="false"/>
          <w:i w:val="false"/>
          <w:color w:val="000000"/>
          <w:sz w:val="28"/>
        </w:rPr>
        <w:t>
      11.3 - операция кезінде техникалық ақаулар,</w:t>
      </w:r>
    </w:p>
    <w:p>
      <w:pPr>
        <w:spacing w:after="0"/>
        <w:ind w:left="0"/>
        <w:jc w:val="both"/>
      </w:pPr>
      <w:r>
        <w:rPr>
          <w:rFonts w:ascii="Times New Roman"/>
          <w:b w:val="false"/>
          <w:i w:val="false"/>
          <w:color w:val="000000"/>
          <w:sz w:val="28"/>
        </w:rPr>
        <w:t>
      11.4 - тиісті айғақтарсыз операциялар,</w:t>
      </w:r>
    </w:p>
    <w:p>
      <w:pPr>
        <w:spacing w:after="0"/>
        <w:ind w:left="0"/>
        <w:jc w:val="both"/>
      </w:pPr>
      <w:r>
        <w:rPr>
          <w:rFonts w:ascii="Times New Roman"/>
          <w:b w:val="false"/>
          <w:i w:val="false"/>
          <w:color w:val="000000"/>
          <w:sz w:val="28"/>
        </w:rPr>
        <w:t>
      11.5 - адекваттік емес анестезия,</w:t>
      </w:r>
    </w:p>
    <w:p>
      <w:pPr>
        <w:spacing w:after="0"/>
        <w:ind w:left="0"/>
        <w:jc w:val="both"/>
      </w:pPr>
      <w:r>
        <w:rPr>
          <w:rFonts w:ascii="Times New Roman"/>
          <w:b w:val="false"/>
          <w:i w:val="false"/>
          <w:color w:val="000000"/>
          <w:sz w:val="28"/>
        </w:rPr>
        <w:t>
      11.6 - мүмкін асқынулардың профилактикасының болмауы,</w:t>
      </w:r>
    </w:p>
    <w:p>
      <w:pPr>
        <w:spacing w:after="0"/>
        <w:ind w:left="0"/>
        <w:jc w:val="both"/>
      </w:pPr>
      <w:r>
        <w:rPr>
          <w:rFonts w:ascii="Times New Roman"/>
          <w:b w:val="false"/>
          <w:i w:val="false"/>
          <w:color w:val="000000"/>
          <w:sz w:val="28"/>
        </w:rPr>
        <w:t>
      11.7 - трансфузиялық заттардың болмауы;</w:t>
      </w:r>
    </w:p>
    <w:p>
      <w:pPr>
        <w:spacing w:after="0"/>
        <w:ind w:left="0"/>
        <w:jc w:val="both"/>
      </w:pPr>
      <w:r>
        <w:rPr>
          <w:rFonts w:ascii="Times New Roman"/>
          <w:b w:val="false"/>
          <w:i w:val="false"/>
          <w:color w:val="000000"/>
          <w:sz w:val="28"/>
        </w:rPr>
        <w:t>
      12 - шағым мен анамнездердің сипаттамасы:</w:t>
      </w:r>
    </w:p>
    <w:p>
      <w:pPr>
        <w:spacing w:after="0"/>
        <w:ind w:left="0"/>
        <w:jc w:val="both"/>
      </w:pPr>
      <w:r>
        <w:rPr>
          <w:rFonts w:ascii="Times New Roman"/>
          <w:b w:val="false"/>
          <w:i w:val="false"/>
          <w:color w:val="000000"/>
          <w:sz w:val="28"/>
        </w:rPr>
        <w:t>
      12.1 – толық,</w:t>
      </w:r>
    </w:p>
    <w:p>
      <w:pPr>
        <w:spacing w:after="0"/>
        <w:ind w:left="0"/>
        <w:jc w:val="both"/>
      </w:pPr>
      <w:r>
        <w:rPr>
          <w:rFonts w:ascii="Times New Roman"/>
          <w:b w:val="false"/>
          <w:i w:val="false"/>
          <w:color w:val="000000"/>
          <w:sz w:val="28"/>
        </w:rPr>
        <w:t>
      12.2 – толық емес,</w:t>
      </w:r>
    </w:p>
    <w:p>
      <w:pPr>
        <w:spacing w:after="0"/>
        <w:ind w:left="0"/>
        <w:jc w:val="both"/>
      </w:pPr>
      <w:r>
        <w:rPr>
          <w:rFonts w:ascii="Times New Roman"/>
          <w:b w:val="false"/>
          <w:i w:val="false"/>
          <w:color w:val="000000"/>
          <w:sz w:val="28"/>
        </w:rPr>
        <w:t>
      12.3 - диагнозына сәйкес емес,</w:t>
      </w:r>
    </w:p>
    <w:p>
      <w:pPr>
        <w:spacing w:after="0"/>
        <w:ind w:left="0"/>
        <w:jc w:val="both"/>
      </w:pPr>
      <w:r>
        <w:rPr>
          <w:rFonts w:ascii="Times New Roman"/>
          <w:b w:val="false"/>
          <w:i w:val="false"/>
          <w:color w:val="000000"/>
          <w:sz w:val="28"/>
        </w:rPr>
        <w:t>
      12.4 - анамнезі көрсетілмеген,</w:t>
      </w:r>
    </w:p>
    <w:p>
      <w:pPr>
        <w:spacing w:after="0"/>
        <w:ind w:left="0"/>
        <w:jc w:val="both"/>
      </w:pPr>
      <w:r>
        <w:rPr>
          <w:rFonts w:ascii="Times New Roman"/>
          <w:b w:val="false"/>
          <w:i w:val="false"/>
          <w:color w:val="000000"/>
          <w:sz w:val="28"/>
        </w:rPr>
        <w:t>
      12.5 - анамнезі толық ашылмаған;</w:t>
      </w:r>
    </w:p>
    <w:p>
      <w:pPr>
        <w:spacing w:after="0"/>
        <w:ind w:left="0"/>
        <w:jc w:val="both"/>
      </w:pPr>
      <w:r>
        <w:rPr>
          <w:rFonts w:ascii="Times New Roman"/>
          <w:b w:val="false"/>
          <w:i w:val="false"/>
          <w:color w:val="000000"/>
          <w:sz w:val="28"/>
        </w:rPr>
        <w:t>
      13 - емдеу нәтижелері:</w:t>
      </w:r>
    </w:p>
    <w:p>
      <w:pPr>
        <w:spacing w:after="0"/>
        <w:ind w:left="0"/>
        <w:jc w:val="both"/>
      </w:pPr>
      <w:r>
        <w:rPr>
          <w:rFonts w:ascii="Times New Roman"/>
          <w:b w:val="false"/>
          <w:i w:val="false"/>
          <w:color w:val="000000"/>
          <w:sz w:val="28"/>
        </w:rPr>
        <w:t>
      13.1 - өлім жағдайы алдын-алуға болатын,</w:t>
      </w:r>
    </w:p>
    <w:p>
      <w:pPr>
        <w:spacing w:after="0"/>
        <w:ind w:left="0"/>
        <w:jc w:val="both"/>
      </w:pPr>
      <w:r>
        <w:rPr>
          <w:rFonts w:ascii="Times New Roman"/>
          <w:b w:val="false"/>
          <w:i w:val="false"/>
          <w:color w:val="000000"/>
          <w:sz w:val="28"/>
        </w:rPr>
        <w:t>
      13.2 - нәтижесі "нашарлау" сараптамалық бағалау,</w:t>
      </w:r>
    </w:p>
    <w:p>
      <w:pPr>
        <w:spacing w:after="0"/>
        <w:ind w:left="0"/>
        <w:jc w:val="both"/>
      </w:pPr>
      <w:r>
        <w:rPr>
          <w:rFonts w:ascii="Times New Roman"/>
          <w:b w:val="false"/>
          <w:i w:val="false"/>
          <w:color w:val="000000"/>
          <w:sz w:val="28"/>
        </w:rPr>
        <w:t>
      13.3 - нәтижесі "өзгеріссіз" сараптамалық бағалау;</w:t>
      </w:r>
    </w:p>
    <w:p>
      <w:pPr>
        <w:spacing w:after="0"/>
        <w:ind w:left="0"/>
        <w:jc w:val="both"/>
      </w:pPr>
      <w:r>
        <w:rPr>
          <w:rFonts w:ascii="Times New Roman"/>
          <w:b w:val="false"/>
          <w:i w:val="false"/>
          <w:color w:val="000000"/>
          <w:sz w:val="28"/>
        </w:rPr>
        <w:t>
      14 - ұсынымдардың болуы:</w:t>
      </w:r>
    </w:p>
    <w:p>
      <w:pPr>
        <w:spacing w:after="0"/>
        <w:ind w:left="0"/>
        <w:jc w:val="both"/>
      </w:pPr>
      <w:r>
        <w:rPr>
          <w:rFonts w:ascii="Times New Roman"/>
          <w:b w:val="false"/>
          <w:i w:val="false"/>
          <w:color w:val="000000"/>
          <w:sz w:val="28"/>
        </w:rPr>
        <w:t>
      14.1 – жоқ,</w:t>
      </w:r>
    </w:p>
    <w:p>
      <w:pPr>
        <w:spacing w:after="0"/>
        <w:ind w:left="0"/>
        <w:jc w:val="both"/>
      </w:pPr>
      <w:r>
        <w:rPr>
          <w:rFonts w:ascii="Times New Roman"/>
          <w:b w:val="false"/>
          <w:i w:val="false"/>
          <w:color w:val="000000"/>
          <w:sz w:val="28"/>
        </w:rPr>
        <w:t>
      14.2 – толық емес,</w:t>
      </w:r>
    </w:p>
    <w:p>
      <w:pPr>
        <w:spacing w:after="0"/>
        <w:ind w:left="0"/>
        <w:jc w:val="both"/>
      </w:pPr>
      <w:r>
        <w:rPr>
          <w:rFonts w:ascii="Times New Roman"/>
          <w:b w:val="false"/>
          <w:i w:val="false"/>
          <w:color w:val="000000"/>
          <w:sz w:val="28"/>
        </w:rPr>
        <w:t>
      14.3 – толық.</w:t>
      </w:r>
    </w:p>
    <w:p>
      <w:pPr>
        <w:spacing w:after="0"/>
        <w:ind w:left="0"/>
        <w:jc w:val="both"/>
      </w:pPr>
      <w:r>
        <w:rPr>
          <w:rFonts w:ascii="Times New Roman"/>
          <w:b w:val="false"/>
          <w:i w:val="false"/>
          <w:color w:val="000000"/>
          <w:sz w:val="28"/>
        </w:rPr>
        <w:t>
      III. Патологоанатомиялық зерттеулердің және/немесе сот-медицинасы сараптамаларының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8"/>
        <w:gridCol w:w="1655"/>
        <w:gridCol w:w="727"/>
        <w:gridCol w:w="974"/>
        <w:gridCol w:w="1220"/>
        <w:gridCol w:w="728"/>
        <w:gridCol w:w="974"/>
        <w:gridCol w:w="1221"/>
        <w:gridCol w:w="914"/>
        <w:gridCol w:w="1039"/>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Патологоанатомиялық ашу немесе сот-медициналық сараптама нәтижесі</w:t>
            </w:r>
          </w:p>
        </w:tc>
        <w:tc>
          <w:tcPr>
            <w:tcW w:w="10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w:t>
            </w:r>
          </w:p>
        </w:tc>
      </w:tr>
      <w:tr>
        <w:trPr>
          <w:trHeight w:val="30" w:hRule="atLeast"/>
        </w:trPr>
        <w:tc>
          <w:tcPr>
            <w:tcW w:w="28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немесе сот- медициналық диагноз/АХЖ- 10 коды</w:t>
            </w:r>
          </w:p>
        </w:tc>
        <w:tc>
          <w:tcPr>
            <w:tcW w:w="1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 калық диагноз</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IV. Пациенттің тәртіп бұзушылығы (керекті астын сызыңыз):</w:t>
      </w:r>
    </w:p>
    <w:p>
      <w:pPr>
        <w:spacing w:after="0"/>
        <w:ind w:left="0"/>
        <w:jc w:val="both"/>
      </w:pPr>
      <w:r>
        <w:rPr>
          <w:rFonts w:ascii="Times New Roman"/>
          <w:b w:val="false"/>
          <w:i w:val="false"/>
          <w:color w:val="000000"/>
          <w:sz w:val="28"/>
        </w:rPr>
        <w:t>
      0 - ескертулер жоқ;</w:t>
      </w:r>
    </w:p>
    <w:p>
      <w:pPr>
        <w:spacing w:after="0"/>
        <w:ind w:left="0"/>
        <w:jc w:val="both"/>
      </w:pPr>
      <w:r>
        <w:rPr>
          <w:rFonts w:ascii="Times New Roman"/>
          <w:b w:val="false"/>
          <w:i w:val="false"/>
          <w:color w:val="000000"/>
          <w:sz w:val="28"/>
        </w:rPr>
        <w:t>
      1 - дәрігердің бақылауы тұрақты емес;</w:t>
      </w:r>
    </w:p>
    <w:p>
      <w:pPr>
        <w:spacing w:after="0"/>
        <w:ind w:left="0"/>
        <w:jc w:val="both"/>
      </w:pPr>
      <w:r>
        <w:rPr>
          <w:rFonts w:ascii="Times New Roman"/>
          <w:b w:val="false"/>
          <w:i w:val="false"/>
          <w:color w:val="000000"/>
          <w:sz w:val="28"/>
        </w:rPr>
        <w:t>
      2 - дәрігерлердің ұсынымын орындау:</w:t>
      </w:r>
    </w:p>
    <w:p>
      <w:pPr>
        <w:spacing w:after="0"/>
        <w:ind w:left="0"/>
        <w:jc w:val="both"/>
      </w:pPr>
      <w:r>
        <w:rPr>
          <w:rFonts w:ascii="Times New Roman"/>
          <w:b w:val="false"/>
          <w:i w:val="false"/>
          <w:color w:val="000000"/>
          <w:sz w:val="28"/>
        </w:rPr>
        <w:t>
      2.1 - дәрігерлердің ұсынымын тұрақты орындау,</w:t>
      </w:r>
    </w:p>
    <w:p>
      <w:pPr>
        <w:spacing w:after="0"/>
        <w:ind w:left="0"/>
        <w:jc w:val="both"/>
      </w:pPr>
      <w:r>
        <w:rPr>
          <w:rFonts w:ascii="Times New Roman"/>
          <w:b w:val="false"/>
          <w:i w:val="false"/>
          <w:color w:val="000000"/>
          <w:sz w:val="28"/>
        </w:rPr>
        <w:t>
      2.2 - дәрігерлердің ұсынымын тұрақты орындамау,</w:t>
      </w:r>
    </w:p>
    <w:p>
      <w:pPr>
        <w:spacing w:after="0"/>
        <w:ind w:left="0"/>
        <w:jc w:val="both"/>
      </w:pPr>
      <w:r>
        <w:rPr>
          <w:rFonts w:ascii="Times New Roman"/>
          <w:b w:val="false"/>
          <w:i w:val="false"/>
          <w:color w:val="000000"/>
          <w:sz w:val="28"/>
        </w:rPr>
        <w:t>
      2.3 - дәрігерлердің ұсынымын орындамау;</w:t>
      </w:r>
    </w:p>
    <w:p>
      <w:pPr>
        <w:spacing w:after="0"/>
        <w:ind w:left="0"/>
        <w:jc w:val="both"/>
      </w:pPr>
      <w:r>
        <w:rPr>
          <w:rFonts w:ascii="Times New Roman"/>
          <w:b w:val="false"/>
          <w:i w:val="false"/>
          <w:color w:val="000000"/>
          <w:sz w:val="28"/>
        </w:rPr>
        <w:t>
      3 - криминалдық араласу;</w:t>
      </w:r>
    </w:p>
    <w:p>
      <w:pPr>
        <w:spacing w:after="0"/>
        <w:ind w:left="0"/>
        <w:jc w:val="both"/>
      </w:pPr>
      <w:r>
        <w:rPr>
          <w:rFonts w:ascii="Times New Roman"/>
          <w:b w:val="false"/>
          <w:i w:val="false"/>
          <w:color w:val="000000"/>
          <w:sz w:val="28"/>
        </w:rPr>
        <w:t>
      4 - ұсынылған амбулаториялық емделуден бас тарту;</w:t>
      </w:r>
    </w:p>
    <w:p>
      <w:pPr>
        <w:spacing w:after="0"/>
        <w:ind w:left="0"/>
        <w:jc w:val="both"/>
      </w:pPr>
      <w:r>
        <w:rPr>
          <w:rFonts w:ascii="Times New Roman"/>
          <w:b w:val="false"/>
          <w:i w:val="false"/>
          <w:color w:val="000000"/>
          <w:sz w:val="28"/>
        </w:rPr>
        <w:t>
      5 - емдеуге жатқызудан бас тарту;</w:t>
      </w:r>
    </w:p>
    <w:p>
      <w:pPr>
        <w:spacing w:after="0"/>
        <w:ind w:left="0"/>
        <w:jc w:val="both"/>
      </w:pPr>
      <w:r>
        <w:rPr>
          <w:rFonts w:ascii="Times New Roman"/>
          <w:b w:val="false"/>
          <w:i w:val="false"/>
          <w:color w:val="000000"/>
          <w:sz w:val="28"/>
        </w:rPr>
        <w:t>
      6 - медициналық көмекке жүгінуді кешіктіру;</w:t>
      </w:r>
    </w:p>
    <w:p>
      <w:pPr>
        <w:spacing w:after="0"/>
        <w:ind w:left="0"/>
        <w:jc w:val="both"/>
      </w:pPr>
      <w:r>
        <w:rPr>
          <w:rFonts w:ascii="Times New Roman"/>
          <w:b w:val="false"/>
          <w:i w:val="false"/>
          <w:color w:val="000000"/>
          <w:sz w:val="28"/>
        </w:rPr>
        <w:t>
      7 - стационардан өз еркімен кету.</w:t>
      </w:r>
    </w:p>
    <w:p>
      <w:pPr>
        <w:spacing w:after="0"/>
        <w:ind w:left="0"/>
        <w:jc w:val="both"/>
      </w:pPr>
      <w:r>
        <w:rPr>
          <w:rFonts w:ascii="Times New Roman"/>
          <w:b w:val="false"/>
          <w:i w:val="false"/>
          <w:color w:val="000000"/>
          <w:sz w:val="28"/>
        </w:rPr>
        <w:t>
      V. МҚАЕ алдын алуға болатын факторлар (керекті астын сызыңыз)</w:t>
      </w:r>
    </w:p>
    <w:p>
      <w:pPr>
        <w:spacing w:after="0"/>
        <w:ind w:left="0"/>
        <w:jc w:val="both"/>
      </w:pPr>
      <w:r>
        <w:rPr>
          <w:rFonts w:ascii="Times New Roman"/>
          <w:b w:val="false"/>
          <w:i w:val="false"/>
          <w:color w:val="000000"/>
          <w:sz w:val="28"/>
        </w:rPr>
        <w:t>
      1 - пациентті уақтылы емдеуге жатқызу;</w:t>
      </w:r>
    </w:p>
    <w:p>
      <w:pPr>
        <w:spacing w:after="0"/>
        <w:ind w:left="0"/>
        <w:jc w:val="both"/>
      </w:pPr>
      <w:r>
        <w:rPr>
          <w:rFonts w:ascii="Times New Roman"/>
          <w:b w:val="false"/>
          <w:i w:val="false"/>
          <w:color w:val="000000"/>
          <w:sz w:val="28"/>
        </w:rPr>
        <w:t>
      2 - әлеуметтік саламаттылық;</w:t>
      </w:r>
    </w:p>
    <w:p>
      <w:pPr>
        <w:spacing w:after="0"/>
        <w:ind w:left="0"/>
        <w:jc w:val="both"/>
      </w:pPr>
      <w:r>
        <w:rPr>
          <w:rFonts w:ascii="Times New Roman"/>
          <w:b w:val="false"/>
          <w:i w:val="false"/>
          <w:color w:val="000000"/>
          <w:sz w:val="28"/>
        </w:rPr>
        <w:t>
      3 - патологиялық жағдайды ерте диагностикалау;</w:t>
      </w:r>
    </w:p>
    <w:p>
      <w:pPr>
        <w:spacing w:after="0"/>
        <w:ind w:left="0"/>
        <w:jc w:val="both"/>
      </w:pPr>
      <w:r>
        <w:rPr>
          <w:rFonts w:ascii="Times New Roman"/>
          <w:b w:val="false"/>
          <w:i w:val="false"/>
          <w:color w:val="000000"/>
          <w:sz w:val="28"/>
        </w:rPr>
        <w:t>
      4 - зерттеудің қосымша әдістері УДЗ, рентгенодиагностика және т.б. зерттеулер;</w:t>
      </w:r>
    </w:p>
    <w:p>
      <w:pPr>
        <w:spacing w:after="0"/>
        <w:ind w:left="0"/>
        <w:jc w:val="both"/>
      </w:pPr>
      <w:r>
        <w:rPr>
          <w:rFonts w:ascii="Times New Roman"/>
          <w:b w:val="false"/>
          <w:i w:val="false"/>
          <w:color w:val="000000"/>
          <w:sz w:val="28"/>
        </w:rPr>
        <w:t>
      5 - клиникалық және зертханалық деректерді, консультанттарқорытындыларын дұрыс түсіндіру;</w:t>
      </w:r>
    </w:p>
    <w:p>
      <w:pPr>
        <w:spacing w:after="0"/>
        <w:ind w:left="0"/>
        <w:jc w:val="both"/>
      </w:pPr>
      <w:r>
        <w:rPr>
          <w:rFonts w:ascii="Times New Roman"/>
          <w:b w:val="false"/>
          <w:i w:val="false"/>
          <w:color w:val="000000"/>
          <w:sz w:val="28"/>
        </w:rPr>
        <w:t>
      6 - уақтылы адекваттік емдеу оның ішінде оперативтік;</w:t>
      </w:r>
    </w:p>
    <w:p>
      <w:pPr>
        <w:spacing w:after="0"/>
        <w:ind w:left="0"/>
        <w:jc w:val="both"/>
      </w:pPr>
      <w:r>
        <w:rPr>
          <w:rFonts w:ascii="Times New Roman"/>
          <w:b w:val="false"/>
          <w:i w:val="false"/>
          <w:color w:val="000000"/>
          <w:sz w:val="28"/>
        </w:rPr>
        <w:t>
      7 - мамандардың біліктілігі.</w:t>
      </w:r>
    </w:p>
    <w:p>
      <w:pPr>
        <w:spacing w:after="0"/>
        <w:ind w:left="0"/>
        <w:jc w:val="both"/>
      </w:pPr>
      <w:r>
        <w:rPr>
          <w:rFonts w:ascii="Times New Roman"/>
          <w:b w:val="false"/>
          <w:i w:val="false"/>
          <w:color w:val="000000"/>
          <w:sz w:val="28"/>
        </w:rPr>
        <w:t>
      VI. Қосымша мәлімет (керекті астын сызыңыз)</w:t>
      </w:r>
    </w:p>
    <w:p>
      <w:pPr>
        <w:spacing w:after="0"/>
        <w:ind w:left="0"/>
        <w:jc w:val="both"/>
      </w:pPr>
      <w:r>
        <w:rPr>
          <w:rFonts w:ascii="Times New Roman"/>
          <w:b w:val="false"/>
          <w:i w:val="false"/>
          <w:color w:val="000000"/>
          <w:sz w:val="28"/>
        </w:rPr>
        <w:t>
      0 - деректер жоқ;</w:t>
      </w:r>
    </w:p>
    <w:p>
      <w:pPr>
        <w:spacing w:after="0"/>
        <w:ind w:left="0"/>
        <w:jc w:val="both"/>
      </w:pPr>
      <w:r>
        <w:rPr>
          <w:rFonts w:ascii="Times New Roman"/>
          <w:b w:val="false"/>
          <w:i w:val="false"/>
          <w:color w:val="000000"/>
          <w:sz w:val="28"/>
        </w:rPr>
        <w:t>
      1 - ятрогендік себептер:</w:t>
      </w:r>
    </w:p>
    <w:p>
      <w:pPr>
        <w:spacing w:after="0"/>
        <w:ind w:left="0"/>
        <w:jc w:val="both"/>
      </w:pPr>
      <w:r>
        <w:rPr>
          <w:rFonts w:ascii="Times New Roman"/>
          <w:b w:val="false"/>
          <w:i w:val="false"/>
          <w:color w:val="000000"/>
          <w:sz w:val="28"/>
        </w:rPr>
        <w:t>
      1.1 – бар, 1.2 – жоқ _____________________________</w:t>
      </w:r>
    </w:p>
    <w:p>
      <w:pPr>
        <w:spacing w:after="0"/>
        <w:ind w:left="0"/>
        <w:jc w:val="both"/>
      </w:pPr>
      <w:r>
        <w:rPr>
          <w:rFonts w:ascii="Times New Roman"/>
          <w:b w:val="false"/>
          <w:i w:val="false"/>
          <w:color w:val="000000"/>
          <w:sz w:val="28"/>
        </w:rPr>
        <w:t>
      VII. Өлімінің алдын алу (керекті астын сызыңыз)</w:t>
      </w:r>
    </w:p>
    <w:p>
      <w:pPr>
        <w:spacing w:after="0"/>
        <w:ind w:left="0"/>
        <w:jc w:val="both"/>
      </w:pPr>
      <w:r>
        <w:rPr>
          <w:rFonts w:ascii="Times New Roman"/>
          <w:b w:val="false"/>
          <w:i w:val="false"/>
          <w:color w:val="000000"/>
          <w:sz w:val="28"/>
        </w:rPr>
        <w:t>
      1 – алдын-алуға болатын;</w:t>
      </w:r>
    </w:p>
    <w:p>
      <w:pPr>
        <w:spacing w:after="0"/>
        <w:ind w:left="0"/>
        <w:jc w:val="both"/>
      </w:pPr>
      <w:r>
        <w:rPr>
          <w:rFonts w:ascii="Times New Roman"/>
          <w:b w:val="false"/>
          <w:i w:val="false"/>
          <w:color w:val="000000"/>
          <w:sz w:val="28"/>
        </w:rPr>
        <w:t>
      2 – шартты алдын-алуға болатын;</w:t>
      </w:r>
    </w:p>
    <w:p>
      <w:pPr>
        <w:spacing w:after="0"/>
        <w:ind w:left="0"/>
        <w:jc w:val="both"/>
      </w:pPr>
      <w:r>
        <w:rPr>
          <w:rFonts w:ascii="Times New Roman"/>
          <w:b w:val="false"/>
          <w:i w:val="false"/>
          <w:color w:val="000000"/>
          <w:sz w:val="28"/>
        </w:rPr>
        <w:t>
      3 – алдын-алу мүмкін емес.</w:t>
      </w:r>
    </w:p>
    <w:p>
      <w:pPr>
        <w:spacing w:after="0"/>
        <w:ind w:left="0"/>
        <w:jc w:val="both"/>
      </w:pPr>
      <w:r>
        <w:rPr>
          <w:rFonts w:ascii="Times New Roman"/>
          <w:b w:val="false"/>
          <w:i w:val="false"/>
          <w:color w:val="000000"/>
          <w:sz w:val="28"/>
        </w:rPr>
        <w:t>
      Картаны толтыру күні "__" __________ 20 __ ж.</w:t>
      </w:r>
    </w:p>
    <w:p>
      <w:pPr>
        <w:spacing w:after="0"/>
        <w:ind w:left="0"/>
        <w:jc w:val="both"/>
      </w:pPr>
      <w:r>
        <w:rPr>
          <w:rFonts w:ascii="Times New Roman"/>
          <w:b w:val="false"/>
          <w:i w:val="false"/>
          <w:color w:val="000000"/>
          <w:sz w:val="28"/>
        </w:rPr>
        <w:t>
      Оператордың Т.А.Ә. (болған жағдайда) ___________________________</w:t>
      </w:r>
    </w:p>
    <w:p>
      <w:pPr>
        <w:spacing w:after="0"/>
        <w:ind w:left="0"/>
        <w:jc w:val="both"/>
      </w:pPr>
      <w:r>
        <w:rPr>
          <w:rFonts w:ascii="Times New Roman"/>
          <w:b w:val="false"/>
          <w:i w:val="false"/>
          <w:color w:val="000000"/>
          <w:sz w:val="28"/>
        </w:rPr>
        <w:t>
      Қартаның енгізілген күні "___" _________ 20 ___ ж.</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УДЗ – ультрадыбыстық зерттеу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106/е-12 нысанды медициналық құжаттама </w:t>
            </w:r>
          </w:p>
        </w:tc>
      </w:tr>
    </w:tbl>
    <w:p>
      <w:pPr>
        <w:spacing w:after="0"/>
        <w:ind w:left="0"/>
        <w:jc w:val="both"/>
      </w:pPr>
      <w:r>
        <w:rPr>
          <w:rFonts w:ascii="Times New Roman"/>
          <w:b w:val="false"/>
          <w:i w:val="false"/>
          <w:color w:val="000000"/>
          <w:sz w:val="28"/>
        </w:rPr>
        <w:t xml:space="preserve">
      Қайтыс болуы туралы медициналық куәлік Берілген күні 20___ж. "____" ____________ №____________ </w:t>
      </w:r>
    </w:p>
    <w:p>
      <w:pPr>
        <w:spacing w:after="0"/>
        <w:ind w:left="0"/>
        <w:jc w:val="both"/>
      </w:pPr>
      <w:r>
        <w:rPr>
          <w:rFonts w:ascii="Times New Roman"/>
          <w:b w:val="false"/>
          <w:i w:val="false"/>
          <w:color w:val="000000"/>
          <w:sz w:val="28"/>
        </w:rPr>
        <w:t>
      (алдын ала, түпкілікті, алдын аланың, түпкіліктінің орнына сериялары___________№____________)</w:t>
      </w:r>
    </w:p>
    <w:p>
      <w:pPr>
        <w:spacing w:after="0"/>
        <w:ind w:left="0"/>
        <w:jc w:val="both"/>
      </w:pPr>
      <w:r>
        <w:rPr>
          <w:rFonts w:ascii="Times New Roman"/>
          <w:b w:val="false"/>
          <w:i w:val="false"/>
          <w:color w:val="000000"/>
          <w:sz w:val="28"/>
        </w:rPr>
        <w:t>
      1. Қайтыс болғанның тегі, аты, әкесінің аты (болған жағдайда) (жеке басты куәландыратын құжаттарға сәйкес)</w:t>
      </w:r>
    </w:p>
    <w:p>
      <w:pPr>
        <w:spacing w:after="0"/>
        <w:ind w:left="0"/>
        <w:jc w:val="both"/>
      </w:pPr>
      <w:r>
        <w:rPr>
          <w:rFonts w:ascii="Times New Roman"/>
          <w:b w:val="false"/>
          <w:i w:val="false"/>
          <w:color w:val="000000"/>
          <w:sz w:val="28"/>
        </w:rPr>
        <w:t>
      2. ЖСН _______________________________</w:t>
      </w:r>
    </w:p>
    <w:p>
      <w:pPr>
        <w:spacing w:after="0"/>
        <w:ind w:left="0"/>
        <w:jc w:val="both"/>
      </w:pPr>
      <w:r>
        <w:rPr>
          <w:rFonts w:ascii="Times New Roman"/>
          <w:b w:val="false"/>
          <w:i w:val="false"/>
          <w:color w:val="000000"/>
          <w:sz w:val="28"/>
        </w:rPr>
        <w:t>
      3. Жынысы: ер-1, әйел-2 (сызу қажет)</w:t>
      </w:r>
    </w:p>
    <w:p>
      <w:pPr>
        <w:spacing w:after="0"/>
        <w:ind w:left="0"/>
        <w:jc w:val="both"/>
      </w:pPr>
      <w:r>
        <w:rPr>
          <w:rFonts w:ascii="Times New Roman"/>
          <w:b w:val="false"/>
          <w:i w:val="false"/>
          <w:color w:val="000000"/>
          <w:sz w:val="28"/>
        </w:rPr>
        <w:t>
      4. Туған уақыты: _______күні ___________ айы __________ жылы</w:t>
      </w:r>
    </w:p>
    <w:p>
      <w:pPr>
        <w:spacing w:after="0"/>
        <w:ind w:left="0"/>
        <w:jc w:val="both"/>
      </w:pPr>
      <w:r>
        <w:rPr>
          <w:rFonts w:ascii="Times New Roman"/>
          <w:b w:val="false"/>
          <w:i w:val="false"/>
          <w:color w:val="000000"/>
          <w:sz w:val="28"/>
        </w:rPr>
        <w:t>
      5. Қайтыс болған уақыты: ______күні ___________ айы __________ жылы</w:t>
      </w:r>
    </w:p>
    <w:p>
      <w:pPr>
        <w:spacing w:after="0"/>
        <w:ind w:left="0"/>
        <w:jc w:val="both"/>
      </w:pPr>
      <w:r>
        <w:rPr>
          <w:rFonts w:ascii="Times New Roman"/>
          <w:b w:val="false"/>
          <w:i w:val="false"/>
          <w:color w:val="000000"/>
          <w:sz w:val="28"/>
        </w:rPr>
        <w:t>
      1 жасқа дейінгі балалар үшін: айы-күні жеткен, айы-күні жетпеген</w:t>
      </w:r>
    </w:p>
    <w:p>
      <w:pPr>
        <w:spacing w:after="0"/>
        <w:ind w:left="0"/>
        <w:jc w:val="both"/>
      </w:pPr>
      <w:r>
        <w:rPr>
          <w:rFonts w:ascii="Times New Roman"/>
          <w:b w:val="false"/>
          <w:i w:val="false"/>
          <w:color w:val="000000"/>
          <w:sz w:val="28"/>
        </w:rPr>
        <w:t>
      туған кездегі салмағы: грамм, бойы см, өмір сүрген айы және күні, анасының баласы, анасының жасы</w:t>
      </w:r>
    </w:p>
    <w:p>
      <w:pPr>
        <w:spacing w:after="0"/>
        <w:ind w:left="0"/>
        <w:jc w:val="both"/>
      </w:pPr>
      <w:r>
        <w:rPr>
          <w:rFonts w:ascii="Times New Roman"/>
          <w:b w:val="false"/>
          <w:i w:val="false"/>
          <w:color w:val="000000"/>
          <w:sz w:val="28"/>
        </w:rPr>
        <w:t>
      Тірі туу өлшемдері (тынысы, жүректің соғуы, кіндікбау тамырының соғуы, бұлшықеттердің еркін қимылы)</w:t>
      </w:r>
    </w:p>
    <w:p>
      <w:pPr>
        <w:spacing w:after="0"/>
        <w:ind w:left="0"/>
        <w:jc w:val="both"/>
      </w:pPr>
      <w:r>
        <w:rPr>
          <w:rFonts w:ascii="Times New Roman"/>
          <w:b w:val="false"/>
          <w:i w:val="false"/>
          <w:color w:val="000000"/>
          <w:sz w:val="28"/>
        </w:rPr>
        <w:t>
      6. Қайтыс болған адамның тұрақты мекенжайы</w:t>
      </w:r>
    </w:p>
    <w:p>
      <w:pPr>
        <w:spacing w:after="0"/>
        <w:ind w:left="0"/>
        <w:jc w:val="both"/>
      </w:pPr>
      <w:r>
        <w:rPr>
          <w:rFonts w:ascii="Times New Roman"/>
          <w:b w:val="false"/>
          <w:i w:val="false"/>
          <w:color w:val="000000"/>
          <w:sz w:val="28"/>
        </w:rPr>
        <w:t xml:space="preserve">
      7. Қайтыс болған жері </w:t>
      </w:r>
    </w:p>
    <w:p>
      <w:pPr>
        <w:spacing w:after="0"/>
        <w:ind w:left="0"/>
        <w:jc w:val="both"/>
      </w:pPr>
      <w:r>
        <w:rPr>
          <w:rFonts w:ascii="Times New Roman"/>
          <w:b w:val="false"/>
          <w:i w:val="false"/>
          <w:color w:val="000000"/>
          <w:sz w:val="28"/>
        </w:rPr>
        <w:t>
      8 Қайтыс болды: стационарда, үйде, басқа жерде,жаракаттардан, улану жағдайларынан және сыртқы себептерден: оқиға болған жерден, тасымалдаудан)</w:t>
      </w:r>
    </w:p>
    <w:p>
      <w:pPr>
        <w:spacing w:after="0"/>
        <w:ind w:left="0"/>
        <w:jc w:val="both"/>
      </w:pPr>
      <w:r>
        <w:rPr>
          <w:rFonts w:ascii="Times New Roman"/>
          <w:b w:val="false"/>
          <w:i w:val="false"/>
          <w:color w:val="000000"/>
          <w:sz w:val="28"/>
        </w:rPr>
        <w:t xml:space="preserve">
      9. Ұлты </w:t>
      </w:r>
    </w:p>
    <w:p>
      <w:pPr>
        <w:spacing w:after="0"/>
        <w:ind w:left="0"/>
        <w:jc w:val="both"/>
      </w:pPr>
      <w:r>
        <w:rPr>
          <w:rFonts w:ascii="Times New Roman"/>
          <w:b w:val="false"/>
          <w:i w:val="false"/>
          <w:color w:val="000000"/>
          <w:sz w:val="28"/>
        </w:rPr>
        <w:t>
      10. Отбасы жағдайы</w:t>
      </w:r>
    </w:p>
    <w:p>
      <w:pPr>
        <w:spacing w:after="0"/>
        <w:ind w:left="0"/>
        <w:jc w:val="both"/>
      </w:pPr>
      <w:r>
        <w:rPr>
          <w:rFonts w:ascii="Times New Roman"/>
          <w:b w:val="false"/>
          <w:i w:val="false"/>
          <w:color w:val="000000"/>
          <w:sz w:val="28"/>
        </w:rPr>
        <w:t>
      11. Білімі</w:t>
      </w:r>
    </w:p>
    <w:p>
      <w:pPr>
        <w:spacing w:after="0"/>
        <w:ind w:left="0"/>
        <w:jc w:val="both"/>
      </w:pPr>
      <w:r>
        <w:rPr>
          <w:rFonts w:ascii="Times New Roman"/>
          <w:b w:val="false"/>
          <w:i w:val="false"/>
          <w:color w:val="000000"/>
          <w:sz w:val="28"/>
        </w:rPr>
        <w:t>
      12. Жұмыс орны және лауазымы</w:t>
      </w:r>
    </w:p>
    <w:p>
      <w:pPr>
        <w:spacing w:after="0"/>
        <w:ind w:left="0"/>
        <w:jc w:val="both"/>
      </w:pPr>
      <w:r>
        <w:rPr>
          <w:rFonts w:ascii="Times New Roman"/>
          <w:b w:val="false"/>
          <w:i w:val="false"/>
          <w:color w:val="000000"/>
          <w:sz w:val="28"/>
        </w:rPr>
        <w:t>
      13. Қайтыс болу себебі</w:t>
      </w:r>
    </w:p>
    <w:p>
      <w:pPr>
        <w:spacing w:after="0"/>
        <w:ind w:left="0"/>
        <w:jc w:val="both"/>
      </w:pPr>
      <w:r>
        <w:rPr>
          <w:rFonts w:ascii="Times New Roman"/>
          <w:b w:val="false"/>
          <w:i w:val="false"/>
          <w:color w:val="000000"/>
          <w:sz w:val="28"/>
        </w:rPr>
        <w:t>
      14. Жазатайым оқиғадан қайтыс болғанда: улану немесе жарақаттану: _____________ ________________________________________________________________________________</w:t>
      </w:r>
    </w:p>
    <w:p>
      <w:pPr>
        <w:spacing w:after="0"/>
        <w:ind w:left="0"/>
        <w:jc w:val="both"/>
      </w:pPr>
      <w:r>
        <w:rPr>
          <w:rFonts w:ascii="Times New Roman"/>
          <w:b w:val="false"/>
          <w:i w:val="false"/>
          <w:color w:val="000000"/>
          <w:sz w:val="28"/>
        </w:rPr>
        <w:t>
      а) жарақаттану (улану) уақыты</w:t>
      </w:r>
    </w:p>
    <w:p>
      <w:pPr>
        <w:spacing w:after="0"/>
        <w:ind w:left="0"/>
        <w:jc w:val="both"/>
      </w:pPr>
      <w:r>
        <w:rPr>
          <w:rFonts w:ascii="Times New Roman"/>
          <w:b w:val="false"/>
          <w:i w:val="false"/>
          <w:color w:val="000000"/>
          <w:sz w:val="28"/>
        </w:rPr>
        <w:t>
      б) өндірістен тыс жазатайым оқиға жағдайдағы жарақат түрі</w:t>
      </w:r>
    </w:p>
    <w:p>
      <w:pPr>
        <w:spacing w:after="0"/>
        <w:ind w:left="0"/>
        <w:jc w:val="both"/>
      </w:pPr>
      <w:r>
        <w:rPr>
          <w:rFonts w:ascii="Times New Roman"/>
          <w:b w:val="false"/>
          <w:i w:val="false"/>
          <w:color w:val="000000"/>
          <w:sz w:val="28"/>
        </w:rPr>
        <w:t>
      в) жарақаттанған немесе уланған кездегі орын және жағдай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6"/>
        <w:gridCol w:w="575"/>
        <w:gridCol w:w="577"/>
        <w:gridCol w:w="577"/>
        <w:gridCol w:w="577"/>
        <w:gridCol w:w="577"/>
        <w:gridCol w:w="577"/>
        <w:gridCol w:w="160"/>
        <w:gridCol w:w="160"/>
        <w:gridCol w:w="160"/>
        <w:gridCol w:w="160"/>
        <w:gridCol w:w="78"/>
        <w:gridCol w:w="81"/>
        <w:gridCol w:w="163"/>
        <w:gridCol w:w="321"/>
        <w:gridCol w:w="321"/>
      </w:tblGrid>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Қайтыс болу себебі</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АХЖ-10 коды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(аурудың) күні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басталуы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аяқталуы </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________________________________________</w:t>
            </w:r>
            <w:r>
              <w:br/>
            </w:r>
            <w:r>
              <w:rPr>
                <w:rFonts w:ascii="Times New Roman"/>
                <w:b w:val="false"/>
                <w:i w:val="false"/>
                <w:color w:val="000000"/>
                <w:sz w:val="20"/>
              </w:rPr>
              <w:t>
(тікелей өлімге әкелген ауру немесе жағдай)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______________________________________</w:t>
            </w:r>
            <w:r>
              <w:br/>
            </w:r>
            <w:r>
              <w:rPr>
                <w:rFonts w:ascii="Times New Roman"/>
                <w:b w:val="false"/>
                <w:i w:val="false"/>
                <w:color w:val="000000"/>
                <w:sz w:val="20"/>
              </w:rPr>
              <w:t>
(тікелей себептердің туындауына әкеп</w:t>
            </w:r>
            <w:r>
              <w:br/>
            </w:r>
            <w:r>
              <w:rPr>
                <w:rFonts w:ascii="Times New Roman"/>
                <w:b w:val="false"/>
                <w:i w:val="false"/>
                <w:color w:val="000000"/>
                <w:sz w:val="20"/>
              </w:rPr>
              <w:t>
соқтырған|патологиялық жағдайлар)</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жарақаттану және улану кезіндегі сыртқы себептер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Өлімге себепші болатын, бірақ аурумен немесе патологиялық жағдаймен байланысты емес оған әкелетін басқа да маңыздыжағдайлар</w:t>
      </w:r>
    </w:p>
    <w:p>
      <w:pPr>
        <w:spacing w:after="0"/>
        <w:ind w:left="0"/>
        <w:jc w:val="both"/>
      </w:pPr>
      <w:r>
        <w:rPr>
          <w:rFonts w:ascii="Times New Roman"/>
          <w:b w:val="false"/>
          <w:i w:val="false"/>
          <w:color w:val="000000"/>
          <w:sz w:val="28"/>
        </w:rPr>
        <w:t>
      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Анасы қайтыс болған жағдайда:</w:t>
      </w:r>
    </w:p>
    <w:p>
      <w:pPr>
        <w:spacing w:after="0"/>
        <w:ind w:left="0"/>
        <w:jc w:val="both"/>
      </w:pPr>
      <w:r>
        <w:rPr>
          <w:rFonts w:ascii="Times New Roman"/>
          <w:b w:val="false"/>
          <w:i w:val="false"/>
          <w:color w:val="000000"/>
          <w:sz w:val="28"/>
        </w:rPr>
        <w:t>
      10. Соңғы жүктіліктің уақыты</w:t>
      </w:r>
    </w:p>
    <w:p>
      <w:pPr>
        <w:spacing w:after="0"/>
        <w:ind w:left="0"/>
        <w:jc w:val="both"/>
      </w:pPr>
      <w:r>
        <w:rPr>
          <w:rFonts w:ascii="Times New Roman"/>
          <w:b w:val="false"/>
          <w:i w:val="false"/>
          <w:color w:val="000000"/>
          <w:sz w:val="28"/>
        </w:rPr>
        <w:t>
      11. Соңғы жүктіліктің нәтижесі</w:t>
      </w:r>
    </w:p>
    <w:p>
      <w:pPr>
        <w:spacing w:after="0"/>
        <w:ind w:left="0"/>
        <w:jc w:val="both"/>
      </w:pPr>
      <w:r>
        <w:rPr>
          <w:rFonts w:ascii="Times New Roman"/>
          <w:b w:val="false"/>
          <w:i w:val="false"/>
          <w:color w:val="000000"/>
          <w:sz w:val="28"/>
        </w:rPr>
        <w:t xml:space="preserve">
      12. Куәлікті берген медициналық ұйымның атауы, оның мекенжайы </w:t>
      </w:r>
    </w:p>
    <w:p>
      <w:pPr>
        <w:spacing w:after="0"/>
        <w:ind w:left="0"/>
        <w:jc w:val="both"/>
      </w:pPr>
      <w:r>
        <w:rPr>
          <w:rFonts w:ascii="Times New Roman"/>
          <w:b w:val="false"/>
          <w:i w:val="false"/>
          <w:color w:val="000000"/>
          <w:sz w:val="28"/>
        </w:rPr>
        <w:t>
      13. Куәлік берген медицина қызметкерінің тегі, аты, әкесінің аты (болған жағдайда), лауазымы</w:t>
      </w:r>
    </w:p>
    <w:p>
      <w:pPr>
        <w:spacing w:after="0"/>
        <w:ind w:left="0"/>
        <w:jc w:val="both"/>
      </w:pPr>
      <w:r>
        <w:rPr>
          <w:rFonts w:ascii="Times New Roman"/>
          <w:b w:val="false"/>
          <w:i w:val="false"/>
          <w:color w:val="000000"/>
          <w:sz w:val="28"/>
        </w:rPr>
        <w:t>
      14. Куәлікті алған адамның тегі, аты, әкесінің аты (болған жағдайда)</w:t>
      </w:r>
    </w:p>
    <w:p>
      <w:pPr>
        <w:spacing w:after="0"/>
        <w:ind w:left="0"/>
        <w:jc w:val="both"/>
      </w:pPr>
      <w:r>
        <w:rPr>
          <w:rFonts w:ascii="Times New Roman"/>
          <w:b w:val="false"/>
          <w:i w:val="false"/>
          <w:color w:val="000000"/>
          <w:sz w:val="28"/>
        </w:rPr>
        <w:t>
      15. Қайтыс болу себебін анықтаған: Т.А.Ә.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02"/>
        <w:gridCol w:w="164"/>
        <w:gridCol w:w="164"/>
        <w:gridCol w:w="164"/>
        <w:gridCol w:w="164"/>
        <w:gridCol w:w="164"/>
        <w:gridCol w:w="191"/>
        <w:gridCol w:w="191"/>
        <w:gridCol w:w="96"/>
      </w:tblGrid>
      <w:tr>
        <w:trPr>
          <w:trHeight w:val="30" w:hRule="atLeast"/>
        </w:trPr>
        <w:tc>
          <w:tcPr>
            <w:tcW w:w="110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Қайтыс болу себебі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тікелей өлімге әкелген ауру немесе жағдай)</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тікелей себептердің туындауына әкеп соқтырғанпатологиялық жағдайлар</w:t>
            </w:r>
            <w:r>
              <w:br/>
            </w:r>
            <w:r>
              <w:rPr>
                <w:rFonts w:ascii="Times New Roman"/>
                <w:b w:val="false"/>
                <w:i w:val="false"/>
                <w:color w:val="000000"/>
                <w:sz w:val="20"/>
              </w:rPr>
              <w:t>
____________________________________________________________</w:t>
            </w:r>
            <w:r>
              <w:br/>
            </w:r>
            <w:r>
              <w:rPr>
                <w:rFonts w:ascii="Times New Roman"/>
                <w:b w:val="false"/>
                <w:i w:val="false"/>
                <w:color w:val="000000"/>
                <w:sz w:val="20"/>
              </w:rPr>
              <w:t>
______________</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Өлімге себепші болатын, бірақ аурумен немесе патологиялық жағдаймен байланысты емес оған әкелетін басқа да маңызды Жағдайлар</w:t>
            </w:r>
          </w:p>
        </w:tc>
      </w:tr>
    </w:tbl>
    <w:p>
      <w:pPr>
        <w:spacing w:after="0"/>
        <w:ind w:left="0"/>
        <w:jc w:val="both"/>
      </w:pPr>
      <w:r>
        <w:rPr>
          <w:rFonts w:ascii="Times New Roman"/>
          <w:b w:val="false"/>
          <w:i w:val="false"/>
          <w:color w:val="000000"/>
          <w:sz w:val="28"/>
        </w:rPr>
        <w:t>
      18. Ана өлімі болған жағдайда:</w:t>
      </w:r>
    </w:p>
    <w:p>
      <w:pPr>
        <w:spacing w:after="0"/>
        <w:ind w:left="0"/>
        <w:jc w:val="both"/>
      </w:pPr>
      <w:r>
        <w:rPr>
          <w:rFonts w:ascii="Times New Roman"/>
          <w:b w:val="false"/>
          <w:i w:val="false"/>
          <w:color w:val="000000"/>
          <w:sz w:val="28"/>
        </w:rPr>
        <w:t>
      18.1 жүкті болып қайтыс болды (жүктіліктің мерзімі мен оқшаулануына қарамастан) / умерла беременной;</w:t>
      </w:r>
    </w:p>
    <w:p>
      <w:pPr>
        <w:spacing w:after="0"/>
        <w:ind w:left="0"/>
        <w:jc w:val="both"/>
      </w:pPr>
      <w:r>
        <w:rPr>
          <w:rFonts w:ascii="Times New Roman"/>
          <w:b w:val="false"/>
          <w:i w:val="false"/>
          <w:color w:val="000000"/>
          <w:sz w:val="28"/>
        </w:rPr>
        <w:t>
      18.2 босану (аборт) кезінде</w:t>
      </w:r>
    </w:p>
    <w:p>
      <w:pPr>
        <w:spacing w:after="0"/>
        <w:ind w:left="0"/>
        <w:jc w:val="both"/>
      </w:pPr>
      <w:r>
        <w:rPr>
          <w:rFonts w:ascii="Times New Roman"/>
          <w:b w:val="false"/>
          <w:i w:val="false"/>
          <w:color w:val="000000"/>
          <w:sz w:val="28"/>
        </w:rPr>
        <w:t>
      18.3 босанғаннан (аборт) кейінгі 42 күннің ішінде</w:t>
      </w:r>
    </w:p>
    <w:p>
      <w:pPr>
        <w:spacing w:after="0"/>
        <w:ind w:left="0"/>
        <w:jc w:val="both"/>
      </w:pPr>
      <w:r>
        <w:rPr>
          <w:rFonts w:ascii="Times New Roman"/>
          <w:b w:val="false"/>
          <w:i w:val="false"/>
          <w:color w:val="000000"/>
          <w:sz w:val="28"/>
        </w:rPr>
        <w:t>
      18.4 жүктілік аяқталғаннан, босанғаннан кейінгі 43-365 күннің ішінде</w:t>
      </w:r>
    </w:p>
    <w:p>
      <w:pPr>
        <w:spacing w:after="0"/>
        <w:ind w:left="0"/>
        <w:jc w:val="both"/>
      </w:pPr>
      <w:r>
        <w:rPr>
          <w:rFonts w:ascii="Times New Roman"/>
          <w:b w:val="false"/>
          <w:i w:val="false"/>
          <w:color w:val="000000"/>
          <w:sz w:val="28"/>
        </w:rPr>
        <w:t>
      19. Қосымша деректер</w:t>
      </w:r>
    </w:p>
    <w:p>
      <w:pPr>
        <w:spacing w:after="0"/>
        <w:ind w:left="0"/>
        <w:jc w:val="both"/>
      </w:pPr>
      <w:r>
        <w:rPr>
          <w:rFonts w:ascii="Times New Roman"/>
          <w:b w:val="false"/>
          <w:i w:val="false"/>
          <w:color w:val="000000"/>
          <w:sz w:val="28"/>
        </w:rPr>
        <w:t xml:space="preserve">
      20. Куәлікті берген денсаулық сақтау ұйымының атауы, оның мекенжайы </w:t>
      </w:r>
    </w:p>
    <w:p>
      <w:pPr>
        <w:spacing w:after="0"/>
        <w:ind w:left="0"/>
        <w:jc w:val="both"/>
      </w:pPr>
      <w:r>
        <w:rPr>
          <w:rFonts w:ascii="Times New Roman"/>
          <w:b w:val="false"/>
          <w:i w:val="false"/>
          <w:color w:val="000000"/>
          <w:sz w:val="28"/>
        </w:rPr>
        <w:t xml:space="preserve">
      21. Куәлік берген медицина қызметкерінің тегі, аты, әкесінің аты (болған жағдайда), идентификаторы, лауазымы </w:t>
      </w:r>
    </w:p>
    <w:p>
      <w:pPr>
        <w:spacing w:after="0"/>
        <w:ind w:left="0"/>
        <w:jc w:val="both"/>
      </w:pPr>
      <w:r>
        <w:rPr>
          <w:rFonts w:ascii="Times New Roman"/>
          <w:b w:val="false"/>
          <w:i w:val="false"/>
          <w:color w:val="000000"/>
          <w:sz w:val="28"/>
        </w:rPr>
        <w:t xml:space="preserve">
      Медициналық ұйымының идентификаторы </w:t>
      </w:r>
    </w:p>
    <w:p>
      <w:pPr>
        <w:spacing w:after="0"/>
        <w:ind w:left="0"/>
        <w:jc w:val="both"/>
      </w:pPr>
      <w:r>
        <w:rPr>
          <w:rFonts w:ascii="Times New Roman"/>
          <w:b w:val="false"/>
          <w:i w:val="false"/>
          <w:color w:val="000000"/>
          <w:sz w:val="28"/>
        </w:rPr>
        <w:t>
      Куәлік берген медицина қызметкерінің немесе жеке медициналық практикамен айналысатын жеке тұлғаның идентификаторы</w:t>
      </w:r>
    </w:p>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Медициналық өлім туралы анықтаманы тек ақпараттық жүйеде жасаңыз және басып шығарыңыз. Қайтыс болған 1 жастағы бала үшін анасының қатысымен толтырылады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106-2/е-12 нысанды медициналық құжаттама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742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r>
              <w:br/>
            </w:r>
            <w:r>
              <w:rPr>
                <w:rFonts w:ascii="Times New Roman"/>
                <w:b w:val="false"/>
                <w:i w:val="false"/>
                <w:color w:val="000000"/>
                <w:sz w:val="20"/>
              </w:rPr>
              <w:t>
№_________</w:t>
            </w:r>
            <w:r>
              <w:br/>
            </w:r>
            <w:r>
              <w:rPr>
                <w:rFonts w:ascii="Times New Roman"/>
                <w:b w:val="false"/>
                <w:i w:val="false"/>
                <w:color w:val="000000"/>
                <w:sz w:val="20"/>
              </w:rPr>
              <w:t>
(алдын ала, түпкілікті, алдын аланың, түпкіліктінің орнына №_________)</w:t>
            </w:r>
            <w:r>
              <w:br/>
            </w:r>
            <w:r>
              <w:rPr>
                <w:rFonts w:ascii="Times New Roman"/>
                <w:b w:val="false"/>
                <w:i w:val="false"/>
                <w:color w:val="000000"/>
                <w:sz w:val="20"/>
              </w:rPr>
              <w:t xml:space="preserve">
Берілген күні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5"/>
              <w:gridCol w:w="8095"/>
            </w:tblGrid>
            <w:tr>
              <w:trPr>
                <w:trHeight w:val="30" w:hRule="atLeast"/>
              </w:trPr>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өлі туған</w:t>
                  </w:r>
                </w:p>
              </w:tc>
              <w:tc>
                <w:tcPr>
                  <w:tcW w:w="8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туғаннан соң 1-аптадан кейін қайтыс болды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Шифрдың орны/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7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Қайтыс болған (өлі туған) баланың тегі, аты, әкесінің аты (болған жағдайда) </w:t>
            </w:r>
            <w:r>
              <w:br/>
            </w:r>
            <w:r>
              <w:rPr>
                <w:rFonts w:ascii="Times New Roman"/>
                <w:b w:val="false"/>
                <w:i w:val="false"/>
                <w:color w:val="000000"/>
                <w:sz w:val="20"/>
              </w:rPr>
              <w:t>
_____________________________________________________________________</w:t>
            </w:r>
            <w:r>
              <w:br/>
            </w:r>
            <w:r>
              <w:rPr>
                <w:rFonts w:ascii="Times New Roman"/>
                <w:b w:val="false"/>
                <w:i w:val="false"/>
                <w:color w:val="000000"/>
                <w:sz w:val="20"/>
              </w:rPr>
              <w:t xml:space="preserve">
2. Жынысы: 1 - ер, 2 - әйел, анықталмаған – 3 (сызу қажет) </w:t>
            </w:r>
            <w:r>
              <w:br/>
            </w:r>
            <w:r>
              <w:rPr>
                <w:rFonts w:ascii="Times New Roman"/>
                <w:b w:val="false"/>
                <w:i w:val="false"/>
                <w:color w:val="000000"/>
                <w:sz w:val="20"/>
              </w:rPr>
              <w:t xml:space="preserve">
3. Туған (өлі туған) күні мен уақыты: </w:t>
            </w:r>
            <w:r>
              <w:br/>
            </w:r>
            <w:r>
              <w:rPr>
                <w:rFonts w:ascii="Times New Roman"/>
                <w:b w:val="false"/>
                <w:i w:val="false"/>
                <w:color w:val="000000"/>
                <w:sz w:val="20"/>
              </w:rPr>
              <w:t>
______мин, ____ сағ, _____ күні, ____ айы, ________ жылы</w:t>
            </w:r>
            <w:r>
              <w:br/>
            </w:r>
            <w:r>
              <w:rPr>
                <w:rFonts w:ascii="Times New Roman"/>
                <w:b w:val="false"/>
                <w:i w:val="false"/>
                <w:color w:val="000000"/>
                <w:sz w:val="20"/>
              </w:rPr>
              <w:t xml:space="preserve">
4. Қайтыс болған күні: </w:t>
            </w:r>
            <w:r>
              <w:br/>
            </w:r>
            <w:r>
              <w:rPr>
                <w:rFonts w:ascii="Times New Roman"/>
                <w:b w:val="false"/>
                <w:i w:val="false"/>
                <w:color w:val="000000"/>
                <w:sz w:val="20"/>
              </w:rPr>
              <w:t>
 _____ мин, __________ сағ, _____ күні, ____ айы, ________ жылы</w:t>
            </w:r>
            <w:r>
              <w:br/>
            </w:r>
            <w:r>
              <w:rPr>
                <w:rFonts w:ascii="Times New Roman"/>
                <w:b w:val="false"/>
                <w:i w:val="false"/>
                <w:color w:val="000000"/>
                <w:sz w:val="20"/>
              </w:rPr>
              <w:t>
5. Қайтыс болған (өлі туған) жері:</w:t>
            </w:r>
            <w:r>
              <w:br/>
            </w:r>
            <w:r>
              <w:rPr>
                <w:rFonts w:ascii="Times New Roman"/>
                <w:b w:val="false"/>
                <w:i w:val="false"/>
                <w:color w:val="000000"/>
                <w:sz w:val="20"/>
              </w:rPr>
              <w:t>
а) __________________________________ республикасы, ______________________облысы/респ. маңызы бар қала _______________ауданы/облыст. маңызы бар қала/ респ. маңызы бар қаланың ауданы __________________________________округі/кент әкімшілігі/ облыст. маңызы бар қала ауданы/ аудандық маңызы бар қала әкімшілігі ___________________ елді мекені _________ (1-қала, 2-ауыл) ____________________көшесі, үйі ______ , пәтері______</w:t>
            </w:r>
            <w:r>
              <w:br/>
            </w:r>
            <w:r>
              <w:rPr>
                <w:rFonts w:ascii="Times New Roman"/>
                <w:b w:val="false"/>
                <w:i w:val="false"/>
                <w:color w:val="000000"/>
                <w:sz w:val="20"/>
              </w:rPr>
              <w:t>
б) өлім (өлі туу): 1 - стационарда (жазу қажет)_____________________________________,</w:t>
            </w:r>
            <w:r>
              <w:br/>
            </w:r>
            <w:r>
              <w:rPr>
                <w:rFonts w:ascii="Times New Roman"/>
                <w:b w:val="false"/>
                <w:i w:val="false"/>
                <w:color w:val="000000"/>
                <w:sz w:val="20"/>
              </w:rPr>
              <w:t>
2 – үйде- 2, 3 - басқа жерде болды (жазу қажет): ___________________________________</w:t>
            </w:r>
            <w:r>
              <w:br/>
            </w:r>
            <w:r>
              <w:rPr>
                <w:rFonts w:ascii="Times New Roman"/>
                <w:b w:val="false"/>
                <w:i w:val="false"/>
                <w:color w:val="000000"/>
                <w:sz w:val="20"/>
              </w:rPr>
              <w:t>
6. Анасының тегі, аты, әкесінің аты (болған жағдайда)</w:t>
            </w:r>
            <w:r>
              <w:br/>
            </w:r>
            <w:r>
              <w:rPr>
                <w:rFonts w:ascii="Times New Roman"/>
                <w:b w:val="false"/>
                <w:i w:val="false"/>
                <w:color w:val="000000"/>
                <w:sz w:val="20"/>
              </w:rPr>
              <w:t xml:space="preserve">
____________________________________________________________________________ </w:t>
            </w:r>
            <w:r>
              <w:br/>
            </w:r>
            <w:r>
              <w:rPr>
                <w:rFonts w:ascii="Times New Roman"/>
                <w:b w:val="false"/>
                <w:i w:val="false"/>
                <w:color w:val="000000"/>
                <w:sz w:val="20"/>
              </w:rPr>
              <w:t>
7. Анасының туған күні: _____ күні, __________________ айы, ________ жылы</w:t>
            </w:r>
            <w:r>
              <w:br/>
            </w:r>
            <w:r>
              <w:rPr>
                <w:rFonts w:ascii="Times New Roman"/>
                <w:b w:val="false"/>
                <w:i w:val="false"/>
                <w:color w:val="000000"/>
                <w:sz w:val="20"/>
              </w:rPr>
              <w:t>
8. Ұлты ______________________________________________</w:t>
            </w:r>
            <w:r>
              <w:br/>
            </w:r>
            <w:r>
              <w:rPr>
                <w:rFonts w:ascii="Times New Roman"/>
                <w:b w:val="false"/>
                <w:i w:val="false"/>
                <w:color w:val="000000"/>
                <w:sz w:val="20"/>
              </w:rPr>
              <w:t>
9. Отбасы жағдайы: некеге тұрмаған - 1, некеге тұрған - 2, жесір - 3, ажырасқан - 4, белгісіз – 5</w:t>
            </w:r>
            <w:r>
              <w:br/>
            </w:r>
            <w:r>
              <w:rPr>
                <w:rFonts w:ascii="Times New Roman"/>
                <w:b w:val="false"/>
                <w:i w:val="false"/>
                <w:color w:val="000000"/>
                <w:sz w:val="20"/>
              </w:rPr>
              <w:t>
Некеде тұрғандар үшін/: некені қию күні (күні, айы, жылы ______________________</w:t>
            </w:r>
            <w:r>
              <w:br/>
            </w:r>
            <w:r>
              <w:rPr>
                <w:rFonts w:ascii="Times New Roman"/>
                <w:b w:val="false"/>
                <w:i w:val="false"/>
                <w:color w:val="000000"/>
                <w:sz w:val="20"/>
              </w:rPr>
              <w:t>
Жұбайының тегі, аты, әкесінің аты(болған жағдайда)</w:t>
            </w:r>
            <w:r>
              <w:br/>
            </w:r>
            <w:r>
              <w:rPr>
                <w:rFonts w:ascii="Times New Roman"/>
                <w:b w:val="false"/>
                <w:i w:val="false"/>
                <w:color w:val="000000"/>
                <w:sz w:val="20"/>
              </w:rPr>
              <w:t>
____________________________________________________________________________</w:t>
            </w:r>
            <w:r>
              <w:br/>
            </w:r>
            <w:r>
              <w:rPr>
                <w:rFonts w:ascii="Times New Roman"/>
                <w:b w:val="false"/>
                <w:i w:val="false"/>
                <w:color w:val="000000"/>
                <w:sz w:val="20"/>
              </w:rPr>
              <w:t xml:space="preserve">
(мәліметтер неке туралы куәліктегі жазба негізінде, анасының сөзі негізінде толтырылды – керекті астын сызыңыз) </w:t>
            </w:r>
            <w:r>
              <w:br/>
            </w:r>
            <w:r>
              <w:rPr>
                <w:rFonts w:ascii="Times New Roman"/>
                <w:b w:val="false"/>
                <w:i w:val="false"/>
                <w:color w:val="000000"/>
                <w:sz w:val="20"/>
              </w:rPr>
              <w:t>
10. Қайтыс болған (өлі туған) баланың анасының тұрақты мекенжайы: _____________________Республикасы</w:t>
            </w:r>
            <w:r>
              <w:br/>
            </w:r>
            <w:r>
              <w:rPr>
                <w:rFonts w:ascii="Times New Roman"/>
                <w:b w:val="false"/>
                <w:i w:val="false"/>
                <w:color w:val="000000"/>
                <w:sz w:val="20"/>
              </w:rPr>
              <w:t>
_____________________облысы/респ.маңызы бар қала</w:t>
            </w:r>
            <w:r>
              <w:br/>
            </w:r>
            <w:r>
              <w:rPr>
                <w:rFonts w:ascii="Times New Roman"/>
                <w:b w:val="false"/>
                <w:i w:val="false"/>
                <w:color w:val="000000"/>
                <w:sz w:val="20"/>
              </w:rPr>
              <w:t>
_____________________ауданы/облысы маңызы бар қала / респ. маңызы бар қаланың ауданы_____________________округі/кент әкімшілігі/ облыст. маңызы бар қала ауданы/ аудандық маңызы бар қала әкімшілігі ______________________ елді мекені ___________ (1-қала, 2-ауыл) ______________________көшесі, үй ______ , пәтері ______</w:t>
            </w:r>
            <w:r>
              <w:br/>
            </w:r>
            <w:r>
              <w:rPr>
                <w:rFonts w:ascii="Times New Roman"/>
                <w:b w:val="false"/>
                <w:i w:val="false"/>
                <w:color w:val="000000"/>
                <w:sz w:val="20"/>
              </w:rPr>
              <w:t>
11. Анасының білімі: жоқ - 1, бастапқы - 2, басты орта - 3, жалпы орта - 4, кәсіптік орта - 5, аяқталмаған жоғары-6, жоғары - 7, белгісіз - 8</w:t>
            </w:r>
            <w:r>
              <w:br/>
            </w:r>
            <w:r>
              <w:rPr>
                <w:rFonts w:ascii="Times New Roman"/>
                <w:b w:val="false"/>
                <w:i w:val="false"/>
                <w:color w:val="000000"/>
                <w:sz w:val="20"/>
              </w:rPr>
              <w:t>
12.1. Анасының жұмыс орны (жұмыс істемесе, кімнің қамқорлығында екенін көрсету қажет) ________________________________________________________________________</w:t>
            </w:r>
            <w:r>
              <w:br/>
            </w:r>
            <w:r>
              <w:rPr>
                <w:rFonts w:ascii="Times New Roman"/>
                <w:b w:val="false"/>
                <w:i w:val="false"/>
                <w:color w:val="000000"/>
                <w:sz w:val="20"/>
              </w:rPr>
              <w:t>
12.2. Лауазымы немесе орындалатын жұмыс _____________________________</w:t>
            </w:r>
            <w:r>
              <w:br/>
            </w:r>
            <w:r>
              <w:rPr>
                <w:rFonts w:ascii="Times New Roman"/>
                <w:b w:val="false"/>
                <w:i w:val="false"/>
                <w:color w:val="000000"/>
                <w:sz w:val="20"/>
              </w:rPr>
              <w:t>
13. Жүктіліктің саны бойынша нешіншісі ______________</w:t>
            </w:r>
            <w:r>
              <w:br/>
            </w:r>
            <w:r>
              <w:rPr>
                <w:rFonts w:ascii="Times New Roman"/>
                <w:b w:val="false"/>
                <w:i w:val="false"/>
                <w:color w:val="000000"/>
                <w:sz w:val="20"/>
              </w:rPr>
              <w:t>
14. Босану саны бойынша нешіншісі _________________________</w:t>
            </w:r>
            <w:r>
              <w:br/>
            </w:r>
            <w:r>
              <w:rPr>
                <w:rFonts w:ascii="Times New Roman"/>
                <w:b w:val="false"/>
                <w:i w:val="false"/>
                <w:color w:val="000000"/>
                <w:sz w:val="20"/>
              </w:rPr>
              <w:t>
15. Оған дейінгі жүктіліктер: тірі баланы туумен 1,</w:t>
            </w:r>
            <w:r>
              <w:br/>
            </w:r>
            <w:r>
              <w:rPr>
                <w:rFonts w:ascii="Times New Roman"/>
                <w:b w:val="false"/>
                <w:i w:val="false"/>
                <w:color w:val="000000"/>
                <w:sz w:val="20"/>
              </w:rPr>
              <w:t>
өлі баланы туумен ________2, өз еркімен болған түсікпен3, абортпен ________ 4 (қанша екендігін көрсету қажет)</w:t>
            </w:r>
            <w:r>
              <w:br/>
            </w:r>
            <w:r>
              <w:rPr>
                <w:rFonts w:ascii="Times New Roman"/>
                <w:b w:val="false"/>
                <w:i w:val="false"/>
                <w:color w:val="000000"/>
                <w:sz w:val="20"/>
              </w:rPr>
              <w:t>
16. Соңғы етеккірдің күні ___________________________</w:t>
            </w:r>
            <w:r>
              <w:br/>
            </w:r>
            <w:r>
              <w:rPr>
                <w:rFonts w:ascii="Times New Roman"/>
                <w:b w:val="false"/>
                <w:i w:val="false"/>
                <w:color w:val="000000"/>
                <w:sz w:val="20"/>
              </w:rPr>
              <w:t>
Нақты жүктіліктің мерзімі ____________ апта</w:t>
            </w:r>
            <w:r>
              <w:br/>
            </w:r>
            <w:r>
              <w:rPr>
                <w:rFonts w:ascii="Times New Roman"/>
                <w:b w:val="false"/>
                <w:i w:val="false"/>
                <w:color w:val="000000"/>
                <w:sz w:val="20"/>
              </w:rPr>
              <w:t>
17. Босандырған: дәрігер-1, акушер-2, фельдшер-3, басқа адам (сызу қажет) </w:t>
            </w:r>
            <w:r>
              <w:br/>
            </w:r>
            <w:r>
              <w:rPr>
                <w:rFonts w:ascii="Times New Roman"/>
                <w:b w:val="false"/>
                <w:i w:val="false"/>
                <w:color w:val="000000"/>
                <w:sz w:val="20"/>
              </w:rPr>
              <w:t>
18. Акушер-дәрігерге (акушерге) келген кездегі жүктіліктің мерзімі/ 12 апта және одан ерте-1, 13-21 апта-2, 22-27 апта-3, 28 апта және одан асқан мерзім -4, мүлдем келген жоқ-5</w:t>
            </w:r>
            <w:r>
              <w:br/>
            </w:r>
            <w:r>
              <w:rPr>
                <w:rFonts w:ascii="Times New Roman"/>
                <w:b w:val="false"/>
                <w:i w:val="false"/>
                <w:color w:val="000000"/>
                <w:sz w:val="20"/>
              </w:rPr>
              <w:t>
19. Қайда тіркеуде тұрды: ФАП, ФП, ДА, АУА, ОДА, ӘК, "Неке және отбасы" консультациясында, қалалық перзентханада, облыстық перзентханада, ПО, жеке клиникада</w:t>
            </w:r>
            <w:r>
              <w:br/>
            </w:r>
            <w:r>
              <w:rPr>
                <w:rFonts w:ascii="Times New Roman"/>
                <w:b w:val="false"/>
                <w:i w:val="false"/>
                <w:color w:val="000000"/>
                <w:sz w:val="20"/>
              </w:rPr>
              <w:t>
20. Нақты жүктілік басталғанға дейін аурулар мен асқынулар: болмаған-1, болған-2 (қандай екендігін көрсету қажет: негізгі ауруды бірінші көрсету қажет) _____________________________________________________________________________</w:t>
            </w:r>
            <w:r>
              <w:br/>
            </w:r>
            <w:r>
              <w:rPr>
                <w:rFonts w:ascii="Times New Roman"/>
                <w:b w:val="false"/>
                <w:i w:val="false"/>
                <w:color w:val="000000"/>
                <w:sz w:val="20"/>
              </w:rPr>
              <w:t>
21. Нақты жүктілік барысында аурулар мен асқынулар: болмаған-1, болған-2 (қандай екендігін көрсету қажет: негізгі ауруды бірінші көрсету қажет) _____________________________________________________________________________</w:t>
            </w:r>
            <w:r>
              <w:br/>
            </w:r>
            <w:r>
              <w:rPr>
                <w:rFonts w:ascii="Times New Roman"/>
                <w:b w:val="false"/>
                <w:i w:val="false"/>
                <w:color w:val="000000"/>
                <w:sz w:val="20"/>
              </w:rPr>
              <w:t>
22. Босану асқынулары: болмаған-1, болған-2 (қандай екендігін көрсету қажет: негізгі асқынуды бірінші көрсету қажет) _______________________________________________</w:t>
            </w:r>
            <w:r>
              <w:br/>
            </w:r>
            <w:r>
              <w:rPr>
                <w:rFonts w:ascii="Times New Roman"/>
                <w:b w:val="false"/>
                <w:i w:val="false"/>
                <w:color w:val="000000"/>
                <w:sz w:val="20"/>
              </w:rPr>
              <w:t xml:space="preserve">
23. Босануға жәрдемдесу мақсатында қолданылған операциялар мен </w:t>
            </w:r>
            <w:r>
              <w:br/>
            </w:r>
            <w:r>
              <w:rPr>
                <w:rFonts w:ascii="Times New Roman"/>
                <w:b w:val="false"/>
                <w:i w:val="false"/>
                <w:color w:val="000000"/>
                <w:sz w:val="20"/>
              </w:rPr>
              <w:t>
операциялық құралдар: болмаған-1, болған-2 (қандай екендігін көрсету қажет) _____________________________________________________________________________</w:t>
            </w:r>
            <w:r>
              <w:br/>
            </w:r>
            <w:r>
              <w:rPr>
                <w:rFonts w:ascii="Times New Roman"/>
                <w:b w:val="false"/>
                <w:i w:val="false"/>
                <w:color w:val="000000"/>
                <w:sz w:val="20"/>
              </w:rPr>
              <w:t xml:space="preserve">
24. Бала (ұрық) 1-бір ұрықты, 2-егіздердің бірін, 3-егіздердің екіншісін, 4-өзге де көп ұрықты туу кезінде туды/ </w:t>
            </w:r>
            <w:r>
              <w:br/>
            </w:r>
            <w:r>
              <w:rPr>
                <w:rFonts w:ascii="Times New Roman"/>
                <w:b w:val="false"/>
                <w:i w:val="false"/>
                <w:color w:val="000000"/>
                <w:sz w:val="20"/>
              </w:rPr>
              <w:t>
25. Баланың" (ұрықтың) туған кезіндегі салмағы ____________________________ ж./гр.</w:t>
            </w:r>
            <w:r>
              <w:br/>
            </w:r>
            <w:r>
              <w:rPr>
                <w:rFonts w:ascii="Times New Roman"/>
                <w:b w:val="false"/>
                <w:i w:val="false"/>
                <w:color w:val="000000"/>
                <w:sz w:val="20"/>
              </w:rPr>
              <w:t>
26. Баланың (ұрықтың) туған кезіндегі бойы________________________ см.</w:t>
            </w:r>
            <w:r>
              <w:br/>
            </w:r>
            <w:r>
              <w:rPr>
                <w:rFonts w:ascii="Times New Roman"/>
                <w:b w:val="false"/>
                <w:i w:val="false"/>
                <w:color w:val="000000"/>
                <w:sz w:val="20"/>
              </w:rPr>
              <w:t xml:space="preserve">
27. Бала (ұрық) 1 - күні жетіп, 2 - күні жетпей, 3 - күнінен асып туды </w:t>
            </w:r>
            <w:r>
              <w:br/>
            </w:r>
            <w:r>
              <w:rPr>
                <w:rFonts w:ascii="Times New Roman"/>
                <w:b w:val="false"/>
                <w:i w:val="false"/>
                <w:color w:val="000000"/>
                <w:sz w:val="20"/>
              </w:rPr>
              <w:t xml:space="preserve">
27-1. Тірі туу өлшемдері: тынысы-1, жүректің соғуы-2, кіндікбау тамырының соғуы-3, бұлшықеттердің еркін қимылы-4/ Критерии живорождения: дыхание - 1, </w:t>
            </w:r>
            <w:r>
              <w:br/>
            </w:r>
            <w:r>
              <w:rPr>
                <w:rFonts w:ascii="Times New Roman"/>
                <w:b w:val="false"/>
                <w:i w:val="false"/>
                <w:color w:val="000000"/>
                <w:sz w:val="20"/>
              </w:rPr>
              <w:t>
сердцебиение - 2, пульсация пуповины - 3, произвольное сокращение мускулатуры – 4.</w:t>
            </w:r>
            <w:r>
              <w:br/>
            </w:r>
            <w:r>
              <w:rPr>
                <w:rFonts w:ascii="Times New Roman"/>
                <w:b w:val="false"/>
                <w:i w:val="false"/>
                <w:color w:val="000000"/>
                <w:sz w:val="20"/>
              </w:rPr>
              <w:t>
28. Бала (ұрық) 1-өлі, 2-мацерацияланып, 3-тұншығып туды</w:t>
            </w:r>
            <w:r>
              <w:br/>
            </w:r>
            <w:r>
              <w:rPr>
                <w:rFonts w:ascii="Times New Roman"/>
                <w:b w:val="false"/>
                <w:i w:val="false"/>
                <w:color w:val="000000"/>
                <w:sz w:val="20"/>
              </w:rPr>
              <w:t xml:space="preserve">
29. Баланың (ұрықтың) өлуі: 1-босанғанға дейін, 2-босану кезінде, 3-босанғаннан кейін, 4-белгісіз жағдайда болды </w:t>
            </w:r>
            <w:r>
              <w:br/>
            </w:r>
            <w:r>
              <w:rPr>
                <w:rFonts w:ascii="Times New Roman"/>
                <w:b w:val="false"/>
                <w:i w:val="false"/>
                <w:color w:val="000000"/>
                <w:sz w:val="20"/>
              </w:rPr>
              <w:t xml:space="preserve">
30. Баланың (ұрықтың) өлуі, өлі тууы мынадай себептерден болды: 1 - аурудан, </w:t>
            </w:r>
            <w:r>
              <w:br/>
            </w:r>
            <w:r>
              <w:rPr>
                <w:rFonts w:ascii="Times New Roman"/>
                <w:b w:val="false"/>
                <w:i w:val="false"/>
                <w:color w:val="000000"/>
                <w:sz w:val="20"/>
              </w:rPr>
              <w:t>
2 - жазатайым оқиғадан, 3 - өлтіруден болды, 4 - анықталған жоқ </w:t>
            </w:r>
            <w:r>
              <w:br/>
            </w:r>
            <w:r>
              <w:rPr>
                <w:rFonts w:ascii="Times New Roman"/>
                <w:b w:val="false"/>
                <w:i w:val="false"/>
                <w:color w:val="000000"/>
                <w:sz w:val="20"/>
              </w:rPr>
              <w:t>
31 Перинаталдық өлімнің себебі/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9"/>
              <w:gridCol w:w="12407"/>
            </w:tblGrid>
            <w:tr>
              <w:trPr>
                <w:trHeight w:val="30" w:hRule="atLeast"/>
              </w:trPr>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себеп болған негізгі ауруы немесе патологиялық жағдайы (тек бір ғана ауруы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________________________________</w:t>
                  </w:r>
                  <w:r>
                    <w:br/>
                  </w:r>
                  <w:r>
                    <w:rPr>
                      <w:rFonts w:ascii="Times New Roman"/>
                      <w:b w:val="false"/>
                      <w:i w:val="false"/>
                      <w:color w:val="000000"/>
                      <w:sz w:val="20"/>
                    </w:rPr>
                    <w:t>
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6"/>
              <w:gridCol w:w="12407"/>
            </w:tblGrid>
            <w:tr>
              <w:trPr>
                <w:trHeight w:val="30" w:hRule="atLeast"/>
              </w:trPr>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патологиялық жағдайы</w:t>
                  </w:r>
                  <w:r>
                    <w:br/>
                  </w:r>
                  <w:r>
                    <w:rPr>
                      <w:rFonts w:ascii="Times New Roman"/>
                      <w:b w:val="false"/>
                      <w:i w:val="false"/>
                      <w:color w:val="000000"/>
                      <w:sz w:val="20"/>
                    </w:rPr>
                    <w:t>
_______________________________</w:t>
                  </w:r>
                  <w:r>
                    <w:br/>
                  </w:r>
                  <w:r>
                    <w:rPr>
                      <w:rFonts w:ascii="Times New Roman"/>
                      <w:b w:val="false"/>
                      <w:i w:val="false"/>
                      <w:color w:val="000000"/>
                      <w:sz w:val="20"/>
                    </w:rPr>
                    <w:t>
_______________________________</w:t>
                  </w:r>
                  <w:r>
                    <w:br/>
                  </w:r>
                  <w:r>
                    <w:rPr>
                      <w:rFonts w:ascii="Times New Roman"/>
                      <w:b w:val="false"/>
                      <w:i w:val="false"/>
                      <w:color w:val="000000"/>
                      <w:sz w:val="20"/>
                    </w:rPr>
                    <w:t>
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2"/>
              <w:gridCol w:w="12407"/>
            </w:tblGrid>
            <w:tr>
              <w:trPr>
                <w:trHeight w:val="30" w:hRule="atLeast"/>
              </w:trPr>
              <w:tc>
                <w:tcPr>
                  <w:tcW w:w="4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өлуіне себеп болған анасының алғашқы аурулары мен патологиялық жағдайы</w:t>
                  </w:r>
                  <w:r>
                    <w:br/>
                  </w:r>
                  <w:r>
                    <w:rPr>
                      <w:rFonts w:ascii="Times New Roman"/>
                      <w:b w:val="false"/>
                      <w:i w:val="false"/>
                      <w:color w:val="000000"/>
                      <w:sz w:val="20"/>
                    </w:rPr>
                    <w:t>
______________________________</w:t>
                  </w:r>
                  <w:r>
                    <w:br/>
                  </w:r>
                  <w:r>
                    <w:rPr>
                      <w:rFonts w:ascii="Times New Roman"/>
                      <w:b w:val="false"/>
                      <w:i w:val="false"/>
                      <w:color w:val="000000"/>
                      <w:sz w:val="20"/>
                    </w:rPr>
                    <w:t>
______________________________</w:t>
                  </w:r>
                  <w:r>
                    <w:br/>
                  </w:r>
                  <w:r>
                    <w:rPr>
                      <w:rFonts w:ascii="Times New Roman"/>
                      <w:b w:val="false"/>
                      <w:i w:val="false"/>
                      <w:color w:val="000000"/>
                      <w:sz w:val="20"/>
                    </w:rPr>
                    <w:t>
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6"/>
              <w:gridCol w:w="12407"/>
            </w:tblGrid>
            <w:tr>
              <w:trPr>
                <w:trHeight w:val="30" w:hRule="atLeast"/>
              </w:trPr>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мен жағдайы _______________________________</w:t>
                  </w:r>
                  <w:r>
                    <w:br/>
                  </w:r>
                  <w:r>
                    <w:rPr>
                      <w:rFonts w:ascii="Times New Roman"/>
                      <w:b w:val="false"/>
                      <w:i w:val="false"/>
                      <w:color w:val="000000"/>
                      <w:sz w:val="20"/>
                    </w:rPr>
                    <w:t>
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3"/>
              <w:gridCol w:w="12407"/>
            </w:tblGrid>
            <w:tr>
              <w:trPr>
                <w:trHeight w:val="30" w:hRule="atLeast"/>
              </w:trPr>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өлімге себеп болған өзге де жағдайлар</w:t>
                  </w:r>
                  <w:r>
                    <w:br/>
                  </w:r>
                  <w:r>
                    <w:rPr>
                      <w:rFonts w:ascii="Times New Roman"/>
                      <w:b w:val="false"/>
                      <w:i w:val="false"/>
                      <w:color w:val="000000"/>
                      <w:sz w:val="20"/>
                    </w:rPr>
                    <w:t>
____________________________________</w:t>
                  </w:r>
                  <w:r>
                    <w:br/>
                  </w:r>
                  <w:r>
                    <w:rPr>
                      <w:rFonts w:ascii="Times New Roman"/>
                      <w:b w:val="false"/>
                      <w:i w:val="false"/>
                      <w:color w:val="000000"/>
                      <w:sz w:val="20"/>
                    </w:rPr>
                    <w:t>
____________________________________</w:t>
                  </w:r>
                  <w:r>
                    <w:br/>
                  </w:r>
                  <w:r>
                    <w:rPr>
                      <w:rFonts w:ascii="Times New Roman"/>
                      <w:b w:val="false"/>
                      <w:i w:val="false"/>
                      <w:color w:val="000000"/>
                      <w:sz w:val="20"/>
                    </w:rPr>
                    <w:t>
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32. Өлімнің (өлі туудың) себебін:</w:t>
            </w:r>
            <w:r>
              <w:br/>
            </w:r>
            <w:r>
              <w:rPr>
                <w:rFonts w:ascii="Times New Roman"/>
                <w:b w:val="false"/>
                <w:i w:val="false"/>
                <w:color w:val="000000"/>
                <w:sz w:val="20"/>
              </w:rPr>
              <w:t xml:space="preserve">
а) 1 - өлімді куәландырған дәрігер, 2 - босандырған дәрігер, </w:t>
            </w:r>
            <w:r>
              <w:br/>
            </w:r>
            <w:r>
              <w:rPr>
                <w:rFonts w:ascii="Times New Roman"/>
                <w:b w:val="false"/>
                <w:i w:val="false"/>
                <w:color w:val="000000"/>
                <w:sz w:val="20"/>
              </w:rPr>
              <w:t xml:space="preserve">
3 - баланы емдеген педиатр-дәрігер, 4 - патологоанатом, </w:t>
            </w:r>
            <w:r>
              <w:br/>
            </w:r>
            <w:r>
              <w:rPr>
                <w:rFonts w:ascii="Times New Roman"/>
                <w:b w:val="false"/>
                <w:i w:val="false"/>
                <w:color w:val="000000"/>
                <w:sz w:val="20"/>
              </w:rPr>
              <w:t xml:space="preserve">
5 - сот-медицина сарапшысы, 6 - акушер, 7 – фельдшер/ </w:t>
            </w:r>
            <w:r>
              <w:br/>
            </w:r>
            <w:r>
              <w:rPr>
                <w:rFonts w:ascii="Times New Roman"/>
                <w:b w:val="false"/>
                <w:i w:val="false"/>
                <w:color w:val="000000"/>
                <w:sz w:val="20"/>
              </w:rPr>
              <w:t>
б) 1 - мәйітті тексеру, 2 - медициналық құжаттамалардағы жазбалардың, 3 - бұрынғы байқаулардың, 4 - ашудың негізінде анықтады</w:t>
            </w:r>
            <w:r>
              <w:br/>
            </w:r>
            <w:r>
              <w:rPr>
                <w:rFonts w:ascii="Times New Roman"/>
                <w:b w:val="false"/>
                <w:i w:val="false"/>
                <w:color w:val="000000"/>
                <w:sz w:val="20"/>
              </w:rPr>
              <w:t xml:space="preserve">
33. а) Куәлік беруші медицина ұйымының атауы: __________________________________________________ _________________________________________________________________________ </w:t>
            </w:r>
            <w:r>
              <w:br/>
            </w:r>
            <w:r>
              <w:rPr>
                <w:rFonts w:ascii="Times New Roman"/>
                <w:b w:val="false"/>
                <w:i w:val="false"/>
                <w:color w:val="000000"/>
                <w:sz w:val="20"/>
              </w:rPr>
              <w:t>
б) Куәлік беруші медицина қызметкерінің т.а,ә, қызметі және қолы</w:t>
            </w:r>
            <w:r>
              <w:br/>
            </w:r>
            <w:r>
              <w:rPr>
                <w:rFonts w:ascii="Times New Roman"/>
                <w:b w:val="false"/>
                <w:i w:val="false"/>
                <w:color w:val="000000"/>
                <w:sz w:val="20"/>
              </w:rPr>
              <w:t>
_________________________________________________________________________</w:t>
            </w:r>
            <w:r>
              <w:br/>
            </w:r>
            <w:r>
              <w:rPr>
                <w:rFonts w:ascii="Times New Roman"/>
                <w:b w:val="false"/>
                <w:i w:val="false"/>
                <w:color w:val="000000"/>
                <w:sz w:val="20"/>
              </w:rPr>
              <w:t>
_________________________________________________________________________</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8"/>
              <w:gridCol w:w="7532"/>
            </w:tblGrid>
            <w:tr>
              <w:trPr>
                <w:trHeight w:val="30" w:hRule="atLeast"/>
              </w:trPr>
              <w:tc>
                <w:tcPr>
                  <w:tcW w:w="4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Мөр </w:t>
                  </w:r>
                  <w:r>
                    <w:br/>
                  </w:r>
                  <w:r>
                    <w:rPr>
                      <w:rFonts w:ascii="Times New Roman"/>
                      <w:b w:val="false"/>
                      <w:i w:val="false"/>
                      <w:color w:val="000000"/>
                      <w:sz w:val="20"/>
                    </w:rPr>
                    <w:t>
_____________</w:t>
                  </w:r>
                  <w:r>
                    <w:br/>
                  </w:r>
                  <w:r>
                    <w:rPr>
                      <w:rFonts w:ascii="Times New Roman"/>
                      <w:b w:val="false"/>
                      <w:i w:val="false"/>
                      <w:color w:val="000000"/>
                      <w:sz w:val="20"/>
                    </w:rPr>
                    <w:t>
қолы</w:t>
                  </w:r>
                </w:p>
              </w:tc>
              <w:tc>
                <w:tcPr>
                  <w:tcW w:w="7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w:t>
                  </w:r>
                  <w:r>
                    <w:br/>
                  </w:r>
                  <w:r>
                    <w:rPr>
                      <w:rFonts w:ascii="Times New Roman"/>
                      <w:b w:val="false"/>
                      <w:i w:val="false"/>
                      <w:color w:val="000000"/>
                      <w:sz w:val="20"/>
                    </w:rPr>
                    <w:t xml:space="preserve">
ұйымының басшысы </w:t>
                  </w:r>
                  <w:r>
                    <w:br/>
                  </w:r>
                  <w:r>
                    <w:rPr>
                      <w:rFonts w:ascii="Times New Roman"/>
                      <w:b w:val="false"/>
                      <w:i w:val="false"/>
                      <w:color w:val="000000"/>
                      <w:sz w:val="20"/>
                    </w:rPr>
                    <w:t>
_____________________</w:t>
                  </w:r>
                  <w:r>
                    <w:br/>
                  </w:r>
                  <w:r>
                    <w:rPr>
                      <w:rFonts w:ascii="Times New Roman"/>
                      <w:b w:val="false"/>
                      <w:i w:val="false"/>
                      <w:color w:val="000000"/>
                      <w:sz w:val="20"/>
                    </w:rPr>
                    <w:t>
Тегі</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34. Анасының куәлігінің/төлқұжатының № _______________</w:t>
            </w:r>
            <w:r>
              <w:br/>
            </w:r>
            <w:r>
              <w:rPr>
                <w:rFonts w:ascii="Times New Roman"/>
                <w:b w:val="false"/>
                <w:i w:val="false"/>
                <w:color w:val="000000"/>
                <w:sz w:val="20"/>
              </w:rPr>
              <w:t>
35. Анасының қолы ________________күні _______________</w:t>
            </w:r>
            <w:r>
              <w:br/>
            </w:r>
            <w:r>
              <w:rPr>
                <w:rFonts w:ascii="Times New Roman"/>
                <w:b w:val="false"/>
                <w:i w:val="false"/>
                <w:color w:val="000000"/>
                <w:sz w:val="20"/>
              </w:rPr>
              <w:t>
Тіркеу органында толтырылады</w:t>
            </w:r>
            <w:r>
              <w:br/>
            </w:r>
            <w:r>
              <w:rPr>
                <w:rFonts w:ascii="Times New Roman"/>
                <w:b w:val="false"/>
                <w:i w:val="false"/>
                <w:color w:val="000000"/>
                <w:sz w:val="20"/>
              </w:rPr>
              <w:t xml:space="preserve">
36. Куәлік тіркеу органында толтыру дұрыстығына жауапты </w:t>
            </w:r>
            <w:r>
              <w:br/>
            </w:r>
            <w:r>
              <w:rPr>
                <w:rFonts w:ascii="Times New Roman"/>
                <w:b w:val="false"/>
                <w:i w:val="false"/>
                <w:color w:val="000000"/>
                <w:sz w:val="20"/>
              </w:rPr>
              <w:t>
дәрігермен тексерілді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6"/>
              <w:gridCol w:w="4654"/>
            </w:tblGrid>
            <w:tr>
              <w:trPr>
                <w:trHeight w:val="30" w:hRule="atLeast"/>
              </w:trPr>
              <w:tc>
                <w:tcPr>
                  <w:tcW w:w="7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ж./г. "__" ___________</w:t>
                  </w:r>
                </w:p>
              </w:tc>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_____________</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--------------------------------------------------Кесу сызығы-----------------------------------</w:t>
      </w:r>
    </w:p>
    <w:p>
      <w:pPr>
        <w:spacing w:after="0"/>
        <w:ind w:left="0"/>
        <w:jc w:val="both"/>
      </w:pPr>
      <w:r>
        <w:rPr>
          <w:rFonts w:ascii="Times New Roman"/>
          <w:b w:val="false"/>
          <w:i w:val="false"/>
          <w:color w:val="000000"/>
          <w:sz w:val="28"/>
        </w:rPr>
        <w:t>
      Перинаталдық өлім туралы медициналық куәліктің түбіртегi №106-2/е-07 нысанына</w:t>
      </w:r>
    </w:p>
    <w:p>
      <w:pPr>
        <w:spacing w:after="0"/>
        <w:ind w:left="0"/>
        <w:jc w:val="both"/>
      </w:pPr>
      <w:r>
        <w:rPr>
          <w:rFonts w:ascii="Times New Roman"/>
          <w:b w:val="false"/>
          <w:i w:val="false"/>
          <w:color w:val="000000"/>
          <w:sz w:val="28"/>
        </w:rPr>
        <w:t>
      (алдын ала, түпкілікті, алдын аланың, түпкіліктінi орнына сериялар № ______) Берілген күні 20____ ж. "____" "_____________"</w:t>
      </w:r>
    </w:p>
    <w:p>
      <w:pPr>
        <w:spacing w:after="0"/>
        <w:ind w:left="0"/>
        <w:jc w:val="both"/>
      </w:pPr>
      <w:r>
        <w:rPr>
          <w:rFonts w:ascii="Times New Roman"/>
          <w:b w:val="false"/>
          <w:i w:val="false"/>
          <w:color w:val="000000"/>
          <w:sz w:val="28"/>
        </w:rPr>
        <w:t>
      Медицина ұйымдарының атауы</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Бала 1-өлі туған, 2 - туғаннан соң 1-аптадан кейін өлді (сызу қажет)</w:t>
      </w:r>
    </w:p>
    <w:p>
      <w:pPr>
        <w:spacing w:after="0"/>
        <w:ind w:left="0"/>
        <w:jc w:val="both"/>
      </w:pPr>
      <w:r>
        <w:rPr>
          <w:rFonts w:ascii="Times New Roman"/>
          <w:b w:val="false"/>
          <w:i w:val="false"/>
          <w:color w:val="000000"/>
          <w:sz w:val="28"/>
        </w:rPr>
        <w:t>
      1. Анасының тегі, аты, әкесінің аты(болған жағдайда)</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xml:space="preserve">
      2. Анасының туған күні: _____күнi, ___________ айы, ________ жылы </w:t>
      </w:r>
    </w:p>
    <w:p>
      <w:pPr>
        <w:spacing w:after="0"/>
        <w:ind w:left="0"/>
        <w:jc w:val="both"/>
      </w:pPr>
      <w:r>
        <w:rPr>
          <w:rFonts w:ascii="Times New Roman"/>
          <w:b w:val="false"/>
          <w:i w:val="false"/>
          <w:color w:val="000000"/>
          <w:sz w:val="28"/>
        </w:rPr>
        <w:t>
      3. Ұлты _____________________________________________________________</w:t>
      </w:r>
    </w:p>
    <w:p>
      <w:pPr>
        <w:spacing w:after="0"/>
        <w:ind w:left="0"/>
        <w:jc w:val="both"/>
      </w:pPr>
      <w:r>
        <w:rPr>
          <w:rFonts w:ascii="Times New Roman"/>
          <w:b w:val="false"/>
          <w:i w:val="false"/>
          <w:color w:val="000000"/>
          <w:sz w:val="28"/>
        </w:rPr>
        <w:t>
      4. Анасының отбасы жағдайы: некеге тұрмаған - 1, некеге тұрған - 2, жесір - 3, ажырасқан - 4, белгісіз – 5</w:t>
      </w:r>
    </w:p>
    <w:p>
      <w:pPr>
        <w:spacing w:after="0"/>
        <w:ind w:left="0"/>
        <w:jc w:val="both"/>
      </w:pPr>
      <w:r>
        <w:rPr>
          <w:rFonts w:ascii="Times New Roman"/>
          <w:b w:val="false"/>
          <w:i w:val="false"/>
          <w:color w:val="000000"/>
          <w:sz w:val="28"/>
        </w:rPr>
        <w:t>
      5. Жұбайының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6. Қайтыс болған (өлі туған) баланың анасының тұрақты мекенжайы: ___________________Республикасы</w:t>
      </w:r>
    </w:p>
    <w:p>
      <w:pPr>
        <w:spacing w:after="0"/>
        <w:ind w:left="0"/>
        <w:jc w:val="both"/>
      </w:pPr>
      <w:r>
        <w:rPr>
          <w:rFonts w:ascii="Times New Roman"/>
          <w:b w:val="false"/>
          <w:i w:val="false"/>
          <w:color w:val="000000"/>
          <w:sz w:val="28"/>
        </w:rPr>
        <w:t>
      _____________________облысы/респ.маңызы бар қала _________________ауданы/облыст.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______________________көшесі, үйі № ______ , пәтері № ______</w:t>
      </w:r>
    </w:p>
    <w:p>
      <w:pPr>
        <w:spacing w:after="0"/>
        <w:ind w:left="0"/>
        <w:jc w:val="both"/>
      </w:pPr>
      <w:r>
        <w:rPr>
          <w:rFonts w:ascii="Times New Roman"/>
          <w:b w:val="false"/>
          <w:i w:val="false"/>
          <w:color w:val="000000"/>
          <w:sz w:val="28"/>
        </w:rPr>
        <w:t>
      7. Анасының жұмыс орны (жұмыс істемесе, кімнің қамқорлығында екенін көрсету қажет)/ ____________________________________</w:t>
      </w:r>
    </w:p>
    <w:p>
      <w:pPr>
        <w:spacing w:after="0"/>
        <w:ind w:left="0"/>
        <w:jc w:val="both"/>
      </w:pPr>
      <w:r>
        <w:rPr>
          <w:rFonts w:ascii="Times New Roman"/>
          <w:b w:val="false"/>
          <w:i w:val="false"/>
          <w:color w:val="000000"/>
          <w:sz w:val="28"/>
        </w:rPr>
        <w:t xml:space="preserve">
      Қызметі немесе орындалатын жұмысы __________________________ </w:t>
      </w:r>
    </w:p>
    <w:p>
      <w:pPr>
        <w:spacing w:after="0"/>
        <w:ind w:left="0"/>
        <w:jc w:val="both"/>
      </w:pPr>
      <w:r>
        <w:rPr>
          <w:rFonts w:ascii="Times New Roman"/>
          <w:b w:val="false"/>
          <w:i w:val="false"/>
          <w:color w:val="000000"/>
          <w:sz w:val="28"/>
        </w:rPr>
        <w:t>
      8. Анасының білімі: жоқ - 1, бастапқы - 2, басты орта - 3, жалпы орта - 4, кәсіптік орта - 5, аяқталмаған жоғары-6, жоғары - 7, белгісіз – 8</w:t>
      </w:r>
    </w:p>
    <w:p>
      <w:pPr>
        <w:spacing w:after="0"/>
        <w:ind w:left="0"/>
        <w:jc w:val="both"/>
      </w:pPr>
      <w:r>
        <w:rPr>
          <w:rFonts w:ascii="Times New Roman"/>
          <w:b w:val="false"/>
          <w:i w:val="false"/>
          <w:color w:val="000000"/>
          <w:sz w:val="28"/>
        </w:rPr>
        <w:t>
      9. Қайтыс болған баланың тегі, аты, әкесінің аты(болған жағдайда)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10. Жынысы: 1 - ер, 2 - әйел, 3 - анықталған жоқ</w:t>
      </w:r>
    </w:p>
    <w:p>
      <w:pPr>
        <w:spacing w:after="0"/>
        <w:ind w:left="0"/>
        <w:jc w:val="both"/>
      </w:pPr>
      <w:r>
        <w:rPr>
          <w:rFonts w:ascii="Times New Roman"/>
          <w:b w:val="false"/>
          <w:i w:val="false"/>
          <w:color w:val="000000"/>
          <w:sz w:val="28"/>
        </w:rPr>
        <w:t>
      11. Туған, өлі туған күні мен уақыты: __________ мин, _______ сағ, ______ күні, ____ айы, _______ жылы</w:t>
      </w:r>
    </w:p>
    <w:p>
      <w:pPr>
        <w:spacing w:after="0"/>
        <w:ind w:left="0"/>
        <w:jc w:val="both"/>
      </w:pPr>
      <w:r>
        <w:rPr>
          <w:rFonts w:ascii="Times New Roman"/>
          <w:b w:val="false"/>
          <w:i w:val="false"/>
          <w:color w:val="000000"/>
          <w:sz w:val="28"/>
        </w:rPr>
        <w:t>
      12. Қайтыс болған күні мен уақыты: ____мин ____ сағ, ___ күні, ____ айы, ______ жылы</w:t>
      </w:r>
    </w:p>
    <w:p>
      <w:pPr>
        <w:spacing w:after="0"/>
        <w:ind w:left="0"/>
        <w:jc w:val="both"/>
      </w:pPr>
      <w:r>
        <w:rPr>
          <w:rFonts w:ascii="Times New Roman"/>
          <w:b w:val="false"/>
          <w:i w:val="false"/>
          <w:color w:val="000000"/>
          <w:sz w:val="28"/>
        </w:rPr>
        <w:t>
      13. Қайтыс болған (өлі туған) жері:</w:t>
      </w:r>
    </w:p>
    <w:p>
      <w:pPr>
        <w:spacing w:after="0"/>
        <w:ind w:left="0"/>
        <w:jc w:val="both"/>
      </w:pPr>
      <w:r>
        <w:rPr>
          <w:rFonts w:ascii="Times New Roman"/>
          <w:b w:val="false"/>
          <w:i w:val="false"/>
          <w:color w:val="000000"/>
          <w:sz w:val="28"/>
        </w:rPr>
        <w:t>
      а) _____________________________республикасы, _____________________ облысы/респ.маңызы бар қала _________________ауданы/облыст.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w:t>
      </w:r>
    </w:p>
    <w:p>
      <w:pPr>
        <w:spacing w:after="0"/>
        <w:ind w:left="0"/>
        <w:jc w:val="both"/>
      </w:pPr>
      <w:r>
        <w:rPr>
          <w:rFonts w:ascii="Times New Roman"/>
          <w:b w:val="false"/>
          <w:i w:val="false"/>
          <w:color w:val="000000"/>
          <w:sz w:val="28"/>
        </w:rPr>
        <w:t xml:space="preserve">
       б) өлім (өлі туу): 1 – стационарда __________________2 -үйде __________________, 3 - басқа жерде _______________болды (жазу қажет) </w:t>
      </w:r>
    </w:p>
    <w:p>
      <w:pPr>
        <w:spacing w:after="0"/>
        <w:ind w:left="0"/>
        <w:jc w:val="both"/>
      </w:pPr>
      <w:r>
        <w:rPr>
          <w:rFonts w:ascii="Times New Roman"/>
          <w:b w:val="false"/>
          <w:i w:val="false"/>
          <w:color w:val="000000"/>
          <w:sz w:val="28"/>
        </w:rPr>
        <w:t>
      14. Ана туған баланың саны бойынша нешіншісі (тірідей туатын кезектілігі_______________________</w:t>
      </w:r>
    </w:p>
    <w:p>
      <w:pPr>
        <w:spacing w:after="0"/>
        <w:ind w:left="0"/>
        <w:jc w:val="both"/>
      </w:pPr>
      <w:r>
        <w:rPr>
          <w:rFonts w:ascii="Times New Roman"/>
          <w:b w:val="false"/>
          <w:i w:val="false"/>
          <w:color w:val="000000"/>
          <w:sz w:val="28"/>
        </w:rPr>
        <w:t>
      15. Босану саны бойынша нешіншісі __________, жүктілігі ____________</w:t>
      </w:r>
    </w:p>
    <w:p>
      <w:pPr>
        <w:spacing w:after="0"/>
        <w:ind w:left="0"/>
        <w:jc w:val="both"/>
      </w:pPr>
      <w:r>
        <w:rPr>
          <w:rFonts w:ascii="Times New Roman"/>
          <w:b w:val="false"/>
          <w:i w:val="false"/>
          <w:color w:val="000000"/>
          <w:sz w:val="28"/>
        </w:rPr>
        <w:t>
      16. Нақты жүктіліктің мерзімі ________толық апта</w:t>
      </w:r>
    </w:p>
    <w:p>
      <w:pPr>
        <w:spacing w:after="0"/>
        <w:ind w:left="0"/>
        <w:jc w:val="both"/>
      </w:pPr>
      <w:r>
        <w:rPr>
          <w:rFonts w:ascii="Times New Roman"/>
          <w:b w:val="false"/>
          <w:i w:val="false"/>
          <w:color w:val="000000"/>
          <w:sz w:val="28"/>
        </w:rPr>
        <w:t>
      17. Оған дейінгі жүктіліктер аяқталды: тірі баланы туумен _______1, өлі баланы туумен ________2, өз еркімен болған түсікпен _________3, медициналық абортпен _________ 4, оның ішінде мед көрсетімдер бойынша-5</w:t>
      </w:r>
    </w:p>
    <w:p>
      <w:pPr>
        <w:spacing w:after="0"/>
        <w:ind w:left="0"/>
        <w:jc w:val="both"/>
      </w:pPr>
      <w:r>
        <w:rPr>
          <w:rFonts w:ascii="Times New Roman"/>
          <w:b w:val="false"/>
          <w:i w:val="false"/>
          <w:color w:val="000000"/>
          <w:sz w:val="28"/>
        </w:rPr>
        <w:t>
      18. Оған дейінгі жүктіліктердің соңғысы аяқталды: тірі баланы туумен _______1, өлі баланы туумен ________2, өз еркімен болған түсікпен _________3, медициналық абортпен _________ 5, оның ішінде мед. көрсетімдер бойынша-6 (сызу қажет</w:t>
      </w:r>
    </w:p>
    <w:p>
      <w:pPr>
        <w:spacing w:after="0"/>
        <w:ind w:left="0"/>
        <w:jc w:val="both"/>
      </w:pPr>
      <w:r>
        <w:rPr>
          <w:rFonts w:ascii="Times New Roman"/>
          <w:b w:val="false"/>
          <w:i w:val="false"/>
          <w:color w:val="000000"/>
          <w:sz w:val="28"/>
        </w:rPr>
        <w:t>
      19. Дәрігердің (фельдшердің, акушердің) келу саны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20. Босандырған: дәрігер-1, акушер-2, фельдшер-3, басқа адам (сызу қажет)</w:t>
      </w:r>
    </w:p>
    <w:p>
      <w:pPr>
        <w:spacing w:after="0"/>
        <w:ind w:left="0"/>
        <w:jc w:val="both"/>
      </w:pPr>
      <w:r>
        <w:rPr>
          <w:rFonts w:ascii="Times New Roman"/>
          <w:b w:val="false"/>
          <w:i w:val="false"/>
          <w:color w:val="000000"/>
          <w:sz w:val="28"/>
        </w:rPr>
        <w:t>
      21. Босану асқынулары: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56"/>
        <w:gridCol w:w="4244"/>
      </w:tblGrid>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Босану кезіндегі гипертермия </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Босануды жігерлендірудің сәтсіз </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Ұрықтың алда жатуы немесе дұрыс жатпау салдарынан босанудың қиындай түсуі </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Босанудан болған гипертензия</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асқындалған босану және босандыру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Кіндіктің патологиялық жағдайымен асқындалған босану және босандыру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both"/>
      </w:pPr>
      <w:r>
        <w:rPr>
          <w:rFonts w:ascii="Times New Roman"/>
          <w:b w:val="false"/>
          <w:i w:val="false"/>
          <w:color w:val="000000"/>
          <w:sz w:val="28"/>
        </w:rPr>
        <w:t xml:space="preserve">
      22. Босануға жәрдемдесу мақсатында қолданылған операциялар мен </w:t>
      </w:r>
    </w:p>
    <w:p>
      <w:pPr>
        <w:spacing w:after="0"/>
        <w:ind w:left="0"/>
        <w:jc w:val="both"/>
      </w:pPr>
      <w:r>
        <w:rPr>
          <w:rFonts w:ascii="Times New Roman"/>
          <w:b w:val="false"/>
          <w:i w:val="false"/>
          <w:color w:val="000000"/>
          <w:sz w:val="28"/>
        </w:rPr>
        <w:t>
      операциялық құралдар: болмаған-1, болған-2 (қандай екендігін көрсету қажет)</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23. Бала (ұрық) 1-бір ұрықты, 2-егіздердің бірін, 3-егіздердің екіншісін,</w:t>
      </w:r>
    </w:p>
    <w:p>
      <w:pPr>
        <w:spacing w:after="0"/>
        <w:ind w:left="0"/>
        <w:jc w:val="both"/>
      </w:pPr>
      <w:r>
        <w:rPr>
          <w:rFonts w:ascii="Times New Roman"/>
          <w:b w:val="false"/>
          <w:i w:val="false"/>
          <w:color w:val="000000"/>
          <w:sz w:val="28"/>
        </w:rPr>
        <w:t>
      4-өзге де көп ұрықты туу кезінде туды</w:t>
      </w:r>
    </w:p>
    <w:p>
      <w:pPr>
        <w:spacing w:after="0"/>
        <w:ind w:left="0"/>
        <w:jc w:val="both"/>
      </w:pPr>
      <w:r>
        <w:rPr>
          <w:rFonts w:ascii="Times New Roman"/>
          <w:b w:val="false"/>
          <w:i w:val="false"/>
          <w:color w:val="000000"/>
          <w:sz w:val="28"/>
        </w:rPr>
        <w:t>
      24. Бала (ұрық) 1 - күні жетіп, 2 - күні жетпей, 3 - күннен асып туды</w:t>
      </w:r>
    </w:p>
    <w:p>
      <w:pPr>
        <w:spacing w:after="0"/>
        <w:ind w:left="0"/>
        <w:jc w:val="both"/>
      </w:pPr>
      <w:r>
        <w:rPr>
          <w:rFonts w:ascii="Times New Roman"/>
          <w:b w:val="false"/>
          <w:i w:val="false"/>
          <w:color w:val="000000"/>
          <w:sz w:val="28"/>
        </w:rPr>
        <w:t>
      25. Бала (ұрық) 1-өлі, 2-мацерацияланып, 3-тұншығып туды</w:t>
      </w:r>
    </w:p>
    <w:p>
      <w:pPr>
        <w:spacing w:after="0"/>
        <w:ind w:left="0"/>
        <w:jc w:val="both"/>
      </w:pPr>
      <w:r>
        <w:rPr>
          <w:rFonts w:ascii="Times New Roman"/>
          <w:b w:val="false"/>
          <w:i w:val="false"/>
          <w:color w:val="000000"/>
          <w:sz w:val="28"/>
        </w:rPr>
        <w:t>
      26. Баланың (ұрықтың) туған кезіндегі салмағы _________________ г</w:t>
      </w:r>
    </w:p>
    <w:p>
      <w:pPr>
        <w:spacing w:after="0"/>
        <w:ind w:left="0"/>
        <w:jc w:val="both"/>
      </w:pPr>
      <w:r>
        <w:rPr>
          <w:rFonts w:ascii="Times New Roman"/>
          <w:b w:val="false"/>
          <w:i w:val="false"/>
          <w:color w:val="000000"/>
          <w:sz w:val="28"/>
        </w:rPr>
        <w:t>
      27. Баланың (ұрықтың) туған кезіндегі бойы______________________ см.</w:t>
      </w:r>
    </w:p>
    <w:p>
      <w:pPr>
        <w:spacing w:after="0"/>
        <w:ind w:left="0"/>
        <w:jc w:val="both"/>
      </w:pPr>
      <w:r>
        <w:rPr>
          <w:rFonts w:ascii="Times New Roman"/>
          <w:b w:val="false"/>
          <w:i w:val="false"/>
          <w:color w:val="000000"/>
          <w:sz w:val="28"/>
        </w:rPr>
        <w:t xml:space="preserve">
      28. Тірі туу өлшемдері: тынысы-1, жүректің соғуы-2, кіндікбау тамырының соғуы-3, </w:t>
      </w:r>
    </w:p>
    <w:p>
      <w:pPr>
        <w:spacing w:after="0"/>
        <w:ind w:left="0"/>
        <w:jc w:val="both"/>
      </w:pPr>
      <w:r>
        <w:rPr>
          <w:rFonts w:ascii="Times New Roman"/>
          <w:b w:val="false"/>
          <w:i w:val="false"/>
          <w:color w:val="000000"/>
          <w:sz w:val="28"/>
        </w:rPr>
        <w:t>
      бұлшықеттердің еркін қимылы-4</w:t>
      </w:r>
    </w:p>
    <w:p>
      <w:pPr>
        <w:spacing w:after="0"/>
        <w:ind w:left="0"/>
        <w:jc w:val="both"/>
      </w:pPr>
      <w:r>
        <w:rPr>
          <w:rFonts w:ascii="Times New Roman"/>
          <w:b w:val="false"/>
          <w:i w:val="false"/>
          <w:color w:val="000000"/>
          <w:sz w:val="28"/>
        </w:rPr>
        <w:t xml:space="preserve">
      29. Баланың (ұрықтың) өлуі: 1-босанғанға дейін, 2-босану кезінде, 3-босанғаннан кейін, </w:t>
      </w:r>
    </w:p>
    <w:p>
      <w:pPr>
        <w:spacing w:after="0"/>
        <w:ind w:left="0"/>
        <w:jc w:val="both"/>
      </w:pPr>
      <w:r>
        <w:rPr>
          <w:rFonts w:ascii="Times New Roman"/>
          <w:b w:val="false"/>
          <w:i w:val="false"/>
          <w:color w:val="000000"/>
          <w:sz w:val="28"/>
        </w:rPr>
        <w:t>
      4-белгісіз жағдайда болды</w:t>
      </w:r>
    </w:p>
    <w:p>
      <w:pPr>
        <w:spacing w:after="0"/>
        <w:ind w:left="0"/>
        <w:jc w:val="both"/>
      </w:pPr>
      <w:r>
        <w:rPr>
          <w:rFonts w:ascii="Times New Roman"/>
          <w:b w:val="false"/>
          <w:i w:val="false"/>
          <w:color w:val="000000"/>
          <w:sz w:val="28"/>
        </w:rPr>
        <w:t>
      30. Баланың (ұрықтың) өлуі, өлі тууы мынадай себептерден болды: 1 - аурудан,</w:t>
      </w:r>
    </w:p>
    <w:p>
      <w:pPr>
        <w:spacing w:after="0"/>
        <w:ind w:left="0"/>
        <w:jc w:val="both"/>
      </w:pPr>
      <w:r>
        <w:rPr>
          <w:rFonts w:ascii="Times New Roman"/>
          <w:b w:val="false"/>
          <w:i w:val="false"/>
          <w:color w:val="000000"/>
          <w:sz w:val="28"/>
        </w:rPr>
        <w:t>
      2 - жазатайым оқиғадан, 3 - өлтіруден болды, 4 - анықталған жоқ</w:t>
      </w:r>
    </w:p>
    <w:p>
      <w:pPr>
        <w:spacing w:after="0"/>
        <w:ind w:left="0"/>
        <w:jc w:val="both"/>
      </w:pPr>
      <w:r>
        <w:rPr>
          <w:rFonts w:ascii="Times New Roman"/>
          <w:b w:val="false"/>
          <w:i w:val="false"/>
          <w:color w:val="000000"/>
          <w:sz w:val="28"/>
        </w:rPr>
        <w:t>
      31. Апгар шкаласы бойынша баға: 1 минуттан кейін __________балл/баллов, 5 минуттан кейін _________балл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Нақты жүктілік қаупінің медициналық факторлары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0"/>
              <w:gridCol w:w="4920"/>
            </w:tblGrid>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 жүйесінің урулары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органдарының аурулары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Ананың жұқпалы және паразиттік аурулармен ауруы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Кардиоваскулярлік гипертензия</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гиертензиясы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Жүктіліктен болған гипертензия</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диабет</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аурулары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Гидрамнион (судың көп болуы)/ </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ерте кезінде қан кету</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Несеп-жыныс жолдарының жұқпасы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кезінде аз тамақтану</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Генитальдік герпес</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кемістігі</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RҺ-сенсибилизациясы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ұрық</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гипотрофиясы</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7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Болмаған </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33. Жүктілік кезінде тәуекелдің басқа факторлары: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5"/>
              <w:gridCol w:w="8395"/>
            </w:tblGrid>
            <w:tr>
              <w:trPr>
                <w:trHeight w:val="30" w:hRule="atLeast"/>
              </w:trPr>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шегу</w:t>
                  </w:r>
                </w:p>
              </w:tc>
              <w:tc>
                <w:tcPr>
                  <w:tcW w:w="8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Алкогольды пайдалану</w:t>
                  </w:r>
                </w:p>
              </w:tc>
              <w:tc>
                <w:tcPr>
                  <w:tcW w:w="8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34. Босанудың асқынуы: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56"/>
              <w:gridCol w:w="4244"/>
            </w:tblGrid>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асқынған босану және босандыру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 патологиясының жағдайы мен асқынған босану және босандыру</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(көрсету қажет) </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4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Акушерлік емшаралар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8"/>
              <w:gridCol w:w="5802"/>
            </w:tblGrid>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мониторингі</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 ықпалдандыру</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Жүргізілмеген</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36. Жаңа туған кезеңдегі асқынулар: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2"/>
              <w:gridCol w:w="4528"/>
            </w:tblGrid>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Фаталдық алкогольдік синдром</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Тоңып кептелу сидромы</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минутқа дейін кеудені желдету</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астам кеудені желдету</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(көрсету қажет) </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7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Асқынулары жоқ</w:t>
                  </w:r>
                </w:p>
              </w:tc>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37. Туа біткен ауытқулар (даму кемістіктер, деформациялар және хромосомдық бұзушылықтар)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8"/>
              <w:gridCol w:w="5802"/>
            </w:tblGrid>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Жұлын-мил жарығы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Жырық таңдай</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қоянжырық</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Өңештің атрезиясы</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Анустың атрезиясы</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Эписпадия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Қол-аяғы кемістіктерінің жойылуы</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Даун синдромы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Болмаған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38. Әлеуметтік факторлар</w:t>
            </w:r>
            <w:r>
              <w:br/>
            </w:r>
            <w:r>
              <w:rPr>
                <w:rFonts w:ascii="Times New Roman"/>
                <w:b w:val="false"/>
                <w:i w:val="false"/>
                <w:color w:val="000000"/>
                <w:sz w:val="20"/>
              </w:rPr>
              <w:t>
Анасы байқауға алынды: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20"/>
              <w:gridCol w:w="7480"/>
            </w:tblGrid>
            <w:tr>
              <w:trPr>
                <w:trHeight w:val="30"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бірінші жартысында</w:t>
                  </w:r>
                </w:p>
              </w:tc>
              <w:tc>
                <w:tcPr>
                  <w:tcW w:w="7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Жүктіліктің екінші жартысында </w:t>
                  </w:r>
                </w:p>
              </w:tc>
              <w:tc>
                <w:tcPr>
                  <w:tcW w:w="7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Кеш келу себептері: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2"/>
              <w:gridCol w:w="6808"/>
            </w:tblGrid>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үшін ақы төлеу</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жоқтығы</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-мекенжайға тіркелудің</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-білмеу себебінен</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себептермен</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байқалуында болмаған</w:t>
                  </w:r>
                </w:p>
              </w:tc>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39. Босандыру әдістері: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7"/>
              <w:gridCol w:w="4963"/>
            </w:tblGrid>
            <w:tr>
              <w:trPr>
                <w:trHeight w:val="30" w:hRule="atLeast"/>
              </w:trPr>
              <w:tc>
                <w:tcPr>
                  <w:tcW w:w="7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босандыру</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босандыру (кесар тілігі,</w:t>
                  </w:r>
                  <w:r>
                    <w:br/>
                  </w:r>
                  <w:r>
                    <w:rPr>
                      <w:rFonts w:ascii="Times New Roman"/>
                      <w:b w:val="false"/>
                      <w:i w:val="false"/>
                      <w:color w:val="000000"/>
                      <w:sz w:val="20"/>
                    </w:rPr>
                    <w:t xml:space="preserve">
вакуум-экстракциялар, акушерлік қысқыштар салу) </w:t>
                  </w:r>
                </w:p>
              </w:tc>
              <w:tc>
                <w:tcPr>
                  <w:tcW w:w="4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40. Перинаталдық өлімнің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9"/>
        <w:gridCol w:w="1"/>
        <w:gridCol w:w="1"/>
        <w:gridCol w:w="12407"/>
      </w:tblGrid>
      <w:tr>
        <w:trPr>
          <w:trHeight w:val="30" w:hRule="atLeast"/>
        </w:trPr>
        <w:tc>
          <w:tcPr>
            <w:tcW w:w="6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қайтыс болуына болған негізгі ауруы немесе жағдайы (тек бір ғана ауруы көрсетіледі)</w:t>
            </w:r>
            <w:r>
              <w:br/>
            </w:r>
            <w:r>
              <w:rPr>
                <w:rFonts w:ascii="Times New Roman"/>
                <w:b w:val="false"/>
                <w:i w:val="false"/>
                <w:color w:val="000000"/>
                <w:sz w:val="20"/>
              </w:rPr>
              <w:t>
___________________________________________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
              <w:gridCol w:w="5523"/>
              <w:gridCol w:w="128"/>
              <w:gridCol w:w="128"/>
              <w:gridCol w:w="639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 </w:t>
                  </w:r>
                </w:p>
              </w:tc>
              <w:tc>
                <w:tcPr>
                  <w:tcW w:w="6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 басталуы/ аяқталуы</w:t>
                  </w:r>
                </w:p>
              </w:tc>
            </w:tr>
            <w:tr>
              <w:trPr>
                <w:trHeight w:val="30" w:hRule="atLeast"/>
              </w:trPr>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384300" cy="850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6129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жағдайлары</w:t>
            </w:r>
            <w:r>
              <w:br/>
            </w:r>
            <w:r>
              <w:rPr>
                <w:rFonts w:ascii="Times New Roman"/>
                <w:b w:val="false"/>
                <w:i w:val="false"/>
                <w:color w:val="000000"/>
                <w:sz w:val="20"/>
              </w:rPr>
              <w:t>
_________________________________________________</w:t>
            </w:r>
            <w:r>
              <w:br/>
            </w:r>
            <w:r>
              <w:rPr>
                <w:rFonts w:ascii="Times New Roman"/>
                <w:b w:val="false"/>
                <w:i w:val="false"/>
                <w:color w:val="000000"/>
                <w:sz w:val="20"/>
              </w:rPr>
              <w:t>
_________________________________________________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
              <w:gridCol w:w="5356"/>
              <w:gridCol w:w="124"/>
              <w:gridCol w:w="124"/>
              <w:gridCol w:w="6199"/>
              <w:gridCol w:w="124"/>
              <w:gridCol w:w="124"/>
              <w:gridCol w:w="125"/>
            </w:tblGrid>
            <w:tr>
              <w:trPr>
                <w:trHeight w:val="30" w:hRule="atLeast"/>
              </w:trPr>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3843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6129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баланың (ұрықтың) қайтыс болуына себеп болған анасының алғашқы ауруы немесе жағдайы (бала жолдасы) </w:t>
            </w:r>
            <w:r>
              <w:br/>
            </w:r>
            <w:r>
              <w:rPr>
                <w:rFonts w:ascii="Times New Roman"/>
                <w:b w:val="false"/>
                <w:i w:val="false"/>
                <w:color w:val="000000"/>
                <w:sz w:val="20"/>
              </w:rPr>
              <w:t>
_________________________________________________</w:t>
            </w:r>
            <w:r>
              <w:br/>
            </w:r>
            <w:r>
              <w:rPr>
                <w:rFonts w:ascii="Times New Roman"/>
                <w:b w:val="false"/>
                <w:i w:val="false"/>
                <w:color w:val="000000"/>
                <w:sz w:val="20"/>
              </w:rPr>
              <w:t>
_________________________________________________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
              <w:gridCol w:w="5410"/>
              <w:gridCol w:w="125"/>
              <w:gridCol w:w="125"/>
              <w:gridCol w:w="6264"/>
              <w:gridCol w:w="125"/>
              <w:gridCol w:w="126"/>
            </w:tblGrid>
            <w:tr>
              <w:trPr>
                <w:trHeight w:val="30" w:hRule="atLeast"/>
              </w:trPr>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3843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16129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баланың (ұрықтың) өлуіне әсер еткен анасының өзге де аурулары немесе жағдайы (бала жолдасы) ________________________________________________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
              <w:gridCol w:w="5356"/>
              <w:gridCol w:w="124"/>
              <w:gridCol w:w="124"/>
              <w:gridCol w:w="124"/>
              <w:gridCol w:w="6199"/>
              <w:gridCol w:w="124"/>
              <w:gridCol w:w="125"/>
            </w:tblGrid>
            <w:tr>
              <w:trPr>
                <w:trHeight w:val="30" w:hRule="atLeast"/>
              </w:trPr>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3843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6129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Дәрігердің тегі, аты, әкесінің аты(болған жағдайда): _______________________________________________________________</w:t>
      </w:r>
    </w:p>
    <w:p>
      <w:pPr>
        <w:spacing w:after="0"/>
        <w:ind w:left="0"/>
        <w:jc w:val="both"/>
      </w:pPr>
      <w:r>
        <w:rPr>
          <w:rFonts w:ascii="Times New Roman"/>
          <w:b w:val="false"/>
          <w:i w:val="false"/>
          <w:color w:val="000000"/>
          <w:sz w:val="28"/>
        </w:rPr>
        <w:t>
      Туу туралы актінің жазбасы: 20 ___ жылғы ______ _________№ _______</w:t>
      </w:r>
    </w:p>
    <w:p>
      <w:pPr>
        <w:spacing w:after="0"/>
        <w:ind w:left="0"/>
        <w:jc w:val="both"/>
      </w:pPr>
      <w:r>
        <w:rPr>
          <w:rFonts w:ascii="Times New Roman"/>
          <w:b w:val="false"/>
          <w:i w:val="false"/>
          <w:color w:val="000000"/>
          <w:sz w:val="28"/>
        </w:rPr>
        <w:t>
      Қайтыс болу туралы актінің жазбасы: 20 ___ жылғы _________№ _______</w:t>
      </w:r>
    </w:p>
    <w:p>
      <w:pPr>
        <w:spacing w:after="0"/>
        <w:ind w:left="0"/>
        <w:jc w:val="both"/>
      </w:pPr>
      <w:r>
        <w:rPr>
          <w:rFonts w:ascii="Times New Roman"/>
          <w:b w:val="false"/>
          <w:i w:val="false"/>
          <w:color w:val="000000"/>
          <w:sz w:val="28"/>
        </w:rPr>
        <w:t>
      тіркеу органдарының атауы ______________________________________________________________________________________________</w:t>
      </w:r>
    </w:p>
    <w:p>
      <w:pPr>
        <w:spacing w:after="0"/>
        <w:ind w:left="0"/>
        <w:jc w:val="both"/>
      </w:pPr>
      <w:r>
        <w:rPr>
          <w:rFonts w:ascii="Times New Roman"/>
          <w:b w:val="false"/>
          <w:i w:val="false"/>
          <w:color w:val="000000"/>
          <w:sz w:val="28"/>
        </w:rPr>
        <w:t>
       20____ж _________________ Тіркеу органының қызметкерінің қолы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107/е нысанды медициналық құжаттама</w:t>
            </w:r>
          </w:p>
        </w:tc>
      </w:tr>
    </w:tbl>
    <w:p>
      <w:pPr>
        <w:spacing w:after="0"/>
        <w:ind w:left="0"/>
        <w:jc w:val="both"/>
      </w:pPr>
      <w:r>
        <w:rPr>
          <w:rFonts w:ascii="Times New Roman"/>
          <w:b w:val="false"/>
          <w:i w:val="false"/>
          <w:color w:val="000000"/>
          <w:sz w:val="28"/>
        </w:rPr>
        <w:t>
      Оңалту картасы №</w:t>
      </w:r>
    </w:p>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Науқас жолданды</w:t>
      </w:r>
    </w:p>
    <w:p>
      <w:pPr>
        <w:spacing w:after="0"/>
        <w:ind w:left="0"/>
        <w:jc w:val="both"/>
      </w:pPr>
      <w:r>
        <w:rPr>
          <w:rFonts w:ascii="Times New Roman"/>
          <w:b w:val="false"/>
          <w:i w:val="false"/>
          <w:color w:val="000000"/>
          <w:sz w:val="28"/>
        </w:rPr>
        <w:t>
      15. Емдеуге жатқызу түрi Емдеуге жатқызу бюросы айқындаған емдеуге жатқызу коды</w:t>
      </w:r>
    </w:p>
    <w:p>
      <w:pPr>
        <w:spacing w:after="0"/>
        <w:ind w:left="0"/>
        <w:jc w:val="both"/>
      </w:pPr>
      <w:r>
        <w:rPr>
          <w:rFonts w:ascii="Times New Roman"/>
          <w:b w:val="false"/>
          <w:i w:val="false"/>
          <w:color w:val="000000"/>
          <w:sz w:val="28"/>
        </w:rPr>
        <w:t>
      Қабылдау бөлiмшесi дәрiгерiнiң жазбасы</w:t>
      </w:r>
    </w:p>
    <w:p>
      <w:pPr>
        <w:spacing w:after="0"/>
        <w:ind w:left="0"/>
        <w:jc w:val="both"/>
      </w:pPr>
      <w:r>
        <w:rPr>
          <w:rFonts w:ascii="Times New Roman"/>
          <w:b w:val="false"/>
          <w:i w:val="false"/>
          <w:color w:val="000000"/>
          <w:sz w:val="28"/>
        </w:rPr>
        <w:t>
      Ағымдағы емдеуге жатқызу туралы ақпарат:</w:t>
      </w:r>
    </w:p>
    <w:p>
      <w:pPr>
        <w:spacing w:after="0"/>
        <w:ind w:left="0"/>
        <w:jc w:val="both"/>
      </w:pPr>
      <w:r>
        <w:rPr>
          <w:rFonts w:ascii="Times New Roman"/>
          <w:b w:val="false"/>
          <w:i w:val="false"/>
          <w:color w:val="000000"/>
          <w:sz w:val="28"/>
        </w:rPr>
        <w:t>
      16. Осы ауруы салдарынан осы жылда жатқызылуы</w:t>
      </w:r>
    </w:p>
    <w:p>
      <w:pPr>
        <w:spacing w:after="0"/>
        <w:ind w:left="0"/>
        <w:jc w:val="both"/>
      </w:pPr>
      <w:r>
        <w:rPr>
          <w:rFonts w:ascii="Times New Roman"/>
          <w:b w:val="false"/>
          <w:i w:val="false"/>
          <w:color w:val="000000"/>
          <w:sz w:val="28"/>
        </w:rPr>
        <w:t>
      17. Жолдаған ұйымның диагнозы (шкалалары бойынша оңалту потенциалын көрсету қажет)</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9"/>
        <w:gridCol w:w="2211"/>
        <w:gridCol w:w="1360"/>
      </w:tblGrid>
      <w:tr>
        <w:trPr>
          <w:trHeight w:val="30" w:hRule="atLeast"/>
        </w:trPr>
        <w:tc>
          <w:tcPr>
            <w:tcW w:w="8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(болған жағдайда)</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біріншілікті 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Ауру анамнезі</w:t>
      </w:r>
    </w:p>
    <w:p>
      <w:pPr>
        <w:spacing w:after="0"/>
        <w:ind w:left="0"/>
        <w:jc w:val="both"/>
      </w:pPr>
      <w:r>
        <w:rPr>
          <w:rFonts w:ascii="Times New Roman"/>
          <w:b w:val="false"/>
          <w:i w:val="false"/>
          <w:color w:val="000000"/>
          <w:sz w:val="28"/>
        </w:rPr>
        <w:t>
      3. Өмір анамнезі</w:t>
      </w:r>
    </w:p>
    <w:p>
      <w:pPr>
        <w:spacing w:after="0"/>
        <w:ind w:left="0"/>
        <w:jc w:val="both"/>
      </w:pPr>
      <w:r>
        <w:rPr>
          <w:rFonts w:ascii="Times New Roman"/>
          <w:b w:val="false"/>
          <w:i w:val="false"/>
          <w:color w:val="000000"/>
          <w:sz w:val="28"/>
        </w:rPr>
        <w:t>
      4. Шағымы</w:t>
      </w:r>
    </w:p>
    <w:p>
      <w:pPr>
        <w:spacing w:after="0"/>
        <w:ind w:left="0"/>
        <w:jc w:val="both"/>
      </w:pPr>
      <w:r>
        <w:rPr>
          <w:rFonts w:ascii="Times New Roman"/>
          <w:b w:val="false"/>
          <w:i w:val="false"/>
          <w:color w:val="000000"/>
          <w:sz w:val="28"/>
        </w:rPr>
        <w:t>
      5. Аллергиялық сыртартпа</w:t>
      </w:r>
    </w:p>
    <w:p>
      <w:pPr>
        <w:spacing w:after="0"/>
        <w:ind w:left="0"/>
        <w:jc w:val="both"/>
      </w:pPr>
      <w:r>
        <w:rPr>
          <w:rFonts w:ascii="Times New Roman"/>
          <w:b w:val="false"/>
          <w:i w:val="false"/>
          <w:color w:val="000000"/>
          <w:sz w:val="28"/>
        </w:rPr>
        <w:t>
      6. Жұқпалы аурулармен ауыруы</w:t>
      </w:r>
    </w:p>
    <w:p>
      <w:pPr>
        <w:spacing w:after="0"/>
        <w:ind w:left="0"/>
        <w:jc w:val="both"/>
      </w:pPr>
      <w:r>
        <w:rPr>
          <w:rFonts w:ascii="Times New Roman"/>
          <w:b w:val="false"/>
          <w:i w:val="false"/>
          <w:color w:val="000000"/>
          <w:sz w:val="28"/>
        </w:rPr>
        <w:t xml:space="preserve">
      Туберкулез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Тері-қан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басқа Вирусты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Қызылша, қызамық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Желшешек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эпидемический паротит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35 күнде инфекциялық науқастармен қатынаста болмаған</w:t>
      </w:r>
    </w:p>
    <w:p>
      <w:pPr>
        <w:spacing w:after="0"/>
        <w:ind w:left="0"/>
        <w:jc w:val="both"/>
      </w:pPr>
      <w:r>
        <w:rPr>
          <w:rFonts w:ascii="Times New Roman"/>
          <w:b w:val="false"/>
          <w:i w:val="false"/>
          <w:color w:val="000000"/>
          <w:sz w:val="28"/>
        </w:rPr>
        <w:t xml:space="preserve">
      7. Аса қауіпті инфекциялардың және ЖРВИ бергілері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иә болса, науқас изоляторға орналастырылды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Тасымалдау түрлерi</w:t>
      </w:r>
    </w:p>
    <w:p>
      <w:pPr>
        <w:spacing w:after="0"/>
        <w:ind w:left="0"/>
        <w:jc w:val="both"/>
      </w:pPr>
      <w:r>
        <w:rPr>
          <w:rFonts w:ascii="Times New Roman"/>
          <w:b w:val="false"/>
          <w:i w:val="false"/>
          <w:color w:val="000000"/>
          <w:sz w:val="28"/>
        </w:rPr>
        <w:t>
      Тексеруді өткізген: Т.А.Ә. (болған жағдайда) ID</w:t>
      </w:r>
    </w:p>
    <w:p>
      <w:pPr>
        <w:spacing w:after="0"/>
        <w:ind w:left="0"/>
        <w:jc w:val="both"/>
      </w:pPr>
      <w:r>
        <w:rPr>
          <w:rFonts w:ascii="Times New Roman"/>
          <w:b w:val="false"/>
          <w:i w:val="false"/>
          <w:color w:val="000000"/>
          <w:sz w:val="28"/>
        </w:rPr>
        <w:t>
      Объективтік статустың ақпараты (қабылдау бөлімі)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Объективтік статусы (1 қосымша парағы)</w:t>
      </w:r>
    </w:p>
    <w:p>
      <w:pPr>
        <w:spacing w:after="0"/>
        <w:ind w:left="0"/>
        <w:jc w:val="both"/>
      </w:pPr>
      <w:r>
        <w:rPr>
          <w:rFonts w:ascii="Times New Roman"/>
          <w:b w:val="false"/>
          <w:i w:val="false"/>
          <w:color w:val="000000"/>
          <w:sz w:val="28"/>
        </w:rPr>
        <w:t>
      3. Түскен кезіндегі зертханалық-аспаптық зерттеулердің деректері</w:t>
      </w:r>
    </w:p>
    <w:p>
      <w:pPr>
        <w:spacing w:after="0"/>
        <w:ind w:left="0"/>
        <w:jc w:val="both"/>
      </w:pPr>
      <w:r>
        <w:rPr>
          <w:rFonts w:ascii="Times New Roman"/>
          <w:b w:val="false"/>
          <w:i w:val="false"/>
          <w:color w:val="000000"/>
          <w:sz w:val="28"/>
        </w:rPr>
        <w:t>
      Алдын-ала диагноз қою (қабылдау бөлімі)</w:t>
      </w:r>
    </w:p>
    <w:p>
      <w:pPr>
        <w:spacing w:after="0"/>
        <w:ind w:left="0"/>
        <w:jc w:val="both"/>
      </w:pPr>
      <w:r>
        <w:rPr>
          <w:rFonts w:ascii="Times New Roman"/>
          <w:b w:val="false"/>
          <w:i w:val="false"/>
          <w:color w:val="000000"/>
          <w:sz w:val="28"/>
        </w:rPr>
        <w:t>
      4. Алдын ала қойылған диагноз</w:t>
      </w:r>
    </w:p>
    <w:p>
      <w:pPr>
        <w:spacing w:after="0"/>
        <w:ind w:left="0"/>
        <w:jc w:val="both"/>
      </w:pPr>
      <w:r>
        <w:rPr>
          <w:rFonts w:ascii="Times New Roman"/>
          <w:b w:val="false"/>
          <w:i w:val="false"/>
          <w:color w:val="000000"/>
          <w:sz w:val="28"/>
        </w:rPr>
        <w:t>
      5. Түскен кездегi диагнозы</w:t>
      </w:r>
    </w:p>
    <w:p>
      <w:pPr>
        <w:spacing w:after="0"/>
        <w:ind w:left="0"/>
        <w:jc w:val="both"/>
      </w:pPr>
      <w:r>
        <w:rPr>
          <w:rFonts w:ascii="Times New Roman"/>
          <w:b w:val="false"/>
          <w:i w:val="false"/>
          <w:color w:val="000000"/>
          <w:sz w:val="28"/>
        </w:rPr>
        <w:t>
      6. Халықаралық шкалалар бойынша қозғалу белсенділігін бағалауды көрсетіңіз</w:t>
      </w:r>
    </w:p>
    <w:p>
      <w:pPr>
        <w:spacing w:after="0"/>
        <w:ind w:left="0"/>
        <w:jc w:val="both"/>
      </w:pPr>
      <w:r>
        <w:rPr>
          <w:rFonts w:ascii="Times New Roman"/>
          <w:b w:val="false"/>
          <w:i w:val="false"/>
          <w:color w:val="000000"/>
          <w:sz w:val="28"/>
        </w:rPr>
        <w:t>
      7. Оңалту маршруттарының шкаласын анықтау</w:t>
      </w:r>
    </w:p>
    <w:p>
      <w:pPr>
        <w:spacing w:after="0"/>
        <w:ind w:left="0"/>
        <w:jc w:val="both"/>
      </w:pPr>
      <w:r>
        <w:rPr>
          <w:rFonts w:ascii="Times New Roman"/>
          <w:b w:val="false"/>
          <w:i w:val="false"/>
          <w:color w:val="000000"/>
          <w:sz w:val="28"/>
        </w:rPr>
        <w:t>
      8. Науқасты іріктеу (қабылдау бөлімі)</w:t>
      </w:r>
    </w:p>
    <w:p>
      <w:pPr>
        <w:spacing w:after="0"/>
        <w:ind w:left="0"/>
        <w:jc w:val="both"/>
      </w:pPr>
      <w:r>
        <w:rPr>
          <w:rFonts w:ascii="Times New Roman"/>
          <w:b w:val="false"/>
          <w:i w:val="false"/>
          <w:color w:val="000000"/>
          <w:sz w:val="28"/>
        </w:rPr>
        <w:t>
      Қабылдау бөлімінде науқасты қысқаша қарау</w:t>
      </w:r>
    </w:p>
    <w:p>
      <w:pPr>
        <w:spacing w:after="0"/>
        <w:ind w:left="0"/>
        <w:jc w:val="both"/>
      </w:pPr>
      <w:r>
        <w:rPr>
          <w:rFonts w:ascii="Times New Roman"/>
          <w:b w:val="false"/>
          <w:i w:val="false"/>
          <w:color w:val="000000"/>
          <w:sz w:val="28"/>
        </w:rPr>
        <w:t>
      1. Басымдығын бағалау (триаж-жүйесі орнына)</w:t>
      </w:r>
    </w:p>
    <w:p>
      <w:pPr>
        <w:spacing w:after="0"/>
        <w:ind w:left="0"/>
        <w:jc w:val="both"/>
      </w:pPr>
      <w:r>
        <w:rPr>
          <w:rFonts w:ascii="Times New Roman"/>
          <w:b w:val="false"/>
          <w:i w:val="false"/>
          <w:color w:val="000000"/>
          <w:sz w:val="28"/>
        </w:rPr>
        <w:t>
      2. Ауруханаға жатқызудың негізділігіне сай науқастың жалпы жағдайын өлшемдерге сәйкес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5"/>
        <w:gridCol w:w="1558"/>
        <w:gridCol w:w="2933"/>
        <w:gridCol w:w="2934"/>
      </w:tblGrid>
      <w:tr>
        <w:trPr>
          <w:trHeight w:val="30" w:hRule="atLeast"/>
        </w:trPr>
        <w:tc>
          <w:tcPr>
            <w:tcW w:w="4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патология немесе жоғары жұқпалы тәуекелді белгілеу</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жабынында бөртпе</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көтерілуі</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Мұрыннан ағу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жөтел</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ауруы</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өту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Метеоризм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Уретралді катетер</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Сүңгімен тамақтандыру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Жауыржара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Дисфагия болуы</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4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6 ай ішінде (жолға толтыру)</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Жарақаттанушылық</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Сіреспеге қарсы дәрі-дәрмек</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Мінез-құлығы, әлсіз көз контакті, стереотипия</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Аллергиялық сыртартпа (егер жауап иә болса, неге екенін көрсету керек, жанама әсері)</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w:t>
            </w: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иә</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 Емханаға жатқызу, немесе жатқызбау, немесе басқа емханаға ауыстыру туралы шешімді негіздеу</w:t>
      </w:r>
    </w:p>
    <w:p>
      <w:pPr>
        <w:spacing w:after="0"/>
        <w:ind w:left="0"/>
        <w:jc w:val="both"/>
      </w:pPr>
      <w:r>
        <w:rPr>
          <w:rFonts w:ascii="Times New Roman"/>
          <w:b w:val="false"/>
          <w:i w:val="false"/>
          <w:color w:val="000000"/>
          <w:sz w:val="28"/>
        </w:rPr>
        <w:t>
      4. "Центильді коридор" бойынша біріншілікті оңалту болжамы мен әлеуетін бағалау</w:t>
      </w:r>
    </w:p>
    <w:p>
      <w:pPr>
        <w:spacing w:after="0"/>
        <w:ind w:left="0"/>
        <w:jc w:val="both"/>
      </w:pPr>
      <w:r>
        <w:rPr>
          <w:rFonts w:ascii="Times New Roman"/>
          <w:b w:val="false"/>
          <w:i w:val="false"/>
          <w:color w:val="000000"/>
          <w:sz w:val="28"/>
        </w:rPr>
        <w:t xml:space="preserve">
      Ауруханаға жатқызу: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көрсетілген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көрсетілмеген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Қабылдау бөлімінің дәрігерінің Т.А.Ә. (болған жағдайда) және ID </w:t>
      </w:r>
    </w:p>
    <w:p>
      <w:pPr>
        <w:spacing w:after="0"/>
        <w:ind w:left="0"/>
        <w:jc w:val="both"/>
      </w:pPr>
      <w:r>
        <w:rPr>
          <w:rFonts w:ascii="Times New Roman"/>
          <w:b w:val="false"/>
          <w:i w:val="false"/>
          <w:color w:val="000000"/>
          <w:sz w:val="28"/>
        </w:rPr>
        <w:t>
      Науқастың біріншілікті мейірбикелік қарауы (бейінді бөлімшеге түскеннен кейін алғашқы 24 сағатта толтырылады):</w:t>
      </w:r>
    </w:p>
    <w:p>
      <w:pPr>
        <w:spacing w:after="0"/>
        <w:ind w:left="0"/>
        <w:jc w:val="both"/>
      </w:pPr>
      <w:r>
        <w:rPr>
          <w:rFonts w:ascii="Times New Roman"/>
          <w:b w:val="false"/>
          <w:i w:val="false"/>
          <w:color w:val="000000"/>
          <w:sz w:val="28"/>
        </w:rPr>
        <w:t>
      1. Жалпы ақпарат (жатқызылу түрі, араласатын тілі, ұйымдастырушылығы)</w:t>
      </w:r>
    </w:p>
    <w:p>
      <w:pPr>
        <w:spacing w:after="0"/>
        <w:ind w:left="0"/>
        <w:jc w:val="both"/>
      </w:pPr>
      <w:r>
        <w:rPr>
          <w:rFonts w:ascii="Times New Roman"/>
          <w:b w:val="false"/>
          <w:i w:val="false"/>
          <w:color w:val="000000"/>
          <w:sz w:val="28"/>
        </w:rPr>
        <w:t>
      2. Науқастың нұсқаулығы (өзінің дәрі-дәрмегі, ұйқы режимі, экономикалық бағалау, тамақтану режимі)</w:t>
      </w:r>
    </w:p>
    <w:p>
      <w:pPr>
        <w:spacing w:after="0"/>
        <w:ind w:left="0"/>
        <w:jc w:val="both"/>
      </w:pPr>
      <w:r>
        <w:rPr>
          <w:rFonts w:ascii="Times New Roman"/>
          <w:b w:val="false"/>
          <w:i w:val="false"/>
          <w:color w:val="000000"/>
          <w:sz w:val="28"/>
        </w:rPr>
        <w:t>
      3. Науқасты қарау (функционалды скрининг, Нортон шкаласы бойынша терісін бағалау, Морзе шкаласы бойынша құлау қаупін бағалау (медициналық қызметкерлердің қалауы бойынша))</w:t>
      </w:r>
    </w:p>
    <w:p>
      <w:pPr>
        <w:spacing w:after="0"/>
        <w:ind w:left="0"/>
        <w:jc w:val="both"/>
      </w:pPr>
      <w:r>
        <w:rPr>
          <w:rFonts w:ascii="Times New Roman"/>
          <w:b w:val="false"/>
          <w:i w:val="false"/>
          <w:color w:val="000000"/>
          <w:sz w:val="28"/>
        </w:rPr>
        <w:t>
      4. Науқасқа сауалнама (отбасындағы зорлық-зомбылықты бағалау, науқасты/отбасын оқыту қажеттілігі, мәдени әртүрлілікті)</w:t>
      </w:r>
    </w:p>
    <w:p>
      <w:pPr>
        <w:spacing w:after="0"/>
        <w:ind w:left="0"/>
        <w:jc w:val="both"/>
      </w:pPr>
      <w:r>
        <w:rPr>
          <w:rFonts w:ascii="Times New Roman"/>
          <w:b w:val="false"/>
          <w:i w:val="false"/>
          <w:color w:val="000000"/>
          <w:sz w:val="28"/>
        </w:rPr>
        <w:t>
      Науқастың біріншілікті мейірбикелік қарауын өткізді: Т.А.Ә. (болған жағдайда), ID</w:t>
      </w:r>
    </w:p>
    <w:p>
      <w:pPr>
        <w:spacing w:after="0"/>
        <w:ind w:left="0"/>
        <w:jc w:val="both"/>
      </w:pPr>
      <w:r>
        <w:rPr>
          <w:rFonts w:ascii="Times New Roman"/>
          <w:b w:val="false"/>
          <w:i w:val="false"/>
          <w:color w:val="000000"/>
          <w:sz w:val="28"/>
        </w:rPr>
        <w:t>
      2 бөлім</w:t>
      </w:r>
    </w:p>
    <w:p>
      <w:pPr>
        <w:spacing w:after="0"/>
        <w:ind w:left="0"/>
        <w:jc w:val="both"/>
      </w:pPr>
      <w:r>
        <w:rPr>
          <w:rFonts w:ascii="Times New Roman"/>
          <w:b w:val="false"/>
          <w:i w:val="false"/>
          <w:color w:val="000000"/>
          <w:sz w:val="28"/>
        </w:rPr>
        <w:t>
      Емдеуші дәрігердің алғашқы тексеріп-қарауы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Шағымдар</w:t>
      </w:r>
    </w:p>
    <w:p>
      <w:pPr>
        <w:spacing w:after="0"/>
        <w:ind w:left="0"/>
        <w:jc w:val="both"/>
      </w:pPr>
      <w:r>
        <w:rPr>
          <w:rFonts w:ascii="Times New Roman"/>
          <w:b w:val="false"/>
          <w:i w:val="false"/>
          <w:color w:val="000000"/>
          <w:sz w:val="28"/>
        </w:rPr>
        <w:t>
      3. Объективтік статусы (1 қосымша парағы)</w:t>
      </w:r>
    </w:p>
    <w:p>
      <w:pPr>
        <w:spacing w:after="0"/>
        <w:ind w:left="0"/>
        <w:jc w:val="both"/>
      </w:pPr>
      <w:r>
        <w:rPr>
          <w:rFonts w:ascii="Times New Roman"/>
          <w:b w:val="false"/>
          <w:i w:val="false"/>
          <w:color w:val="000000"/>
          <w:sz w:val="28"/>
        </w:rPr>
        <w:t>
      4. Ауру анамнезі</w:t>
      </w:r>
    </w:p>
    <w:p>
      <w:pPr>
        <w:spacing w:after="0"/>
        <w:ind w:left="0"/>
        <w:jc w:val="both"/>
      </w:pPr>
      <w:r>
        <w:rPr>
          <w:rFonts w:ascii="Times New Roman"/>
          <w:b w:val="false"/>
          <w:i w:val="false"/>
          <w:color w:val="000000"/>
          <w:sz w:val="28"/>
        </w:rPr>
        <w:t>
      5. Өмір ананмнезі</w:t>
      </w:r>
    </w:p>
    <w:p>
      <w:pPr>
        <w:spacing w:after="0"/>
        <w:ind w:left="0"/>
        <w:jc w:val="both"/>
      </w:pPr>
      <w:r>
        <w:rPr>
          <w:rFonts w:ascii="Times New Roman"/>
          <w:b w:val="false"/>
          <w:i w:val="false"/>
          <w:color w:val="000000"/>
          <w:sz w:val="28"/>
        </w:rPr>
        <w:t>
      6. Тектілік</w:t>
      </w:r>
    </w:p>
    <w:p>
      <w:pPr>
        <w:spacing w:after="0"/>
        <w:ind w:left="0"/>
        <w:jc w:val="both"/>
      </w:pPr>
      <w:r>
        <w:rPr>
          <w:rFonts w:ascii="Times New Roman"/>
          <w:b w:val="false"/>
          <w:i w:val="false"/>
          <w:color w:val="000000"/>
          <w:sz w:val="28"/>
        </w:rPr>
        <w:t>
      7. Дәрі-дәрмектерді қабылдауы наименование, когда и причины приема.</w:t>
      </w:r>
    </w:p>
    <w:p>
      <w:pPr>
        <w:spacing w:after="0"/>
        <w:ind w:left="0"/>
        <w:jc w:val="both"/>
      </w:pPr>
      <w:r>
        <w:rPr>
          <w:rFonts w:ascii="Times New Roman"/>
          <w:b w:val="false"/>
          <w:i w:val="false"/>
          <w:color w:val="000000"/>
          <w:sz w:val="28"/>
        </w:rPr>
        <w:t>
      8. Алдын-ала қойылған диагнозды негіздеу</w:t>
      </w:r>
    </w:p>
    <w:p>
      <w:pPr>
        <w:spacing w:after="0"/>
        <w:ind w:left="0"/>
        <w:jc w:val="both"/>
      </w:pPr>
      <w:r>
        <w:rPr>
          <w:rFonts w:ascii="Times New Roman"/>
          <w:b w:val="false"/>
          <w:i w:val="false"/>
          <w:color w:val="000000"/>
          <w:sz w:val="28"/>
        </w:rPr>
        <w:t>
      9. Медициналық оңалту жоспары</w:t>
      </w:r>
    </w:p>
    <w:p>
      <w:pPr>
        <w:spacing w:after="0"/>
        <w:ind w:left="0"/>
        <w:jc w:val="both"/>
      </w:pPr>
      <w:r>
        <w:rPr>
          <w:rFonts w:ascii="Times New Roman"/>
          <w:b w:val="false"/>
          <w:i w:val="false"/>
          <w:color w:val="000000"/>
          <w:sz w:val="28"/>
        </w:rPr>
        <w:t>
      10. Тексеруді өткізген: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 парағы</w:t>
            </w:r>
          </w:p>
        </w:tc>
      </w:tr>
    </w:tbl>
    <w:p>
      <w:pPr>
        <w:spacing w:after="0"/>
        <w:ind w:left="0"/>
        <w:jc w:val="both"/>
      </w:pPr>
      <w:r>
        <w:rPr>
          <w:rFonts w:ascii="Times New Roman"/>
          <w:b w:val="false"/>
          <w:i w:val="false"/>
          <w:color w:val="000000"/>
          <w:sz w:val="28"/>
        </w:rPr>
        <w:t>
      Науқастың объективті статусы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p>
      <w:pPr>
        <w:spacing w:after="0"/>
        <w:ind w:left="0"/>
        <w:jc w:val="both"/>
      </w:pPr>
      <w:r>
        <w:rPr>
          <w:rFonts w:ascii="Times New Roman"/>
          <w:b w:val="false"/>
          <w:i w:val="false"/>
          <w:color w:val="000000"/>
          <w:sz w:val="28"/>
        </w:rPr>
        <w:t>
      4. ЖЖЖ</w:t>
      </w:r>
    </w:p>
    <w:p>
      <w:pPr>
        <w:spacing w:after="0"/>
        <w:ind w:left="0"/>
        <w:jc w:val="both"/>
      </w:pPr>
      <w:r>
        <w:rPr>
          <w:rFonts w:ascii="Times New Roman"/>
          <w:b w:val="false"/>
          <w:i w:val="false"/>
          <w:color w:val="000000"/>
          <w:sz w:val="28"/>
        </w:rPr>
        <w:t>
      5. ЧСС,</w:t>
      </w:r>
    </w:p>
    <w:p>
      <w:pPr>
        <w:spacing w:after="0"/>
        <w:ind w:left="0"/>
        <w:jc w:val="both"/>
      </w:pPr>
      <w:r>
        <w:rPr>
          <w:rFonts w:ascii="Times New Roman"/>
          <w:b w:val="false"/>
          <w:i w:val="false"/>
          <w:color w:val="000000"/>
          <w:sz w:val="28"/>
        </w:rPr>
        <w:t>
      6. АҚ;</w:t>
      </w:r>
    </w:p>
    <w:p>
      <w:pPr>
        <w:spacing w:after="0"/>
        <w:ind w:left="0"/>
        <w:jc w:val="both"/>
      </w:pPr>
      <w:r>
        <w:rPr>
          <w:rFonts w:ascii="Times New Roman"/>
          <w:b w:val="false"/>
          <w:i w:val="false"/>
          <w:color w:val="000000"/>
          <w:sz w:val="28"/>
        </w:rPr>
        <w:t>
      7. Температура;</w:t>
      </w:r>
    </w:p>
    <w:p>
      <w:pPr>
        <w:spacing w:after="0"/>
        <w:ind w:left="0"/>
        <w:jc w:val="both"/>
      </w:pPr>
      <w:r>
        <w:rPr>
          <w:rFonts w:ascii="Times New Roman"/>
          <w:b w:val="false"/>
          <w:i w:val="false"/>
          <w:color w:val="000000"/>
          <w:sz w:val="28"/>
        </w:rPr>
        <w:t>
      8. Ішілген сұйықтық көлемі (МҰ қажеттілігіне байланысты);</w:t>
      </w:r>
    </w:p>
    <w:p>
      <w:pPr>
        <w:spacing w:after="0"/>
        <w:ind w:left="0"/>
        <w:jc w:val="both"/>
      </w:pPr>
      <w:r>
        <w:rPr>
          <w:rFonts w:ascii="Times New Roman"/>
          <w:b w:val="false"/>
          <w:i w:val="false"/>
          <w:color w:val="000000"/>
          <w:sz w:val="28"/>
        </w:rPr>
        <w:t>
      9. Несеп пен нәжістің болуы/болмауы (МҰ қажеттілігіне байланысты);</w:t>
      </w:r>
    </w:p>
    <w:p>
      <w:pPr>
        <w:spacing w:after="0"/>
        <w:ind w:left="0"/>
        <w:jc w:val="both"/>
      </w:pPr>
      <w:r>
        <w:rPr>
          <w:rFonts w:ascii="Times New Roman"/>
          <w:b w:val="false"/>
          <w:i w:val="false"/>
          <w:color w:val="000000"/>
          <w:sz w:val="28"/>
        </w:rPr>
        <w:t>
      10. Топтық бағалау парағы;</w:t>
      </w:r>
    </w:p>
    <w:p>
      <w:pPr>
        <w:spacing w:after="0"/>
        <w:ind w:left="0"/>
        <w:jc w:val="both"/>
      </w:pPr>
      <w:r>
        <w:rPr>
          <w:rFonts w:ascii="Times New Roman"/>
          <w:b w:val="false"/>
          <w:i w:val="false"/>
          <w:color w:val="000000"/>
          <w:sz w:val="28"/>
        </w:rPr>
        <w:t>
      11. Оңалту әлеуетін бағалау парағы:</w:t>
      </w:r>
    </w:p>
    <w:p>
      <w:pPr>
        <w:spacing w:after="0"/>
        <w:ind w:left="0"/>
        <w:jc w:val="both"/>
      </w:pPr>
      <w:r>
        <w:rPr>
          <w:rFonts w:ascii="Times New Roman"/>
          <w:b w:val="false"/>
          <w:i w:val="false"/>
          <w:color w:val="000000"/>
          <w:sz w:val="28"/>
        </w:rPr>
        <w:t>
      ● А. Анатомиялық шектеу (қимылдық, сенсорлық);</w:t>
      </w:r>
    </w:p>
    <w:p>
      <w:pPr>
        <w:spacing w:after="0"/>
        <w:ind w:left="0"/>
        <w:jc w:val="both"/>
      </w:pPr>
      <w:r>
        <w:rPr>
          <w:rFonts w:ascii="Times New Roman"/>
          <w:b w:val="false"/>
          <w:i w:val="false"/>
          <w:color w:val="000000"/>
          <w:sz w:val="28"/>
        </w:rPr>
        <w:t>
      ● Ә. Танымдық және сөйлеу бұзушылықтары (сөйлеу бұзылуы, когнитивтік бұзылу деңгейі, коммуникация);</w:t>
      </w:r>
    </w:p>
    <w:p>
      <w:pPr>
        <w:spacing w:after="0"/>
        <w:ind w:left="0"/>
        <w:jc w:val="both"/>
      </w:pPr>
      <w:r>
        <w:rPr>
          <w:rFonts w:ascii="Times New Roman"/>
          <w:b w:val="false"/>
          <w:i w:val="false"/>
          <w:color w:val="000000"/>
          <w:sz w:val="28"/>
        </w:rPr>
        <w:t>
      ● Б. Әлеуметтік бейімдеу бойынша көрсеткіштер шкаласы (тәуелділік шкаласы/дәрежесі).</w:t>
      </w:r>
    </w:p>
    <w:p>
      <w:pPr>
        <w:spacing w:after="0"/>
        <w:ind w:left="0"/>
        <w:jc w:val="both"/>
      </w:pPr>
      <w:r>
        <w:rPr>
          <w:rFonts w:ascii="Times New Roman"/>
          <w:b w:val="false"/>
          <w:i w:val="false"/>
          <w:color w:val="000000"/>
          <w:sz w:val="28"/>
        </w:rPr>
        <w:t>
      11. Халықаралық шкалалар бойында қимыл-қозғалысын бағалау:</w:t>
      </w:r>
    </w:p>
    <w:p>
      <w:pPr>
        <w:spacing w:after="0"/>
        <w:ind w:left="0"/>
        <w:jc w:val="both"/>
      </w:pPr>
      <w:r>
        <w:rPr>
          <w:rFonts w:ascii="Times New Roman"/>
          <w:b w:val="false"/>
          <w:i w:val="false"/>
          <w:color w:val="000000"/>
          <w:sz w:val="28"/>
        </w:rPr>
        <w:t>
      ● Gross Motor Function Measure (GMFM) (медициналық қызметкерлердің қалауы бойынша);</w:t>
      </w:r>
    </w:p>
    <w:p>
      <w:pPr>
        <w:spacing w:after="0"/>
        <w:ind w:left="0"/>
        <w:jc w:val="both"/>
      </w:pPr>
      <w:r>
        <w:rPr>
          <w:rFonts w:ascii="Times New Roman"/>
          <w:b w:val="false"/>
          <w:i w:val="false"/>
          <w:color w:val="000000"/>
          <w:sz w:val="28"/>
        </w:rPr>
        <w:t>
      ● Өзін-өзі қамқорлық пен бейімделу дағдыларын бағалау (түрлендірілген Бартел шкаласы) (медициналық қызметкерлердің қалауы бойынша);</w:t>
      </w:r>
    </w:p>
    <w:p>
      <w:pPr>
        <w:spacing w:after="0"/>
        <w:ind w:left="0"/>
        <w:jc w:val="both"/>
      </w:pPr>
      <w:r>
        <w:rPr>
          <w:rFonts w:ascii="Times New Roman"/>
          <w:b w:val="false"/>
          <w:i w:val="false"/>
          <w:color w:val="000000"/>
          <w:sz w:val="28"/>
        </w:rPr>
        <w:t>
      ● FIM функционалдық тәуелсіздік шкаласы (қозғалтқыш функциясы) (медициналық қызметкерлердің қалауы бойынша)</w:t>
      </w:r>
    </w:p>
    <w:p>
      <w:pPr>
        <w:spacing w:after="0"/>
        <w:ind w:left="0"/>
        <w:jc w:val="both"/>
      </w:pPr>
      <w:r>
        <w:rPr>
          <w:rFonts w:ascii="Times New Roman"/>
          <w:b w:val="false"/>
          <w:i w:val="false"/>
          <w:color w:val="000000"/>
          <w:sz w:val="28"/>
        </w:rPr>
        <w:t>
      ● Когнитивті функциялары.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 парағы</w:t>
            </w:r>
          </w:p>
        </w:tc>
      </w:tr>
    </w:tbl>
    <w:p>
      <w:pPr>
        <w:spacing w:after="0"/>
        <w:ind w:left="0"/>
        <w:jc w:val="both"/>
      </w:pPr>
      <w:r>
        <w:rPr>
          <w:rFonts w:ascii="Times New Roman"/>
          <w:b w:val="false"/>
          <w:i w:val="false"/>
          <w:color w:val="000000"/>
          <w:sz w:val="28"/>
        </w:rPr>
        <w:t>
      Күнделiк</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Науқастың объективті статусы;</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ЕДШ;</w:t>
      </w:r>
    </w:p>
    <w:p>
      <w:pPr>
        <w:spacing w:after="0"/>
        <w:ind w:left="0"/>
        <w:jc w:val="both"/>
      </w:pPr>
      <w:r>
        <w:rPr>
          <w:rFonts w:ascii="Times New Roman"/>
          <w:b w:val="false"/>
          <w:i w:val="false"/>
          <w:color w:val="000000"/>
          <w:sz w:val="28"/>
        </w:rPr>
        <w:t>
      5. Физиотерапия;</w:t>
      </w:r>
    </w:p>
    <w:p>
      <w:pPr>
        <w:spacing w:after="0"/>
        <w:ind w:left="0"/>
        <w:jc w:val="both"/>
      </w:pPr>
      <w:r>
        <w:rPr>
          <w:rFonts w:ascii="Times New Roman"/>
          <w:b w:val="false"/>
          <w:i w:val="false"/>
          <w:color w:val="000000"/>
          <w:sz w:val="28"/>
        </w:rPr>
        <w:t>
      6. Еңбек терапиясы</w:t>
      </w:r>
    </w:p>
    <w:p>
      <w:pPr>
        <w:spacing w:after="0"/>
        <w:ind w:left="0"/>
        <w:jc w:val="both"/>
      </w:pPr>
      <w:r>
        <w:rPr>
          <w:rFonts w:ascii="Times New Roman"/>
          <w:b w:val="false"/>
          <w:i w:val="false"/>
          <w:color w:val="000000"/>
          <w:sz w:val="28"/>
        </w:rPr>
        <w:t>
      7. Тексеруді өткізген: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 парағы</w:t>
            </w:r>
          </w:p>
        </w:tc>
      </w:tr>
    </w:tbl>
    <w:p>
      <w:pPr>
        <w:spacing w:after="0"/>
        <w:ind w:left="0"/>
        <w:jc w:val="both"/>
      </w:pPr>
      <w:r>
        <w:rPr>
          <w:rFonts w:ascii="Times New Roman"/>
          <w:b w:val="false"/>
          <w:i w:val="false"/>
          <w:color w:val="000000"/>
          <w:sz w:val="28"/>
        </w:rPr>
        <w:t>
      Хабардар етілген пациенттің ерікті түрдегі келісімі</w:t>
      </w:r>
    </w:p>
    <w:p>
      <w:pPr>
        <w:spacing w:after="0"/>
        <w:ind w:left="0"/>
        <w:jc w:val="both"/>
      </w:pPr>
      <w:r>
        <w:rPr>
          <w:rFonts w:ascii="Times New Roman"/>
          <w:b w:val="false"/>
          <w:i w:val="false"/>
          <w:color w:val="000000"/>
          <w:sz w:val="28"/>
        </w:rPr>
        <w:t>
      "Халық денсаулығы және денсаулық сақтау жүйесі туралы" 2009 жылғы 18 қыркүйектегі Қазақстан Республикасы Кодексінің 91-бабының 3-тармағына сәйкес (медициналық көмек пациенттің ауызша немесе жазбаша түрдегі келісімін алғаннан кейін көрсетілуі керек)</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(болған жағдайда) (толық)</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МҰ бола отыра (МҰ атауы)</w:t>
      </w:r>
    </w:p>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қанның компоненттерін және (немесе) препараттарын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науқастың мінез-құлқы ережелерін" сақтау шаралары, жағымсыз реакциялардың пайда болуы, жалтарған және / 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p>
      <w:pPr>
        <w:spacing w:after="0"/>
        <w:ind w:left="0"/>
        <w:jc w:val="both"/>
      </w:pPr>
      <w:r>
        <w:rPr>
          <w:rFonts w:ascii="Times New Roman"/>
          <w:b w:val="false"/>
          <w:i w:val="false"/>
          <w:color w:val="000000"/>
          <w:sz w:val="28"/>
        </w:rPr>
        <w:t>
      Қолы _______________ толтырылған уақыты мен күні</w:t>
      </w:r>
    </w:p>
    <w:p>
      <w:pPr>
        <w:spacing w:after="0"/>
        <w:ind w:left="0"/>
        <w:jc w:val="both"/>
      </w:pPr>
      <w:r>
        <w:rPr>
          <w:rFonts w:ascii="Times New Roman"/>
          <w:b w:val="false"/>
          <w:i w:val="false"/>
          <w:color w:val="000000"/>
          <w:sz w:val="28"/>
        </w:rPr>
        <w:t>
      Егер науқастың туысы/ қамқоршысы/ заңды өкілі толтырса:</w:t>
      </w:r>
    </w:p>
    <w:p>
      <w:pPr>
        <w:spacing w:after="0"/>
        <w:ind w:left="0"/>
        <w:jc w:val="both"/>
      </w:pPr>
      <w:r>
        <w:rPr>
          <w:rFonts w:ascii="Times New Roman"/>
          <w:b w:val="false"/>
          <w:i w:val="false"/>
          <w:color w:val="000000"/>
          <w:sz w:val="28"/>
        </w:rPr>
        <w:t>
      Т.А.Ә. (болған жағдайда) (толық)</w:t>
      </w:r>
    </w:p>
    <w:p>
      <w:pPr>
        <w:spacing w:after="0"/>
        <w:ind w:left="0"/>
        <w:jc w:val="both"/>
      </w:pPr>
      <w:r>
        <w:rPr>
          <w:rFonts w:ascii="Times New Roman"/>
          <w:b w:val="false"/>
          <w:i w:val="false"/>
          <w:color w:val="000000"/>
          <w:sz w:val="28"/>
        </w:rPr>
        <w:t>
      Дәрігердің: Т.А.Ә.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науқастың өміріне төніп тұрған қауіп болса немесе медициналық қызметкерлер инвазиялық араласуларды бастап кетсе және оны доғару мүмкіндігі болмаса.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 парағы</w:t>
            </w:r>
          </w:p>
        </w:tc>
      </w:tr>
    </w:tbl>
    <w:p>
      <w:pPr>
        <w:spacing w:after="0"/>
        <w:ind w:left="0"/>
        <w:jc w:val="both"/>
      </w:pPr>
      <w:r>
        <w:rPr>
          <w:rFonts w:ascii="Times New Roman"/>
          <w:b w:val="false"/>
          <w:i w:val="false"/>
          <w:color w:val="000000"/>
          <w:sz w:val="28"/>
        </w:rPr>
        <w:t>
      Дәрігерлік тағайындаулар парағы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Тәртіп</w:t>
      </w:r>
    </w:p>
    <w:p>
      <w:pPr>
        <w:spacing w:after="0"/>
        <w:ind w:left="0"/>
        <w:jc w:val="both"/>
      </w:pPr>
      <w:r>
        <w:rPr>
          <w:rFonts w:ascii="Times New Roman"/>
          <w:b w:val="false"/>
          <w:i w:val="false"/>
          <w:color w:val="000000"/>
          <w:sz w:val="28"/>
        </w:rPr>
        <w:t>
      3. Ем-дәм</w:t>
      </w:r>
    </w:p>
    <w:p>
      <w:pPr>
        <w:spacing w:after="0"/>
        <w:ind w:left="0"/>
        <w:jc w:val="both"/>
      </w:pPr>
      <w:r>
        <w:rPr>
          <w:rFonts w:ascii="Times New Roman"/>
          <w:b w:val="false"/>
          <w:i w:val="false"/>
          <w:color w:val="000000"/>
          <w:sz w:val="28"/>
        </w:rPr>
        <w:t>
      4. Дәрілік заттардың, көрсетілетін қызметтердің атауы</w:t>
      </w:r>
    </w:p>
    <w:p>
      <w:pPr>
        <w:spacing w:after="0"/>
        <w:ind w:left="0"/>
        <w:jc w:val="both"/>
      </w:pPr>
      <w:r>
        <w:rPr>
          <w:rFonts w:ascii="Times New Roman"/>
          <w:b w:val="false"/>
          <w:i w:val="false"/>
          <w:color w:val="000000"/>
          <w:sz w:val="28"/>
        </w:rPr>
        <w:t>
      5. Тағайындау күні мен қабылдауды доғару күні</w:t>
      </w:r>
    </w:p>
    <w:p>
      <w:pPr>
        <w:spacing w:after="0"/>
        <w:ind w:left="0"/>
        <w:jc w:val="both"/>
      </w:pPr>
      <w:r>
        <w:rPr>
          <w:rFonts w:ascii="Times New Roman"/>
          <w:b w:val="false"/>
          <w:i w:val="false"/>
          <w:color w:val="000000"/>
          <w:sz w:val="28"/>
        </w:rPr>
        <w:t>
      6. Дәрігердің Т.А.Ә.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 парағы</w:t>
            </w:r>
          </w:p>
        </w:tc>
      </w:tr>
    </w:tbl>
    <w:p>
      <w:pPr>
        <w:spacing w:after="0"/>
        <w:ind w:left="0"/>
        <w:jc w:val="both"/>
      </w:pPr>
      <w:r>
        <w:rPr>
          <w:rFonts w:ascii="Times New Roman"/>
          <w:b w:val="false"/>
          <w:i w:val="false"/>
          <w:color w:val="000000"/>
          <w:sz w:val="28"/>
        </w:rPr>
        <w:t>
      Диагноздардың негіздемесі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Объективті статус</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Дәрігерлік тағайындаулар парағы</w:t>
      </w:r>
    </w:p>
    <w:p>
      <w:pPr>
        <w:spacing w:after="0"/>
        <w:ind w:left="0"/>
        <w:jc w:val="both"/>
      </w:pPr>
      <w:r>
        <w:rPr>
          <w:rFonts w:ascii="Times New Roman"/>
          <w:b w:val="false"/>
          <w:i w:val="false"/>
          <w:color w:val="000000"/>
          <w:sz w:val="28"/>
        </w:rPr>
        <w:t>
      7. Емдеуші дәрігердің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Науқастың оңалту картасының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 парағы</w:t>
            </w:r>
          </w:p>
        </w:tc>
      </w:tr>
    </w:tbl>
    <w:p>
      <w:pPr>
        <w:spacing w:after="0"/>
        <w:ind w:left="0"/>
        <w:jc w:val="both"/>
      </w:pPr>
      <w:r>
        <w:rPr>
          <w:rFonts w:ascii="Times New Roman"/>
          <w:b w:val="false"/>
          <w:i w:val="false"/>
          <w:color w:val="000000"/>
          <w:sz w:val="28"/>
        </w:rPr>
        <w:t xml:space="preserve">
      Мамандардың кеңесі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дәрігердің Т.А.Ә. (болған жағдайда) ID</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 ұсыныстарын қамтуы тиіс. Консилиум мүшесінің ерекше позиция бар жағдайда, оның пікірі тіркеледі.</w:t>
      </w:r>
    </w:p>
    <w:p>
      <w:pPr>
        <w:spacing w:after="0"/>
        <w:ind w:left="0"/>
        <w:jc w:val="both"/>
      </w:pPr>
      <w:r>
        <w:rPr>
          <w:rFonts w:ascii="Times New Roman"/>
          <w:b w:val="false"/>
          <w:i w:val="false"/>
          <w:color w:val="000000"/>
          <w:sz w:val="28"/>
        </w:rPr>
        <w:t>
      Шығару эпикризі</w:t>
      </w:r>
    </w:p>
    <w:p>
      <w:pPr>
        <w:spacing w:after="0"/>
        <w:ind w:left="0"/>
        <w:jc w:val="both"/>
      </w:pPr>
      <w:r>
        <w:rPr>
          <w:rFonts w:ascii="Times New Roman"/>
          <w:b w:val="false"/>
          <w:i w:val="false"/>
          <w:color w:val="000000"/>
          <w:sz w:val="28"/>
        </w:rPr>
        <w:t>
      1. Клиникалық диагнозы код наименование</w:t>
      </w:r>
    </w:p>
    <w:p>
      <w:pPr>
        <w:spacing w:after="0"/>
        <w:ind w:left="0"/>
        <w:jc w:val="both"/>
      </w:pPr>
      <w:r>
        <w:rPr>
          <w:rFonts w:ascii="Times New Roman"/>
          <w:b w:val="false"/>
          <w:i w:val="false"/>
          <w:color w:val="000000"/>
          <w:sz w:val="28"/>
        </w:rPr>
        <w:t>
      Қойылған күнi</w:t>
      </w:r>
    </w:p>
    <w:p>
      <w:pPr>
        <w:spacing w:after="0"/>
        <w:ind w:left="0"/>
        <w:jc w:val="both"/>
      </w:pPr>
      <w:r>
        <w:rPr>
          <w:rFonts w:ascii="Times New Roman"/>
          <w:b w:val="false"/>
          <w:i w:val="false"/>
          <w:color w:val="000000"/>
          <w:sz w:val="28"/>
        </w:rPr>
        <w:t>
      2. Емдеудiң басқа түрлерi</w:t>
      </w:r>
    </w:p>
    <w:p>
      <w:pPr>
        <w:spacing w:after="0"/>
        <w:ind w:left="0"/>
        <w:jc w:val="both"/>
      </w:pPr>
      <w:r>
        <w:rPr>
          <w:rFonts w:ascii="Times New Roman"/>
          <w:b w:val="false"/>
          <w:i w:val="false"/>
          <w:color w:val="000000"/>
          <w:sz w:val="28"/>
        </w:rPr>
        <w:t>
      3. Еңбекке жарамсыздық парағын беру туралы белгi</w:t>
      </w:r>
    </w:p>
    <w:p>
      <w:pPr>
        <w:spacing w:after="0"/>
        <w:ind w:left="0"/>
        <w:jc w:val="both"/>
      </w:pPr>
      <w:r>
        <w:rPr>
          <w:rFonts w:ascii="Times New Roman"/>
          <w:b w:val="false"/>
          <w:i w:val="false"/>
          <w:color w:val="000000"/>
          <w:sz w:val="28"/>
        </w:rPr>
        <w:t>
      № бастап дейін</w:t>
      </w:r>
    </w:p>
    <w:p>
      <w:pPr>
        <w:spacing w:after="0"/>
        <w:ind w:left="0"/>
        <w:jc w:val="both"/>
      </w:pPr>
      <w:r>
        <w:rPr>
          <w:rFonts w:ascii="Times New Roman"/>
          <w:b w:val="false"/>
          <w:i w:val="false"/>
          <w:color w:val="000000"/>
          <w:sz w:val="28"/>
        </w:rPr>
        <w:t>
      4. Немен аяқталды</w:t>
      </w:r>
    </w:p>
    <w:p>
      <w:pPr>
        <w:spacing w:after="0"/>
        <w:ind w:left="0"/>
        <w:jc w:val="both"/>
      </w:pPr>
      <w:r>
        <w:rPr>
          <w:rFonts w:ascii="Times New Roman"/>
          <w:b w:val="false"/>
          <w:i w:val="false"/>
          <w:color w:val="000000"/>
          <w:sz w:val="28"/>
        </w:rPr>
        <w:t>
      Ауыстырылды (МҰ регистрінен)</w:t>
      </w:r>
    </w:p>
    <w:p>
      <w:pPr>
        <w:spacing w:after="0"/>
        <w:ind w:left="0"/>
        <w:jc w:val="both"/>
      </w:pPr>
      <w:r>
        <w:rPr>
          <w:rFonts w:ascii="Times New Roman"/>
          <w:b w:val="false"/>
          <w:i w:val="false"/>
          <w:color w:val="000000"/>
          <w:sz w:val="28"/>
        </w:rPr>
        <w:t>
      5. Еңбекке қабiлеттiлiгi</w:t>
      </w:r>
    </w:p>
    <w:p>
      <w:pPr>
        <w:spacing w:after="0"/>
        <w:ind w:left="0"/>
        <w:jc w:val="both"/>
      </w:pPr>
      <w:r>
        <w:rPr>
          <w:rFonts w:ascii="Times New Roman"/>
          <w:b w:val="false"/>
          <w:i w:val="false"/>
          <w:color w:val="000000"/>
          <w:sz w:val="28"/>
        </w:rPr>
        <w:t>
      6. Шыққан күнi мен уақыты</w:t>
      </w:r>
    </w:p>
    <w:p>
      <w:pPr>
        <w:spacing w:after="0"/>
        <w:ind w:left="0"/>
        <w:jc w:val="both"/>
      </w:pPr>
      <w:r>
        <w:rPr>
          <w:rFonts w:ascii="Times New Roman"/>
          <w:b w:val="false"/>
          <w:i w:val="false"/>
          <w:color w:val="000000"/>
          <w:sz w:val="28"/>
        </w:rPr>
        <w:t>
      7. Төсек-күндер өткiзiлдi</w:t>
      </w:r>
    </w:p>
    <w:p>
      <w:pPr>
        <w:spacing w:after="0"/>
        <w:ind w:left="0"/>
        <w:jc w:val="both"/>
      </w:pPr>
      <w:r>
        <w:rPr>
          <w:rFonts w:ascii="Times New Roman"/>
          <w:b w:val="false"/>
          <w:i w:val="false"/>
          <w:color w:val="000000"/>
          <w:sz w:val="28"/>
        </w:rPr>
        <w:t>
      8. Сараптамаға түскендер үшiн – қорытынды</w:t>
      </w:r>
    </w:p>
    <w:p>
      <w:pPr>
        <w:spacing w:after="0"/>
        <w:ind w:left="0"/>
        <w:jc w:val="both"/>
      </w:pPr>
      <w:r>
        <w:rPr>
          <w:rFonts w:ascii="Times New Roman"/>
          <w:b w:val="false"/>
          <w:i w:val="false"/>
          <w:color w:val="000000"/>
          <w:sz w:val="28"/>
        </w:rPr>
        <w:t>
      Бөлімше меңгерушісі Т.А.Ә. (болған жағдайда), ID</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xml:space="preserve">
      Қайтыс болды </w:t>
      </w:r>
    </w:p>
    <w:p>
      <w:pPr>
        <w:spacing w:after="0"/>
        <w:ind w:left="0"/>
        <w:jc w:val="both"/>
      </w:pPr>
      <w:r>
        <w:rPr>
          <w:rFonts w:ascii="Times New Roman"/>
          <w:b w:val="false"/>
          <w:i w:val="false"/>
          <w:color w:val="000000"/>
          <w:sz w:val="28"/>
        </w:rPr>
        <w:t xml:space="preserve">
      Аутопсия жүргізілді: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Патологиялық (гистологиялық) қорытынды:</w:t>
      </w:r>
    </w:p>
    <w:p>
      <w:pPr>
        <w:spacing w:after="0"/>
        <w:ind w:left="0"/>
        <w:jc w:val="both"/>
      </w:pPr>
      <w:r>
        <w:rPr>
          <w:rFonts w:ascii="Times New Roman"/>
          <w:b w:val="false"/>
          <w:i w:val="false"/>
          <w:color w:val="000000"/>
          <w:sz w:val="28"/>
        </w:rPr>
        <w:t>
      Патоморфологиялық диагноз негiзгi код наименование</w:t>
      </w:r>
    </w:p>
    <w:p>
      <w:pPr>
        <w:spacing w:after="0"/>
        <w:ind w:left="0"/>
        <w:jc w:val="both"/>
      </w:pPr>
      <w:r>
        <w:rPr>
          <w:rFonts w:ascii="Times New Roman"/>
          <w:b w:val="false"/>
          <w:i w:val="false"/>
          <w:color w:val="000000"/>
          <w:sz w:val="28"/>
        </w:rPr>
        <w:t>
      негiзгi ауруының асқынуы код наименование</w:t>
      </w:r>
    </w:p>
    <w:p>
      <w:pPr>
        <w:spacing w:after="0"/>
        <w:ind w:left="0"/>
        <w:jc w:val="both"/>
      </w:pPr>
      <w:r>
        <w:rPr>
          <w:rFonts w:ascii="Times New Roman"/>
          <w:b w:val="false"/>
          <w:i w:val="false"/>
          <w:color w:val="000000"/>
          <w:sz w:val="28"/>
        </w:rPr>
        <w:t>
      қосалқы код наименование</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 107/е "Оңалту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соғысының жиілігі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дене шынықтыру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113/е нысанды медициналық құжаттама</w:t>
            </w:r>
          </w:p>
        </w:tc>
      </w:tr>
    </w:tbl>
    <w:p>
      <w:pPr>
        <w:spacing w:after="0"/>
        <w:ind w:left="0"/>
        <w:jc w:val="both"/>
      </w:pPr>
      <w:r>
        <w:rPr>
          <w:rFonts w:ascii="Times New Roman"/>
          <w:b w:val="false"/>
          <w:i w:val="false"/>
          <w:color w:val="000000"/>
          <w:sz w:val="28"/>
        </w:rPr>
        <w:t>
      Жүкті және босанатын әйелдің алмасу картасы №___________________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тегі, аты, әкесінің аты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қан тобы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резус-тиістілігі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Анықтығын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тегі, аты, әкесінің аты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қан тобы және резус-тиістілігі (көрсетілімдер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Флюорографиялық тексеру нәтижесі </w:t>
            </w:r>
          </w:p>
        </w:tc>
      </w:tr>
    </w:tbl>
    <w:p>
      <w:pPr>
        <w:spacing w:after="0"/>
        <w:ind w:left="0"/>
        <w:jc w:val="both"/>
      </w:pPr>
      <w:r>
        <w:rPr>
          <w:rFonts w:ascii="Times New Roman"/>
          <w:b w:val="false"/>
          <w:i w:val="false"/>
          <w:color w:val="000000"/>
          <w:sz w:val="28"/>
        </w:rPr>
        <w:t>
      Егер Сіз бұл құжатты тауып алсаңыз, көрсетілген мекенжай бойынша қайтаруыңызды өтінеміз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дәрігеріңіз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bl>
    <w:p>
      <w:pPr>
        <w:spacing w:after="0"/>
        <w:ind w:left="0"/>
        <w:jc w:val="both"/>
      </w:pPr>
      <w:r>
        <w:rPr>
          <w:rFonts w:ascii="Times New Roman"/>
          <w:b w:val="false"/>
          <w:i w:val="false"/>
          <w:color w:val="000000"/>
          <w:sz w:val="28"/>
        </w:rPr>
        <w:t>
      Сізге дер кезінде дәрігерге бару және осы ұсыныстарды орындау қажет</w:t>
      </w:r>
    </w:p>
    <w:p>
      <w:pPr>
        <w:spacing w:after="0"/>
        <w:ind w:left="0"/>
        <w:jc w:val="both"/>
      </w:pPr>
      <w:r>
        <w:rPr>
          <w:rFonts w:ascii="Times New Roman"/>
          <w:b w:val="false"/>
          <w:i w:val="false"/>
          <w:color w:val="000000"/>
          <w:sz w:val="28"/>
        </w:rPr>
        <w:t>
      Қабылдау: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3"/>
        <w:gridCol w:w="7617"/>
      </w:tblGrid>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Жолдама бойынша қаралды</w:t>
      </w:r>
    </w:p>
    <w:p>
      <w:pPr>
        <w:spacing w:after="0"/>
        <w:ind w:left="0"/>
        <w:jc w:val="both"/>
      </w:pPr>
      <w:r>
        <w:rPr>
          <w:rFonts w:ascii="Times New Roman"/>
          <w:b w:val="false"/>
          <w:i w:val="false"/>
          <w:color w:val="000000"/>
          <w:sz w:val="28"/>
        </w:rPr>
        <w:t>
      Өзі қаралды (қажеттіні сызыңыз)</w:t>
      </w:r>
    </w:p>
    <w:p>
      <w:pPr>
        <w:spacing w:after="0"/>
        <w:ind w:left="0"/>
        <w:jc w:val="both"/>
      </w:pPr>
      <w:r>
        <w:rPr>
          <w:rFonts w:ascii="Times New Roman"/>
          <w:b w:val="false"/>
          <w:i w:val="false"/>
          <w:color w:val="000000"/>
          <w:sz w:val="28"/>
        </w:rPr>
        <w:t>
      Құрметті _________________________________________!</w:t>
      </w:r>
    </w:p>
    <w:p>
      <w:pPr>
        <w:spacing w:after="0"/>
        <w:ind w:left="0"/>
        <w:jc w:val="both"/>
      </w:pPr>
      <w:r>
        <w:rPr>
          <w:rFonts w:ascii="Times New Roman"/>
          <w:b w:val="false"/>
          <w:i w:val="false"/>
          <w:color w:val="000000"/>
          <w:sz w:val="28"/>
        </w:rPr>
        <w:t>
      Құттықтаймыз!</w:t>
      </w:r>
    </w:p>
    <w:p>
      <w:pPr>
        <w:spacing w:after="0"/>
        <w:ind w:left="0"/>
        <w:jc w:val="both"/>
      </w:pPr>
      <w:r>
        <w:rPr>
          <w:rFonts w:ascii="Times New Roman"/>
          <w:b w:val="false"/>
          <w:i w:val="false"/>
          <w:color w:val="000000"/>
          <w:sz w:val="28"/>
        </w:rPr>
        <w:t>
      Сіз – болашақ анасыз! Осындай ең жақсы сәтіңіз – бала көтеру мен оның туылуы кезінде Сізге қолғабыс болуға ризамыз!</w:t>
      </w:r>
    </w:p>
    <w:p>
      <w:pPr>
        <w:spacing w:after="0"/>
        <w:ind w:left="0"/>
        <w:jc w:val="both"/>
      </w:pPr>
      <w:r>
        <w:rPr>
          <w:rFonts w:ascii="Times New Roman"/>
          <w:b w:val="false"/>
          <w:i w:val="false"/>
          <w:color w:val="000000"/>
          <w:sz w:val="28"/>
        </w:rPr>
        <w:t>
      Алмасу картасы – жүктілік кезінен босанғанға дейін, босану кезінде және босанғаннан кейін денсаулық жағдайы туралы ақпарат көзі болып табылатын ананың жеке медициналық картасы.</w:t>
      </w:r>
    </w:p>
    <w:p>
      <w:pPr>
        <w:spacing w:after="0"/>
        <w:ind w:left="0"/>
        <w:jc w:val="both"/>
      </w:pPr>
      <w:r>
        <w:rPr>
          <w:rFonts w:ascii="Times New Roman"/>
          <w:b w:val="false"/>
          <w:i w:val="false"/>
          <w:color w:val="000000"/>
          <w:sz w:val="28"/>
        </w:rPr>
        <w:t>
      Нұсқаулық:</w:t>
      </w:r>
    </w:p>
    <w:p>
      <w:pPr>
        <w:spacing w:after="0"/>
        <w:ind w:left="0"/>
        <w:jc w:val="both"/>
      </w:pPr>
      <w:r>
        <w:rPr>
          <w:rFonts w:ascii="Times New Roman"/>
          <w:b w:val="false"/>
          <w:i w:val="false"/>
          <w:color w:val="000000"/>
          <w:sz w:val="28"/>
        </w:rPr>
        <w:t>
      ● Алмасу картасының барлық мазмұнын мұқият оқып, қарап шығыңыз</w:t>
      </w:r>
    </w:p>
    <w:p>
      <w:pPr>
        <w:spacing w:after="0"/>
        <w:ind w:left="0"/>
        <w:jc w:val="both"/>
      </w:pPr>
      <w:r>
        <w:rPr>
          <w:rFonts w:ascii="Times New Roman"/>
          <w:b w:val="false"/>
          <w:i w:val="false"/>
          <w:color w:val="000000"/>
          <w:sz w:val="28"/>
        </w:rPr>
        <w:t>
      ● Өзіңізбен бірге бұл картаны әрдайым алыңыз, соның ішінде сіз кез келген медициналық мекемеге жүгінгенде.</w:t>
      </w:r>
    </w:p>
    <w:p>
      <w:pPr>
        <w:spacing w:after="0"/>
        <w:ind w:left="0"/>
        <w:jc w:val="both"/>
      </w:pPr>
      <w:r>
        <w:rPr>
          <w:rFonts w:ascii="Times New Roman"/>
          <w:b w:val="false"/>
          <w:i w:val="false"/>
          <w:color w:val="000000"/>
          <w:sz w:val="28"/>
        </w:rPr>
        <w:t>
      ● Ақпаратты көрсетілген беттерде өз бетіңізбен толтырыңыз.</w:t>
      </w:r>
    </w:p>
    <w:p>
      <w:pPr>
        <w:spacing w:after="0"/>
        <w:ind w:left="0"/>
        <w:jc w:val="both"/>
      </w:pPr>
      <w:r>
        <w:rPr>
          <w:rFonts w:ascii="Times New Roman"/>
          <w:b w:val="false"/>
          <w:i w:val="false"/>
          <w:color w:val="000000"/>
          <w:sz w:val="28"/>
        </w:rPr>
        <w:t>
      Сұрақтар туындаған жағдайда медициналық қызметкерге хабарласыңыз</w:t>
      </w:r>
    </w:p>
    <w:p>
      <w:pPr>
        <w:spacing w:after="0"/>
        <w:ind w:left="0"/>
        <w:jc w:val="both"/>
      </w:pPr>
      <w:r>
        <w:rPr>
          <w:rFonts w:ascii="Times New Roman"/>
          <w:b w:val="false"/>
          <w:i w:val="false"/>
          <w:color w:val="000000"/>
          <w:sz w:val="28"/>
        </w:rPr>
        <w:t>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 (баланың):</w:t>
            </w:r>
            <w:r>
              <w:br/>
            </w:r>
            <w:r>
              <w:rPr>
                <w:rFonts w:ascii="Times New Roman"/>
                <w:b w:val="false"/>
                <w:i w:val="false"/>
                <w:color w:val="000000"/>
                <w:sz w:val="20"/>
              </w:rPr>
              <w:t>
Әкесінің денсаулығы туралы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 (баланың):</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(бар болса диспансерлік есепте тұра ма, базистік терапияны алады 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Өкпені рентгенологиялық зерттеу нәтижесі </w:t>
            </w:r>
            <w:r>
              <w:br/>
            </w:r>
            <w:r>
              <w:rPr>
                <w:rFonts w:ascii="Times New Roman"/>
                <w:b w:val="false"/>
                <w:i w:val="false"/>
                <w:color w:val="000000"/>
                <w:sz w:val="20"/>
              </w:rPr>
              <w:t>
(соңғы тексеру нәтижесі)</w:t>
            </w:r>
          </w:p>
        </w:tc>
      </w:tr>
    </w:tbl>
    <w:p>
      <w:pPr>
        <w:spacing w:after="0"/>
        <w:ind w:left="0"/>
        <w:jc w:val="both"/>
      </w:pPr>
      <w:r>
        <w:rPr>
          <w:rFonts w:ascii="Times New Roman"/>
          <w:b w:val="false"/>
          <w:i w:val="false"/>
          <w:color w:val="000000"/>
          <w:sz w:val="28"/>
        </w:rPr>
        <w:t xml:space="preserve">
      Етеккір функциясы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ұзақтығы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Циклдың ұзақтығы , мол</w:t>
            </w:r>
            <w:r>
              <w:br/>
            </w:r>
            <w:r>
              <w:rPr>
                <w:rFonts w:ascii="Times New Roman"/>
                <w:b w:val="false"/>
                <w:i w:val="false"/>
                <w:color w:val="000000"/>
                <w:sz w:val="20"/>
              </w:rPr>
              <w:t>
қалыпты</w:t>
            </w:r>
            <w:r>
              <w:br/>
            </w:r>
            <w:r>
              <w:rPr>
                <w:rFonts w:ascii="Times New Roman"/>
                <w:b w:val="false"/>
                <w:i w:val="false"/>
                <w:color w:val="000000"/>
                <w:sz w:val="20"/>
              </w:rPr>
              <w:t>
сирек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қатынасы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 тіркелген;</w:t>
            </w:r>
            <w:r>
              <w:br/>
            </w:r>
            <w:r>
              <w:rPr>
                <w:rFonts w:ascii="Times New Roman"/>
                <w:b w:val="false"/>
                <w:i w:val="false"/>
                <w:color w:val="000000"/>
                <w:sz w:val="20"/>
              </w:rPr>
              <w:t>
тіркелмеген;</w:t>
            </w:r>
            <w:r>
              <w:br/>
            </w:r>
            <w:r>
              <w:rPr>
                <w:rFonts w:ascii="Times New Roman"/>
                <w:b w:val="false"/>
                <w:i w:val="false"/>
                <w:color w:val="000000"/>
                <w:sz w:val="20"/>
              </w:rPr>
              <w:t>
тұрмыста емес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дəрігерге соңғы жүргізілген тексерулердің нәтижесін беру керек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операциялар</w:t>
            </w:r>
          </w:p>
        </w:tc>
      </w:tr>
    </w:tbl>
    <w:p>
      <w:pPr>
        <w:spacing w:after="0"/>
        <w:ind w:left="0"/>
        <w:jc w:val="both"/>
      </w:pPr>
      <w:r>
        <w:rPr>
          <w:rFonts w:ascii="Times New Roman"/>
          <w:b w:val="false"/>
          <w:i w:val="false"/>
          <w:color w:val="000000"/>
          <w:sz w:val="28"/>
        </w:rPr>
        <w:t>
      Акушерлік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жүктілік болды , оның ішінде:</w:t>
            </w:r>
            <w:r>
              <w:br/>
            </w:r>
            <w:r>
              <w:rPr>
                <w:rFonts w:ascii="Times New Roman"/>
                <w:b w:val="false"/>
                <w:i w:val="false"/>
                <w:color w:val="000000"/>
                <w:sz w:val="20"/>
              </w:rPr>
              <w:t>
босанулар</w:t>
            </w:r>
            <w:r>
              <w:br/>
            </w:r>
            <w:r>
              <w:rPr>
                <w:rFonts w:ascii="Times New Roman"/>
                <w:b w:val="false"/>
                <w:i w:val="false"/>
                <w:color w:val="000000"/>
                <w:sz w:val="20"/>
              </w:rPr>
              <w:t>
өздігінен түсік тастау</w:t>
            </w:r>
            <w:r>
              <w:br/>
            </w:r>
            <w:r>
              <w:rPr>
                <w:rFonts w:ascii="Times New Roman"/>
                <w:b w:val="false"/>
                <w:i w:val="false"/>
                <w:color w:val="000000"/>
                <w:sz w:val="20"/>
              </w:rPr>
              <w:t>
жатырдан тыс жүктілік</w:t>
            </w:r>
            <w:r>
              <w:br/>
            </w:r>
            <w:r>
              <w:rPr>
                <w:rFonts w:ascii="Times New Roman"/>
                <w:b w:val="false"/>
                <w:i w:val="false"/>
                <w:color w:val="000000"/>
                <w:sz w:val="20"/>
              </w:rPr>
              <w:t>
медициналық аборт</w:t>
            </w:r>
          </w:p>
        </w:tc>
      </w:tr>
    </w:tbl>
    <w:p>
      <w:pPr>
        <w:spacing w:after="0"/>
        <w:ind w:left="0"/>
        <w:jc w:val="both"/>
      </w:pPr>
      <w:r>
        <w:rPr>
          <w:rFonts w:ascii="Times New Roman"/>
          <w:b w:val="false"/>
          <w:i w:val="false"/>
          <w:color w:val="000000"/>
          <w:sz w:val="28"/>
        </w:rPr>
        <w:t>
      Бұрынғы жүктілік, босану, босанғаннан кейінгі кезең ағымының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1044"/>
        <w:gridCol w:w="2106"/>
        <w:gridCol w:w="2206"/>
        <w:gridCol w:w="754"/>
        <w:gridCol w:w="463"/>
        <w:gridCol w:w="2207"/>
        <w:gridCol w:w="2302"/>
        <w:gridCol w:w="755"/>
      </w:tblGrid>
      <w:tr>
        <w:trPr>
          <w:trHeight w:val="30" w:hRule="atLeast"/>
        </w:trPr>
        <w:tc>
          <w:tcPr>
            <w:tcW w:w="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қай мерзімде, немен аяқталды</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тірі, өлі туылды, салмағы</w:t>
            </w:r>
          </w:p>
        </w:tc>
        <w:tc>
          <w:tcPr>
            <w:tcW w:w="2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бо-санудан кейінгі мерзімнің ерекшеліктері</w:t>
            </w:r>
          </w:p>
        </w:tc>
        <w:tc>
          <w:tcPr>
            <w:tcW w:w="7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Абортпен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(хирургиялық, медикаментозды)</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оның ішінде қатып қалған жүктілік</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 20 (жылдан) бастап 20 (жылға) дейін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кенеттен немесе индукцияланған</w:t>
            </w:r>
            <w:r>
              <w:br/>
            </w:r>
            <w:r>
              <w:rPr>
                <w:rFonts w:ascii="Times New Roman"/>
                <w:b w:val="false"/>
                <w:i w:val="false"/>
                <w:color w:val="000000"/>
                <w:sz w:val="20"/>
              </w:rPr>
              <w:t>
(овуляция стимуляциясы, инсеминация, ЭКҰ) (астын сызу)</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бірінші қозғалуы 20 (жылы)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болжамды мерзімі 20 (жылы)</w:t>
            </w:r>
          </w:p>
        </w:tc>
      </w:tr>
    </w:tbl>
    <w:p>
      <w:pPr>
        <w:spacing w:after="0"/>
        <w:ind w:left="0"/>
        <w:jc w:val="both"/>
      </w:pPr>
      <w:r>
        <w:rPr>
          <w:rFonts w:ascii="Times New Roman"/>
          <w:b w:val="false"/>
          <w:i w:val="false"/>
          <w:color w:val="000000"/>
          <w:sz w:val="28"/>
        </w:rPr>
        <w:t>
      Жүкті әйелді бірінші рет қарау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деректер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 Салмағы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(дене массасының индексі)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Аяқтағы варикозды кеңейтілген көктамырлардың болуы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зерттеу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аурусыз)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Қалшылдау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Нәжіс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Акушериялық мәртебе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Жамбас өлшемдері көрсетілімдер бойынша (бойы 150 см қысқа емес және 170 см. жоғары, жамбас жарақаттары, жамбастың және ақ-қолдың туа біткен жарақаттары):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 Sp. _______________ D. cr. ______________ </w:t>
            </w:r>
            <w:r>
              <w:br/>
            </w:r>
            <w:r>
              <w:rPr>
                <w:rFonts w:ascii="Times New Roman"/>
                <w:b w:val="false"/>
                <w:i w:val="false"/>
                <w:color w:val="000000"/>
                <w:sz w:val="20"/>
              </w:rPr>
              <w:t>
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Акушерлік сыртқы зерттеулер: жатыр түбі биіктігі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 шеңбері (көрсетілімдер бойынша) ___________см.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орналасуы, позициясы, түрі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орналасқан бөлігі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УДЗ бойынша (ерте 13 аптаға 6 күнге дейін)</w:t>
            </w:r>
          </w:p>
        </w:tc>
      </w:tr>
    </w:tbl>
    <w:p>
      <w:pPr>
        <w:spacing w:after="0"/>
        <w:ind w:left="0"/>
        <w:jc w:val="both"/>
      </w:pPr>
      <w:r>
        <w:rPr>
          <w:rFonts w:ascii="Times New Roman"/>
          <w:b w:val="false"/>
          <w:i w:val="false"/>
          <w:color w:val="000000"/>
          <w:sz w:val="28"/>
        </w:rPr>
        <w:t>
      Гинекологиялық зерттеу: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жыныс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Айналарда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мойыны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денесі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күні</w:t>
            </w:r>
          </w:p>
        </w:tc>
      </w:tr>
    </w:tbl>
    <w:p>
      <w:pPr>
        <w:spacing w:after="0"/>
        <w:ind w:left="0"/>
        <w:jc w:val="both"/>
      </w:pPr>
      <w:r>
        <w:rPr>
          <w:rFonts w:ascii="Times New Roman"/>
          <w:b w:val="false"/>
          <w:i w:val="false"/>
          <w:color w:val="000000"/>
          <w:sz w:val="28"/>
        </w:rPr>
        <w:t>
      Жүктілік кезінде асқынулардың туындау қаупін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8"/>
        <w:gridCol w:w="4471"/>
        <w:gridCol w:w="683"/>
        <w:gridCol w:w="230"/>
        <w:gridCol w:w="78"/>
      </w:tblGrid>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факторлары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18 жасқа дейін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35 жастан асқан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18 төмен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30 жоғары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босанғаннан кейін 2 жылдан кем интервал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Түсік немесе жасанды түсік тастағаннан кейін 6 айдан кем интервал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жоғары паритеті (4 және одан көп)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ЭГП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ұрықты жүктілік (осы)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резус факторы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ҚРТ кейінгі жүктілік (осы)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Репродуктивті жүйе органдарында операциялар (ЖАЭ, миомэктомия, жатырдағы тыртық)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Сыртартпасында ерте босану (ИЦЖ, цервикальды серкляж және басқалар) немесе 3 және одан да көп өздігінен түсік тастау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преэклампсия/эклампсия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өлі туған (ұрықтың антенатальды немесе интранатальды өлімі)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 сұрақтардың біріне иә жауап берсе</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тәуекел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 немесе жоқ</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 босану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антенатальды өлімі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ҰҚДК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4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Қауіп факторларын қайта бағалау (тәуекел әрбір бару кезінде анықталады)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1"/>
        <w:gridCol w:w="1721"/>
        <w:gridCol w:w="1721"/>
        <w:gridCol w:w="7137"/>
      </w:tblGrid>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күні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факторы</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(босандыру болжанады (МҰ атауы), болжамды босандыру деңгейі)</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Зерттеулер нәтижесі</w:t>
      </w:r>
    </w:p>
    <w:p>
      <w:pPr>
        <w:spacing w:after="0"/>
        <w:ind w:left="0"/>
        <w:jc w:val="both"/>
      </w:pPr>
      <w:r>
        <w:rPr>
          <w:rFonts w:ascii="Times New Roman"/>
          <w:b w:val="false"/>
          <w:i w:val="false"/>
          <w:color w:val="000000"/>
          <w:sz w:val="28"/>
        </w:rPr>
        <w:t>
      1. Жалпы қан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7"/>
        <w:gridCol w:w="1001"/>
        <w:gridCol w:w="1001"/>
        <w:gridCol w:w="1001"/>
        <w:gridCol w:w="1001"/>
        <w:gridCol w:w="1001"/>
        <w:gridCol w:w="1002"/>
        <w:gridCol w:w="1002"/>
        <w:gridCol w:w="1002"/>
        <w:gridCol w:w="1002"/>
      </w:tblGrid>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Түстік көрсеткіш</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ЭШЖ</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Таяқша ядролық</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ядролық</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Эозинофилдер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Базофилдер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Моноциттер</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Несептің жалпы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7"/>
        <w:gridCol w:w="861"/>
        <w:gridCol w:w="861"/>
        <w:gridCol w:w="861"/>
        <w:gridCol w:w="861"/>
        <w:gridCol w:w="861"/>
        <w:gridCol w:w="861"/>
        <w:gridCol w:w="861"/>
        <w:gridCol w:w="861"/>
        <w:gridCol w:w="861"/>
        <w:gridCol w:w="862"/>
        <w:gridCol w:w="862"/>
      </w:tblGrid>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салмағы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эпителиялары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Нәруыз</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 Басқа зерттеулер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5"/>
        <w:gridCol w:w="783"/>
        <w:gridCol w:w="784"/>
        <w:gridCol w:w="784"/>
        <w:gridCol w:w="784"/>
      </w:tblGrid>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Несептің баксебу</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Қантқа қан (көрсеткіштер бойынша)</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Факторлар болған кезде глюкозаға төзімділікке пероральды тест</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 ішіндегі баксебу (көрсеткіштер бойынша)</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Нечипоренко бойынша несеп талдауы (көрсеткіштер бойынша)</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4. Инфекцияларға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23"/>
        <w:gridCol w:w="869"/>
        <w:gridCol w:w="869"/>
        <w:gridCol w:w="869"/>
        <w:gridCol w:w="870"/>
      </w:tblGrid>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Зерттеу/күні</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Микроскопияға жағынды (көрсеткіштер бойынша)</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Онкоцитологияға жағынды (көрсеткіштер бойынша)</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5. Пренаталдық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67"/>
        <w:gridCol w:w="1143"/>
        <w:gridCol w:w="1143"/>
        <w:gridCol w:w="1143"/>
        <w:gridCol w:w="704"/>
      </w:tblGrid>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 қорытындылары</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апта)</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6. Ультрадыбыстық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8"/>
        <w:gridCol w:w="950"/>
        <w:gridCol w:w="3022"/>
        <w:gridCol w:w="585"/>
        <w:gridCol w:w="585"/>
      </w:tblGrid>
      <w:tr>
        <w:trPr>
          <w:trHeight w:val="30" w:hRule="atLeast"/>
        </w:trPr>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 маркерлері (қолда бар болғанда)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w:t>
            </w:r>
            <w:r>
              <w:br/>
            </w:r>
            <w:r>
              <w:rPr>
                <w:rFonts w:ascii="Times New Roman"/>
                <w:b w:val="false"/>
                <w:i w:val="false"/>
                <w:color w:val="000000"/>
                <w:sz w:val="20"/>
              </w:rPr>
              <w:t>
ДНК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апта)</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апта)</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Консультациялар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бірінші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Сыртартпа </w:t>
            </w:r>
            <w:r>
              <w:br/>
            </w:r>
            <w:r>
              <w:rPr>
                <w:rFonts w:ascii="Times New Roman"/>
                <w:b w:val="false"/>
                <w:i w:val="false"/>
                <w:color w:val="000000"/>
                <w:sz w:val="20"/>
              </w:rPr>
              <w:t>
Туды және қалыпты дамыды (иә, егер жоқ – туу кезінде және балалық шақта қандай ауытқулар)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ауыр емес (егер ия болса, қандай аурулар, туыстық дәрежесі)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ауырған аурулары: жалпы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инфекциялары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инфекциялар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Ауырған ушыққан сырқат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(жүрек-тамыр, тыныс, нерв жүйесінің аурулары, қимыл-қозғалыс және т.б. аурулары)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есеп (егер болса, диагнозы, тексерілген орыны, маман, соңғы қабылдау күні, қандай препараттар қабылдады)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 (егер сыртартпада болса, қандай диагнозбен, мерзімі, медициналық ұйымның атауы, шұғыл немесе жоспарлы)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 асқынулар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жарақаттары және олардың салдары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p>
      <w:pPr>
        <w:spacing w:after="0"/>
        <w:ind w:left="0"/>
        <w:jc w:val="both"/>
      </w:pPr>
      <w:r>
        <w:rPr>
          <w:rFonts w:ascii="Times New Roman"/>
          <w:b w:val="false"/>
          <w:i w:val="false"/>
          <w:color w:val="000000"/>
          <w:sz w:val="28"/>
        </w:rPr>
        <w:t xml:space="preserve">
      Жалпы жағдайы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құрылысының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Нормостеник (астеник, гиперстеник)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қуысының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Аңқаның, бадамшаның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Қалқанша без аймағын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Лимфа түйіндері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Ісіктері (жоқ, бар, оқшауланған)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Пульс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Артериялық қысым: оң қолында ____________________ </w:t>
            </w:r>
            <w:r>
              <w:br/>
            </w:r>
            <w:r>
              <w:rPr>
                <w:rFonts w:ascii="Times New Roman"/>
                <w:b w:val="false"/>
                <w:i w:val="false"/>
                <w:color w:val="000000"/>
                <w:sz w:val="20"/>
              </w:rPr>
              <w:t>
сол қолында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Солқылдау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___________________ Нәжіс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______________________ күні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Терапевттің қайтадан тексеріп-қарауы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8"/>
        <w:gridCol w:w="2665"/>
        <w:gridCol w:w="2665"/>
        <w:gridCol w:w="2666"/>
        <w:gridCol w:w="266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мектебі</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тақырыбы</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Серігінің қатысуы</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4"/>
        <w:gridCol w:w="3269"/>
        <w:gridCol w:w="825"/>
        <w:gridCol w:w="825"/>
        <w:gridCol w:w="825"/>
        <w:gridCol w:w="825"/>
        <w:gridCol w:w="825"/>
        <w:gridCol w:w="826"/>
        <w:gridCol w:w="82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 (ісінуі)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қолында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қолында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орналасуы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жағдайлар</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саулық</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Әлеуметтік-құқықтық көмек </w:t>
            </w:r>
            <w:r>
              <w:br/>
            </w:r>
            <w:r>
              <w:rPr>
                <w:rFonts w:ascii="Times New Roman"/>
                <w:b w:val="false"/>
                <w:i w:val="false"/>
                <w:color w:val="000000"/>
                <w:sz w:val="20"/>
              </w:rPr>
              <w:t>
(көрсетілімдер бойынша)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Педиатр патронажы</w:t>
      </w:r>
    </w:p>
    <w:p>
      <w:pPr>
        <w:spacing w:after="0"/>
        <w:ind w:left="0"/>
        <w:jc w:val="both"/>
      </w:pPr>
      <w:r>
        <w:rPr>
          <w:rFonts w:ascii="Times New Roman"/>
          <w:b w:val="false"/>
          <w:i w:val="false"/>
          <w:color w:val="000000"/>
          <w:sz w:val="28"/>
        </w:rPr>
        <w:t>
      Әлеуметтік қызметкердің патронажы (көрсетілімдер бойынша)</w:t>
      </w:r>
    </w:p>
    <w:p>
      <w:pPr>
        <w:spacing w:after="0"/>
        <w:ind w:left="0"/>
        <w:jc w:val="both"/>
      </w:pPr>
      <w:r>
        <w:rPr>
          <w:rFonts w:ascii="Times New Roman"/>
          <w:b w:val="false"/>
          <w:i w:val="false"/>
          <w:color w:val="000000"/>
          <w:sz w:val="28"/>
        </w:rPr>
        <w:t>
      Жүктілік кезіндегі тексеру хаттамасы (медицина қызметкерлеріне арналған тексеру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871"/>
        <w:gridCol w:w="1442"/>
        <w:gridCol w:w="1442"/>
        <w:gridCol w:w="1442"/>
        <w:gridCol w:w="739"/>
        <w:gridCol w:w="1442"/>
        <w:gridCol w:w="739"/>
        <w:gridCol w:w="1270"/>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мерзімі (апта)</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қарау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қызметкерге келу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анамнез, шағымдары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 - ДМи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ЖТБ</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ұрықтың жүрегі мен қозғалысы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Артериялық қысым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гинекологиялық тексеру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аяқтарды тексеру (веналардың варикозды кеңеюі)</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акушерлік тексеру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 белгілері (бас ауруы, көрудің бұзылуы, тыныс алудың қиындауы)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Талдаулар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ЖҚТ</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тобы, Rh</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Rh (-)антиденелерге қан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АИТВ</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қанты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ЖНТ</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несеп талдауы (нәруызды анықтау)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симптомсыз бактериурияға скрининг (зәр себу)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шағым пайда болған кезде қынаптың тазалық дәрежесіне жағынды (айғақтар бойынша)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УДЗ</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АФП/АХГ егер РАРР өткізілмесе 16 аптадан баста 20 аптаға дейін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Генетикалық зерттеуb</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генетик консультациясы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 аптаға дейін хорион биопсиясы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(көрсеткіштер бойынша)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беру, тағайындаулар және ұсыныстар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фолий қышқылы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 (көрсеткіштер бойынша)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(көрсеткіштер бойынша)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(преэклампсия бойынша тәуекел тобына және кальций төмен тұтынатын әйелдерге)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(преэклампсия бойынша тәуекел тобына)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тамақтану, дене шынықтыру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антенаталды сапар, мүмкіндігінше серіктеспен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сұрақтар бойынша кеңес беру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қауіпті белгілер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 (әдісті таңдау)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дайындық мектебі және перзентханаға бару: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толғақ кезіндегі жағдайлар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бала емізу, жаңа туған нәрестелерге күтім жасау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 Гравидограмма жүктіліктің 20 аптасынан бастап толтырылады</w:t>
      </w:r>
    </w:p>
    <w:p>
      <w:pPr>
        <w:spacing w:after="0"/>
        <w:ind w:left="0"/>
        <w:jc w:val="both"/>
      </w:pPr>
      <w:r>
        <w:rPr>
          <w:rFonts w:ascii="Times New Roman"/>
          <w:b w:val="false"/>
          <w:i w:val="false"/>
          <w:color w:val="000000"/>
          <w:sz w:val="28"/>
        </w:rPr>
        <w:t>
      ** алғашқы келген кезде (12 аптаға дейін) ДМИ нормадан төмен болғанда жүкті әйелдің салмағын 30 апта ішінде анықтау керек</w:t>
      </w:r>
    </w:p>
    <w:p>
      <w:pPr>
        <w:spacing w:after="0"/>
        <w:ind w:left="0"/>
        <w:jc w:val="both"/>
      </w:pPr>
      <w:r>
        <w:rPr>
          <w:rFonts w:ascii="Times New Roman"/>
          <w:b w:val="false"/>
          <w:i w:val="false"/>
          <w:color w:val="000000"/>
          <w:sz w:val="28"/>
        </w:rPr>
        <w:t>
      а ДСИ нормадан жоғары болған кезде (12 аптаға дейін), қант диабетін алып тастау керек</w:t>
      </w:r>
    </w:p>
    <w:p>
      <w:pPr>
        <w:spacing w:after="0"/>
        <w:ind w:left="0"/>
        <w:jc w:val="both"/>
      </w:pPr>
      <w:r>
        <w:rPr>
          <w:rFonts w:ascii="Times New Roman"/>
          <w:b w:val="false"/>
          <w:i w:val="false"/>
          <w:color w:val="000000"/>
          <w:sz w:val="28"/>
        </w:rPr>
        <w:t>
      b 37 және одан жоғары жастағы әйелдер; анамнезінде ұрықтың ұрығы, көтерілмеуі, қан текті ақауы бар</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
        <w:gridCol w:w="2583"/>
        <w:gridCol w:w="812"/>
        <w:gridCol w:w="813"/>
        <w:gridCol w:w="499"/>
        <w:gridCol w:w="813"/>
        <w:gridCol w:w="500"/>
        <w:gridCol w:w="500"/>
        <w:gridCol w:w="2621"/>
        <w:gridCol w:w="813"/>
        <w:gridCol w:w="406"/>
        <w:gridCol w:w="645"/>
        <w:gridCol w:w="79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 Келесі келу күні: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671"/>
        <w:gridCol w:w="840"/>
        <w:gridCol w:w="840"/>
        <w:gridCol w:w="517"/>
        <w:gridCol w:w="840"/>
        <w:gridCol w:w="517"/>
        <w:gridCol w:w="517"/>
        <w:gridCol w:w="2711"/>
        <w:gridCol w:w="841"/>
        <w:gridCol w:w="919"/>
        <w:gridCol w:w="5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r>
              <w:br/>
            </w: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xml:space="preserve">
      Ұсыныстары </w:t>
      </w:r>
    </w:p>
    <w:p>
      <w:pPr>
        <w:spacing w:after="0"/>
        <w:ind w:left="0"/>
        <w:jc w:val="both"/>
      </w:pPr>
      <w:r>
        <w:rPr>
          <w:rFonts w:ascii="Times New Roman"/>
          <w:b w:val="false"/>
          <w:i w:val="false"/>
          <w:color w:val="000000"/>
          <w:sz w:val="28"/>
        </w:rPr>
        <w:t>
      Медициналық қызметкердің Т.А.Ә.</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Жүктінің өзін қадағалау күнделігі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0"/>
        <w:gridCol w:w="1171"/>
        <w:gridCol w:w="1171"/>
        <w:gridCol w:w="1171"/>
        <w:gridCol w:w="1171"/>
        <w:gridCol w:w="1904"/>
        <w:gridCol w:w="3370"/>
        <w:gridCol w:w="1172"/>
      </w:tblGrid>
      <w:tr>
        <w:trPr>
          <w:trHeight w:val="30" w:hRule="atLeast"/>
        </w:trPr>
        <w:tc>
          <w:tcPr>
            <w:tcW w:w="1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ауруы</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 сипатының өзгеруі</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Перзентхананың, аурухананың босану бөлімшесінің жаңа босанған әйел туралы мəліметтері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Перзентханаға түскен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аяқталуы (аборт, мерзімінде босануы, мерзімінен бұрын босануы) апта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ерешеліктері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 жынысы , салмағы грамм,</w:t>
            </w:r>
            <w:r>
              <w:br/>
            </w:r>
            <w:r>
              <w:rPr>
                <w:rFonts w:ascii="Times New Roman"/>
                <w:b w:val="false"/>
                <w:i w:val="false"/>
                <w:color w:val="000000"/>
                <w:sz w:val="20"/>
              </w:rPr>
              <w:t>
бойы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Перзентханадан шықты, ауруханаға ауыстырылды, перзентханада шетінеді (астын сызыңыз)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жедел көмектер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Ауырсынуды басу: жоқ/иә, қандай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кейінгі кезең ағымы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Босанғанан кейін (күні шықты)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және стационардың атауы (ауысқан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кездегі баланың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кезінде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Жүктілігіне байланысты демалыс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Босануы 20 жылы</w:t>
            </w:r>
            <w:r>
              <w:br/>
            </w:r>
            <w:r>
              <w:rPr>
                <w:rFonts w:ascii="Times New Roman"/>
                <w:b w:val="false"/>
                <w:i w:val="false"/>
                <w:color w:val="000000"/>
                <w:sz w:val="20"/>
              </w:rPr>
              <w:t>
(мерзімінде, бұрын, кейін) (күнге)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асқынумен өткенде берілетін босанудан кейінгі қосымша демалыс күн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bl>
    <w:p>
      <w:pPr>
        <w:spacing w:after="0"/>
        <w:ind w:left="0"/>
        <w:jc w:val="both"/>
      </w:pPr>
      <w:r>
        <w:rPr>
          <w:rFonts w:ascii="Times New Roman"/>
          <w:b w:val="false"/>
          <w:i w:val="false"/>
          <w:color w:val="000000"/>
          <w:sz w:val="28"/>
        </w:rPr>
        <w:t>
      Босанған әйелді бақылау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544"/>
        <w:gridCol w:w="5732"/>
        <w:gridCol w:w="3480"/>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деректері</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Кеңестер, тағайындаулар</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Дәрігердің қолы</w:t>
      </w:r>
    </w:p>
    <w:p>
      <w:pPr>
        <w:spacing w:after="0"/>
        <w:ind w:left="0"/>
        <w:jc w:val="both"/>
      </w:pPr>
      <w:r>
        <w:rPr>
          <w:rFonts w:ascii="Times New Roman"/>
          <w:b w:val="false"/>
          <w:i w:val="false"/>
          <w:color w:val="000000"/>
          <w:sz w:val="28"/>
        </w:rPr>
        <w:t>
      Бөлім меңгерушісінің қолы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135/е нысанды медициналық құжаттама </w:t>
            </w:r>
          </w:p>
        </w:tc>
      </w:tr>
    </w:tbl>
    <w:p>
      <w:pPr>
        <w:spacing w:after="0"/>
        <w:ind w:left="0"/>
        <w:jc w:val="both"/>
      </w:pPr>
      <w:r>
        <w:rPr>
          <w:rFonts w:ascii="Times New Roman"/>
          <w:b w:val="false"/>
          <w:i w:val="false"/>
          <w:color w:val="000000"/>
          <w:sz w:val="28"/>
        </w:rPr>
        <w:t>
      Медициналық араласушылықтарды жүргізу кезіндегі апаттық жағдайларды тіркеу журналы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Басталды " "________ 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Аяқталды " "________ ж.</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8"/>
        <w:gridCol w:w="1381"/>
        <w:gridCol w:w="1220"/>
        <w:gridCol w:w="1648"/>
        <w:gridCol w:w="256"/>
        <w:gridCol w:w="578"/>
        <w:gridCol w:w="1540"/>
        <w:gridCol w:w="739"/>
        <w:gridCol w:w="1060"/>
        <w:gridCol w:w="1060"/>
        <w:gridCol w:w="2240"/>
      </w:tblGrid>
      <w:tr>
        <w:trPr>
          <w:trHeight w:val="30" w:hRule="atLeast"/>
        </w:trPr>
        <w:tc>
          <w:tcPr>
            <w:tcW w:w="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адамның хабарлама берген күні, уақыты</w:t>
            </w:r>
          </w:p>
        </w:tc>
        <w:tc>
          <w:tcPr>
            <w:tcW w:w="1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 жөнінде мағлұмат қабылдаған қызметкер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нәтижесінде жарақат алған адам жөнінде мағлұмат</w:t>
            </w:r>
            <w:r>
              <w:br/>
            </w: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жөнінде мағлұмат Данные об аварийной ситуации</w:t>
            </w:r>
          </w:p>
        </w:tc>
        <w:tc>
          <w:tcPr>
            <w:tcW w:w="2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ОЦ хабарламаны жіберушінің аты-тегі немесе жарақат алған адамның өзі келіп қаралуы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жөні, тегі (болған жағдайда)</w:t>
            </w:r>
          </w:p>
        </w:tc>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 (үй,ұялы)</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w:t>
            </w:r>
            <w:r>
              <w:br/>
            </w:r>
            <w:r>
              <w:rPr>
                <w:rFonts w:ascii="Times New Roman"/>
                <w:b w:val="false"/>
                <w:i w:val="false"/>
                <w:color w:val="000000"/>
                <w:sz w:val="20"/>
              </w:rPr>
              <w:t>
мы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болған күні, уақыты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жағдайдың сипаттамасы, жүргізілген шаралар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6"/>
        <w:gridCol w:w="1252"/>
        <w:gridCol w:w="1256"/>
        <w:gridCol w:w="1256"/>
        <w:gridCol w:w="1930"/>
        <w:gridCol w:w="1256"/>
        <w:gridCol w:w="1254"/>
      </w:tblGrid>
      <w:tr>
        <w:trPr>
          <w:trHeight w:val="30" w:hRule="atLeast"/>
        </w:trPr>
        <w:tc>
          <w:tcPr>
            <w:tcW w:w="4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жұқтыру көзі деректері және оны АИТВ тестілеуден өткізу (апат жағдайынан алдында немесе кейін дереу)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Зардап шегушінің (тестілеу хаттамасының нөмірі мен күнін көрсете отырып) АИТВ-ға тестілеу нәтижелері </w:t>
            </w:r>
          </w:p>
        </w:tc>
        <w:tc>
          <w:tcPr>
            <w:tcW w:w="1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және С тексерілгендігі жөнінде, ВГВ егілгендігі</w:t>
            </w:r>
          </w:p>
        </w:tc>
        <w:tc>
          <w:tcPr>
            <w:tcW w:w="1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Байланыстан кейінгі алдын алу көрсеткіші </w:t>
            </w:r>
          </w:p>
        </w:tc>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0" w:type="auto"/>
            <w:vMerge/>
            <w:tcBorders>
              <w:top w:val="nil"/>
              <w:left w:val="single" w:color="cfcfcf" w:sz="5"/>
              <w:bottom w:val="single" w:color="cfcfcf" w:sz="5"/>
              <w:right w:val="single" w:color="cfcfcf" w:sz="5"/>
            </w:tcBorders>
          </w:tcP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Апат жағдайында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айдан кейін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айдан кейін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Апаттық жағдайларды тіркеу журналына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қосымша парақ</w:t>
            </w:r>
          </w:p>
        </w:tc>
      </w:tr>
    </w:tbl>
    <w:p>
      <w:pPr>
        <w:spacing w:after="0"/>
        <w:ind w:left="0"/>
        <w:jc w:val="both"/>
      </w:pPr>
      <w:r>
        <w:rPr>
          <w:rFonts w:ascii="Times New Roman"/>
          <w:b w:val="false"/>
          <w:i w:val="false"/>
          <w:color w:val="000000"/>
          <w:sz w:val="28"/>
        </w:rPr>
        <w:t xml:space="preserve">
      Ықтималды жұқпаланған материалмен кәсіби байланыс туралы есептеме бланкісі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7"/>
        <w:gridCol w:w="4364"/>
        <w:gridCol w:w="3684"/>
        <w:gridCol w:w="33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ТАӘ(болған жағдайда)</w:t>
            </w:r>
            <w:r>
              <w:br/>
            </w:r>
            <w:r>
              <w:rPr>
                <w:rFonts w:ascii="Times New Roman"/>
                <w:b w:val="false"/>
                <w:i w:val="false"/>
                <w:color w:val="000000"/>
                <w:sz w:val="20"/>
              </w:rPr>
              <w:t>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мекенжайы:</w:t>
            </w:r>
            <w:r>
              <w:br/>
            </w:r>
            <w:r>
              <w:rPr>
                <w:rFonts w:ascii="Times New Roman"/>
                <w:b w:val="false"/>
                <w:i w:val="false"/>
                <w:color w:val="000000"/>
                <w:sz w:val="20"/>
              </w:rPr>
              <w:t xml:space="preserve">
Үй мекенжайы: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Жынысы: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r>
              <w:br/>
            </w:r>
            <w:r>
              <w:rPr>
                <w:rFonts w:ascii="Times New Roman"/>
                <w:b w:val="false"/>
                <w:i w:val="false"/>
                <w:color w:val="000000"/>
                <w:sz w:val="20"/>
              </w:rPr>
              <w:t>
Еңбек өтілі:</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күні/уақыты: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қайда болды: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сипаты (мысалы, инемен шаншу, жаралану, шашырау)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қимылдың толық сипаттамасын көрсеткенде, байланыс қашан және қалай болды.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туралы толық мәліметтер, биологиялық сұйықтық түрі және мөлшері немесе материалы, байланыстың қарқындылығы және зақымданудың тереңдігі.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Емделушінің биологиялық сұйықтармен байланыс болғаны туралы мәлімет:</w:t>
            </w:r>
            <w:r>
              <w:br/>
            </w:r>
            <w:r>
              <w:rPr>
                <w:rFonts w:ascii="Times New Roman"/>
                <w:b w:val="false"/>
                <w:i w:val="false"/>
                <w:color w:val="000000"/>
                <w:sz w:val="20"/>
              </w:rPr>
              <w:t>
Материал қамтылған:</w:t>
            </w:r>
            <w:r>
              <w:br/>
            </w:r>
            <w:r>
              <w:rPr>
                <w:rFonts w:ascii="Times New Roman"/>
                <w:b w:val="false"/>
                <w:i w:val="false"/>
                <w:color w:val="000000"/>
                <w:sz w:val="20"/>
              </w:rPr>
              <w:t>
ВВГ</w:t>
            </w:r>
            <w:r>
              <w:br/>
            </w:r>
            <w:r>
              <w:rPr>
                <w:rFonts w:ascii="Times New Roman"/>
                <w:b w:val="false"/>
                <w:i w:val="false"/>
                <w:color w:val="000000"/>
                <w:sz w:val="20"/>
              </w:rPr>
              <w:t>
СВГ</w:t>
            </w:r>
            <w:r>
              <w:br/>
            </w:r>
            <w:r>
              <w:rPr>
                <w:rFonts w:ascii="Times New Roman"/>
                <w:b w:val="false"/>
                <w:i w:val="false"/>
                <w:color w:val="000000"/>
                <w:sz w:val="20"/>
              </w:rPr>
              <w:t>
ЖИТС:</w:t>
            </w:r>
            <w:r>
              <w:br/>
            </w:r>
            <w:r>
              <w:rPr>
                <w:rFonts w:ascii="Times New Roman"/>
                <w:b w:val="false"/>
                <w:i w:val="false"/>
                <w:color w:val="000000"/>
                <w:sz w:val="20"/>
              </w:rPr>
              <w:t>
Егер пациент ЖИТС жұқтырған болса:</w:t>
            </w:r>
            <w:r>
              <w:br/>
            </w:r>
            <w:r>
              <w:rPr>
                <w:rFonts w:ascii="Times New Roman"/>
                <w:b w:val="false"/>
                <w:i w:val="false"/>
                <w:color w:val="000000"/>
                <w:sz w:val="20"/>
              </w:rPr>
              <w:t>
Ауру сатысы:</w:t>
            </w:r>
            <w:r>
              <w:br/>
            </w:r>
            <w:r>
              <w:rPr>
                <w:rFonts w:ascii="Times New Roman"/>
                <w:b w:val="false"/>
                <w:i w:val="false"/>
                <w:color w:val="000000"/>
                <w:sz w:val="20"/>
              </w:rPr>
              <w:t>
Вирустық жүктеме:</w:t>
            </w:r>
            <w:r>
              <w:br/>
            </w:r>
            <w:r>
              <w:rPr>
                <w:rFonts w:ascii="Times New Roman"/>
                <w:b w:val="false"/>
                <w:i w:val="false"/>
                <w:color w:val="000000"/>
                <w:sz w:val="20"/>
              </w:rPr>
              <w:t>
АРТ туралы мәлімет:</w:t>
            </w:r>
            <w:r>
              <w:br/>
            </w:r>
            <w:r>
              <w:rPr>
                <w:rFonts w:ascii="Times New Roman"/>
                <w:b w:val="false"/>
                <w:i w:val="false"/>
                <w:color w:val="000000"/>
                <w:sz w:val="20"/>
              </w:rPr>
              <w:t>
АРТ кедергілігі:</w:t>
            </w:r>
            <w:r>
              <w:br/>
            </w:r>
            <w:r>
              <w:rPr>
                <w:rFonts w:ascii="Times New Roman"/>
                <w:b w:val="false"/>
                <w:i w:val="false"/>
                <w:color w:val="000000"/>
                <w:sz w:val="20"/>
              </w:rPr>
              <w:t>
Поведено до тестовое консультирование:</w:t>
            </w:r>
            <w:r>
              <w:br/>
            </w:r>
            <w:r>
              <w:rPr>
                <w:rFonts w:ascii="Times New Roman"/>
                <w:b w:val="false"/>
                <w:i w:val="false"/>
                <w:color w:val="000000"/>
                <w:sz w:val="20"/>
              </w:rPr>
              <w:t>
Тестілеуден алдыңғы кеңес өткізілді:</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Байланысқа ұшыраған, медицина қызметкері туралы мәлімет: </w:t>
            </w:r>
            <w:r>
              <w:br/>
            </w:r>
            <w:r>
              <w:rPr>
                <w:rFonts w:ascii="Times New Roman"/>
                <w:b w:val="false"/>
                <w:i w:val="false"/>
                <w:color w:val="000000"/>
                <w:sz w:val="20"/>
              </w:rPr>
              <w:t>
Жұқпалы аурулы:</w:t>
            </w:r>
            <w:r>
              <w:br/>
            </w:r>
            <w:r>
              <w:rPr>
                <w:rFonts w:ascii="Times New Roman"/>
                <w:b w:val="false"/>
                <w:i w:val="false"/>
                <w:color w:val="000000"/>
                <w:sz w:val="20"/>
              </w:rPr>
              <w:t>
ВВГ</w:t>
            </w:r>
            <w:r>
              <w:br/>
            </w:r>
            <w:r>
              <w:rPr>
                <w:rFonts w:ascii="Times New Roman"/>
                <w:b w:val="false"/>
                <w:i w:val="false"/>
                <w:color w:val="000000"/>
                <w:sz w:val="20"/>
              </w:rPr>
              <w:t>
СВГ</w:t>
            </w:r>
            <w:r>
              <w:br/>
            </w:r>
            <w:r>
              <w:rPr>
                <w:rFonts w:ascii="Times New Roman"/>
                <w:b w:val="false"/>
                <w:i w:val="false"/>
                <w:color w:val="000000"/>
                <w:sz w:val="20"/>
              </w:rPr>
              <w:t xml:space="preserve">
ЖИТС: </w:t>
            </w:r>
            <w:r>
              <w:br/>
            </w:r>
            <w:r>
              <w:rPr>
                <w:rFonts w:ascii="Times New Roman"/>
                <w:b w:val="false"/>
                <w:i w:val="false"/>
                <w:color w:val="000000"/>
                <w:sz w:val="20"/>
              </w:rPr>
              <w:t xml:space="preserve">
Қосалқы аурулар: </w:t>
            </w:r>
            <w:r>
              <w:br/>
            </w:r>
            <w:r>
              <w:rPr>
                <w:rFonts w:ascii="Times New Roman"/>
                <w:b w:val="false"/>
                <w:i w:val="false"/>
                <w:color w:val="000000"/>
                <w:sz w:val="20"/>
              </w:rPr>
              <w:t xml:space="preserve">
В гепатитіне қарсы </w:t>
            </w:r>
            <w:r>
              <w:br/>
            </w:r>
            <w:r>
              <w:rPr>
                <w:rFonts w:ascii="Times New Roman"/>
                <w:b w:val="false"/>
                <w:i w:val="false"/>
                <w:color w:val="000000"/>
                <w:sz w:val="20"/>
              </w:rPr>
              <w:t>
вакцина:</w:t>
            </w:r>
            <w:r>
              <w:br/>
            </w:r>
            <w:r>
              <w:rPr>
                <w:rFonts w:ascii="Times New Roman"/>
                <w:b w:val="false"/>
                <w:i w:val="false"/>
                <w:color w:val="000000"/>
                <w:sz w:val="20"/>
              </w:rPr>
              <w:t>
Поствакциналды иммунитет:</w:t>
            </w:r>
            <w:r>
              <w:br/>
            </w:r>
            <w:r>
              <w:rPr>
                <w:rFonts w:ascii="Times New Roman"/>
                <w:b w:val="false"/>
                <w:i w:val="false"/>
                <w:color w:val="000000"/>
                <w:sz w:val="20"/>
              </w:rPr>
              <w:t>
Тестілеуден алдыңғы кеңес өткізілді:</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r>
              <w:br/>
            </w:r>
            <w:r>
              <w:rPr>
                <w:rFonts w:ascii="Times New Roman"/>
                <w:b w:val="false"/>
                <w:i w:val="false"/>
                <w:color w:val="000000"/>
                <w:sz w:val="20"/>
              </w:rPr>
              <w:t>
ВВГ</w:t>
            </w:r>
            <w:r>
              <w:br/>
            </w:r>
            <w:r>
              <w:rPr>
                <w:rFonts w:ascii="Times New Roman"/>
                <w:b w:val="false"/>
                <w:i w:val="false"/>
                <w:color w:val="000000"/>
                <w:sz w:val="20"/>
              </w:rPr>
              <w:t>
СВГ</w:t>
            </w:r>
            <w:r>
              <w:br/>
            </w:r>
            <w:r>
              <w:rPr>
                <w:rFonts w:ascii="Times New Roman"/>
                <w:b w:val="false"/>
                <w:i w:val="false"/>
                <w:color w:val="000000"/>
                <w:sz w:val="20"/>
              </w:rPr>
              <w:t>
ЖИТС:</w:t>
            </w:r>
            <w:r>
              <w:br/>
            </w:r>
            <w:r>
              <w:rPr>
                <w:rFonts w:ascii="Times New Roman"/>
                <w:b w:val="false"/>
                <w:i w:val="false"/>
                <w:color w:val="000000"/>
                <w:sz w:val="20"/>
              </w:rPr>
              <w:t>
Тестілеуден алдыңғы кеңес өткізілді:</w:t>
            </w:r>
            <w:r>
              <w:br/>
            </w:r>
            <w:r>
              <w:rPr>
                <w:rFonts w:ascii="Times New Roman"/>
                <w:b w:val="false"/>
                <w:i w:val="false"/>
                <w:color w:val="000000"/>
                <w:sz w:val="20"/>
              </w:rPr>
              <w:t>
Жолдама:</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r>
              <w:br/>
            </w:r>
            <w:r>
              <w:rPr>
                <w:rFonts w:ascii="Times New Roman"/>
                <w:b w:val="false"/>
                <w:i w:val="false"/>
                <w:color w:val="000000"/>
                <w:sz w:val="20"/>
              </w:rPr>
              <w:t>
ВВГ</w:t>
            </w:r>
            <w:r>
              <w:br/>
            </w:r>
            <w:r>
              <w:rPr>
                <w:rFonts w:ascii="Times New Roman"/>
                <w:b w:val="false"/>
                <w:i w:val="false"/>
                <w:color w:val="000000"/>
                <w:sz w:val="20"/>
              </w:rPr>
              <w:t>
СВГ</w:t>
            </w:r>
            <w:r>
              <w:br/>
            </w:r>
            <w:r>
              <w:rPr>
                <w:rFonts w:ascii="Times New Roman"/>
                <w:b w:val="false"/>
                <w:i w:val="false"/>
                <w:color w:val="000000"/>
                <w:sz w:val="20"/>
              </w:rPr>
              <w:t>
ЖИТС:</w:t>
            </w:r>
            <w:r>
              <w:br/>
            </w:r>
            <w:r>
              <w:rPr>
                <w:rFonts w:ascii="Times New Roman"/>
                <w:b w:val="false"/>
                <w:i w:val="false"/>
                <w:color w:val="000000"/>
                <w:sz w:val="20"/>
              </w:rPr>
              <w:t>
Тестілеуден алдыңғы кеңес өткізілді:</w:t>
            </w:r>
            <w:r>
              <w:br/>
            </w:r>
            <w:r>
              <w:rPr>
                <w:rFonts w:ascii="Times New Roman"/>
                <w:b w:val="false"/>
                <w:i w:val="false"/>
                <w:color w:val="000000"/>
                <w:sz w:val="20"/>
              </w:rPr>
              <w:t xml:space="preserve">
Жолдама: </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Постконтактты алдын алу шарасы ұсынылды:</w:t>
            </w:r>
            <w:r>
              <w:br/>
            </w:r>
            <w:r>
              <w:rPr>
                <w:rFonts w:ascii="Times New Roman"/>
                <w:b w:val="false"/>
                <w:i w:val="false"/>
                <w:color w:val="000000"/>
                <w:sz w:val="20"/>
              </w:rPr>
              <w:t>
Ақпараттық келісім алынды:</w:t>
            </w:r>
            <w:r>
              <w:br/>
            </w:r>
            <w:r>
              <w:rPr>
                <w:rFonts w:ascii="Times New Roman"/>
                <w:b w:val="false"/>
                <w:i w:val="false"/>
                <w:color w:val="000000"/>
                <w:sz w:val="20"/>
              </w:rPr>
              <w:t>
Препараттар:</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тексерілу:</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 формуласын есептеумен қанның жалпы талдауы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апта</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апта</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апта</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апта</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АИТВ-ға қарсы денелерді тестілеу қорытындысы:</w:t>
            </w:r>
            <w:r>
              <w:br/>
            </w:r>
            <w:r>
              <w:rPr>
                <w:rFonts w:ascii="Times New Roman"/>
                <w:b w:val="false"/>
                <w:i w:val="false"/>
                <w:color w:val="000000"/>
                <w:sz w:val="20"/>
              </w:rPr>
              <w:t xml:space="preserve">
1 ай </w:t>
            </w:r>
            <w:r>
              <w:br/>
            </w:r>
            <w:r>
              <w:rPr>
                <w:rFonts w:ascii="Times New Roman"/>
                <w:b w:val="false"/>
                <w:i w:val="false"/>
                <w:color w:val="000000"/>
                <w:sz w:val="20"/>
              </w:rPr>
              <w:t>
3 ай</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Қолы/Мөр</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1"/>
        <w:gridCol w:w="1113"/>
        <w:gridCol w:w="5251"/>
        <w:gridCol w:w="685"/>
      </w:tblGrid>
      <w:tr>
        <w:trPr>
          <w:trHeight w:val="30" w:hRule="atLeast"/>
        </w:trPr>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басталу мерзімі (күні, уақыты)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Терапия схемасы</w:t>
            </w:r>
          </w:p>
        </w:tc>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аяқталу мерзімі (күні, уақыты)</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Бейілділік </w:t>
            </w:r>
          </w:p>
        </w:tc>
      </w:tr>
      <w:tr>
        <w:trPr>
          <w:trHeight w:val="30" w:hRule="atLeast"/>
        </w:trPr>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Мөрі МҰ</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 әкімшілігі өкілдерінің қолы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Толтырған күні "_____"______________2015ж.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Апаттық жағдайларды тіркеу</w:t>
            </w:r>
            <w:r>
              <w:br/>
            </w:r>
            <w:r>
              <w:rPr>
                <w:rFonts w:ascii="Times New Roman"/>
                <w:b w:val="false"/>
                <w:i w:val="false"/>
                <w:color w:val="000000"/>
                <w:sz w:val="20"/>
              </w:rPr>
              <w:t>журналына қосымша парақ</w:t>
            </w:r>
          </w:p>
        </w:tc>
      </w:tr>
    </w:tbl>
    <w:p>
      <w:pPr>
        <w:spacing w:after="0"/>
        <w:ind w:left="0"/>
        <w:jc w:val="both"/>
      </w:pPr>
      <w:r>
        <w:rPr>
          <w:rFonts w:ascii="Times New Roman"/>
          <w:b w:val="false"/>
          <w:i w:val="false"/>
          <w:color w:val="000000"/>
          <w:sz w:val="28"/>
        </w:rPr>
        <w:t>
      АИТВ-инфекциясына постконтактты алдын алуды шарасын өткізуге ақпаратты келісім бланкі</w:t>
      </w:r>
    </w:p>
    <w:p>
      <w:pPr>
        <w:spacing w:after="0"/>
        <w:ind w:left="0"/>
        <w:jc w:val="both"/>
      </w:pPr>
      <w:r>
        <w:rPr>
          <w:rFonts w:ascii="Times New Roman"/>
          <w:b w:val="false"/>
          <w:i w:val="false"/>
          <w:color w:val="000000"/>
          <w:sz w:val="28"/>
        </w:rPr>
        <w:t xml:space="preserve">
      Мен АИТВ-инфекциясына постконтактты алдын алу шарасына арналған препараттарды:_____________ ұсынымдарға негізделген ___________________________ және осы препаратты қабылдауға белгіленген режимін қатаң ұстану қажеттігі туралы хабарландырылдым. </w:t>
      </w:r>
    </w:p>
    <w:p>
      <w:pPr>
        <w:spacing w:after="0"/>
        <w:ind w:left="0"/>
        <w:jc w:val="both"/>
      </w:pPr>
      <w:r>
        <w:rPr>
          <w:rFonts w:ascii="Times New Roman"/>
          <w:b w:val="false"/>
          <w:i w:val="false"/>
          <w:color w:val="000000"/>
          <w:sz w:val="28"/>
        </w:rPr>
        <w:t>
      Мен химиялық алдын алу шараларының тиімділігі кемінде 100% құрайтыны туралы хабарландырылдым.</w:t>
      </w:r>
    </w:p>
    <w:p>
      <w:pPr>
        <w:spacing w:after="0"/>
        <w:ind w:left="0"/>
        <w:jc w:val="both"/>
      </w:pPr>
      <w:r>
        <w:rPr>
          <w:rFonts w:ascii="Times New Roman"/>
          <w:b w:val="false"/>
          <w:i w:val="false"/>
          <w:color w:val="000000"/>
          <w:sz w:val="28"/>
        </w:rPr>
        <w:t xml:space="preserve">
      Мен препараттардың жанама әсер беретіні туралы, соның ішінде бас ауруы, әлсіздік, жүрек айну, құсу, іш өтуді тудыруы мүмкін екені туралы хабарландырылдым. </w:t>
      </w:r>
    </w:p>
    <w:p>
      <w:pPr>
        <w:spacing w:after="0"/>
        <w:ind w:left="0"/>
        <w:jc w:val="both"/>
      </w:pPr>
      <w:r>
        <w:rPr>
          <w:rFonts w:ascii="Times New Roman"/>
          <w:b w:val="false"/>
          <w:i w:val="false"/>
          <w:color w:val="000000"/>
          <w:sz w:val="28"/>
        </w:rPr>
        <w:t>
      Мені 28 күнге препараттар қорымен ___________ жабдықтайтыны туралы, маған жақын уақытта емдеуші дәрігеріме тексерілуге және емделуге бару керектігі туралы хабарландырылдым.</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Қолы _______________</w:t>
      </w:r>
    </w:p>
    <w:p>
      <w:pPr>
        <w:spacing w:after="0"/>
        <w:ind w:left="0"/>
        <w:jc w:val="both"/>
      </w:pPr>
      <w:r>
        <w:rPr>
          <w:rFonts w:ascii="Times New Roman"/>
          <w:b w:val="false"/>
          <w:i w:val="false"/>
          <w:color w:val="000000"/>
          <w:sz w:val="28"/>
        </w:rPr>
        <w:t>
      № 135/е "Апаттық жағдайларды тіркеу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2"/>
        <w:gridCol w:w="4723"/>
        <w:gridCol w:w="5745"/>
      </w:tblGrid>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Антиретровирустық терапия</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СГВ</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БКАК</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 тапшылығы синдромы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2009/е нысанды медициналық құжаттама </w:t>
            </w:r>
          </w:p>
        </w:tc>
      </w:tr>
    </w:tbl>
    <w:p>
      <w:pPr>
        <w:spacing w:after="0"/>
        <w:ind w:left="0"/>
        <w:jc w:val="both"/>
      </w:pPr>
      <w:r>
        <w:rPr>
          <w:rFonts w:ascii="Times New Roman"/>
          <w:b w:val="false"/>
          <w:i w:val="false"/>
          <w:color w:val="000000"/>
          <w:sz w:val="28"/>
        </w:rPr>
        <w:t>
      Тірі туған, өлі туған және 5 жасқа дейінгі қайтыс болған балаларды есепке алу картасы</w:t>
      </w:r>
    </w:p>
    <w:tbl>
      <w:tblPr>
        <w:tblW w:w="0" w:type="auto"/>
        <w:tblCellSpacing w:w="0" w:type="auto"/>
        <w:tblBorders>
          <w:top w:val="none"/>
          <w:left w:val="none"/>
          <w:bottom w:val="none"/>
          <w:right w:val="none"/>
          <w:insideH w:val="none"/>
          <w:insideV w:val="none"/>
        </w:tblBorders>
      </w:tblPr>
      <w:tblGrid>
        <w:gridCol w:w="10931"/>
        <w:gridCol w:w="114"/>
        <w:gridCol w:w="114"/>
        <w:gridCol w:w="114"/>
        <w:gridCol w:w="114"/>
        <w:gridCol w:w="114"/>
        <w:gridCol w:w="114"/>
        <w:gridCol w:w="114"/>
        <w:gridCol w:w="114"/>
        <w:gridCol w:w="114"/>
        <w:gridCol w:w="114"/>
        <w:gridCol w:w="114"/>
        <w:gridCol w:w="115"/>
      </w:tblGrid>
      <w:tr>
        <w:trPr>
          <w:trHeight w:val="30" w:hRule="atLeast"/>
        </w:trPr>
        <w:tc>
          <w:tcPr>
            <w:tcW w:w="10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________________________ ТМН</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Тегі* ____________________________________аты____________________________ әкесінің аты (болған жағдайда) ____________________________________</w:t>
      </w:r>
    </w:p>
    <w:p>
      <w:pPr>
        <w:spacing w:after="0"/>
        <w:ind w:left="0"/>
        <w:jc w:val="both"/>
      </w:pPr>
      <w:r>
        <w:rPr>
          <w:rFonts w:ascii="Times New Roman"/>
          <w:b w:val="false"/>
          <w:i w:val="false"/>
          <w:color w:val="000000"/>
          <w:sz w:val="28"/>
        </w:rPr>
        <w:t>
      3. ЖИН _____________________________________________</w:t>
      </w:r>
    </w:p>
    <w:tbl>
      <w:tblPr>
        <w:tblW w:w="0" w:type="auto"/>
        <w:tblCellSpacing w:w="0" w:type="auto"/>
        <w:tblBorders>
          <w:top w:val="none"/>
          <w:left w:val="none"/>
          <w:bottom w:val="none"/>
          <w:right w:val="none"/>
          <w:insideH w:val="none"/>
          <w:insideV w:val="none"/>
        </w:tblBorders>
      </w:tblPr>
      <w:tblGrid>
        <w:gridCol w:w="1411"/>
        <w:gridCol w:w="2822"/>
        <w:gridCol w:w="519"/>
        <w:gridCol w:w="2822"/>
        <w:gridCol w:w="520"/>
        <w:gridCol w:w="2823"/>
        <w:gridCol w:w="1383"/>
      </w:tblGrid>
      <w:tr>
        <w:trPr>
          <w:trHeight w:val="30" w:hRule="atLeast"/>
        </w:trPr>
        <w:tc>
          <w:tcPr>
            <w:tcW w:w="1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Жынысы:</w:t>
            </w:r>
          </w:p>
        </w:tc>
        <w:tc>
          <w:tcPr>
            <w:tcW w:w="282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tc>
        <w:tc>
          <w:tcPr>
            <w:tcW w:w="282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 </w:t>
            </w:r>
          </w:p>
        </w:tc>
        <w:tc>
          <w:tcPr>
            <w:tcW w:w="282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жоқ**</w:t>
            </w:r>
          </w:p>
        </w:tc>
      </w:tr>
    </w:tbl>
    <w:p>
      <w:pPr>
        <w:spacing w:after="0"/>
        <w:ind w:left="0"/>
        <w:jc w:val="both"/>
      </w:pPr>
      <w:r>
        <w:rPr>
          <w:rFonts w:ascii="Times New Roman"/>
          <w:b w:val="false"/>
          <w:i w:val="false"/>
          <w:color w:val="000000"/>
          <w:sz w:val="28"/>
        </w:rPr>
        <w:t>
      5. Ұлты ***___________________________________________________________</w:t>
      </w:r>
    </w:p>
    <w:tbl>
      <w:tblPr>
        <w:tblW w:w="0" w:type="auto"/>
        <w:tblCellSpacing w:w="0" w:type="auto"/>
        <w:tblBorders>
          <w:top w:val="none"/>
          <w:left w:val="none"/>
          <w:bottom w:val="none"/>
          <w:right w:val="none"/>
          <w:insideH w:val="none"/>
          <w:insideV w:val="none"/>
        </w:tblBorders>
      </w:tblPr>
      <w:tblGrid>
        <w:gridCol w:w="1034"/>
        <w:gridCol w:w="2212"/>
        <w:gridCol w:w="651"/>
        <w:gridCol w:w="2212"/>
        <w:gridCol w:w="651"/>
        <w:gridCol w:w="2213"/>
        <w:gridCol w:w="652"/>
        <w:gridCol w:w="2214"/>
        <w:gridCol w:w="461"/>
      </w:tblGrid>
      <w:tr>
        <w:trPr>
          <w:trHeight w:val="30" w:hRule="atLeast"/>
        </w:trPr>
        <w:tc>
          <w:tcPr>
            <w:tcW w:w="103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Жағдайы </w:t>
            </w:r>
            <w:r>
              <w:br/>
            </w:r>
            <w:r>
              <w:rPr>
                <w:rFonts w:ascii="Times New Roman"/>
                <w:b w:val="false"/>
                <w:i w:val="false"/>
                <w:color w:val="000000"/>
                <w:sz w:val="20"/>
              </w:rPr>
              <w:t>
туу кезіндегі:</w:t>
            </w:r>
          </w:p>
        </w:tc>
        <w:tc>
          <w:tcPr>
            <w:tcW w:w="221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4318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туғандағы,</w:t>
            </w:r>
          </w:p>
        </w:tc>
        <w:tc>
          <w:tcPr>
            <w:tcW w:w="221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4318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 туғандағы,</w:t>
            </w:r>
          </w:p>
        </w:tc>
        <w:tc>
          <w:tcPr>
            <w:tcW w:w="221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4318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дейінгі жағдайындағы</w:t>
            </w:r>
          </w:p>
        </w:tc>
        <w:tc>
          <w:tcPr>
            <w:tcW w:w="221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4318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w:t>
            </w:r>
          </w:p>
        </w:tc>
      </w:tr>
      <w:tr>
        <w:trPr>
          <w:trHeight w:val="30" w:hRule="atLeast"/>
        </w:trPr>
        <w:tc>
          <w:tcPr>
            <w:tcW w:w="0" w:type="auto"/>
            <w:vMerge/>
            <w:tcBorders>
              <w:top w:val="nil"/>
            </w:tcBorders>
          </w:tcPr>
          <w:p/>
        </w:tc>
        <w:tc>
          <w:tcPr>
            <w:tcW w:w="2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7. Туған күні _________ күні ________________ ай _____ жыл _________ уақыты (сағат, минут) ______________</w:t>
      </w:r>
    </w:p>
    <w:p>
      <w:pPr>
        <w:spacing w:after="0"/>
        <w:ind w:left="0"/>
        <w:jc w:val="both"/>
      </w:pPr>
      <w:r>
        <w:rPr>
          <w:rFonts w:ascii="Times New Roman"/>
          <w:b w:val="false"/>
          <w:i w:val="false"/>
          <w:color w:val="000000"/>
          <w:sz w:val="28"/>
        </w:rPr>
        <w:t xml:space="preserve">
      7.1 Туған жері: </w:t>
      </w:r>
    </w:p>
    <w:tbl>
      <w:tblPr>
        <w:tblW w:w="0" w:type="auto"/>
        <w:tblCellSpacing w:w="0" w:type="auto"/>
        <w:tblBorders>
          <w:top w:val="none"/>
          <w:left w:val="none"/>
          <w:bottom w:val="none"/>
          <w:right w:val="none"/>
          <w:insideH w:val="none"/>
          <w:insideV w:val="none"/>
        </w:tblBorders>
      </w:tblPr>
      <w:tblGrid>
        <w:gridCol w:w="1553"/>
        <w:gridCol w:w="1"/>
        <w:gridCol w:w="2000"/>
        <w:gridCol w:w="1628"/>
        <w:gridCol w:w="1629"/>
        <w:gridCol w:w="1629"/>
        <w:gridCol w:w="1554"/>
        <w:gridCol w:w="425"/>
        <w:gridCol w:w="73"/>
        <w:gridCol w:w="1557"/>
        <w:gridCol w:w="176"/>
        <w:gridCol w:w="75"/>
      </w:tblGrid>
      <w:tr>
        <w:trPr>
          <w:trHeight w:val="30" w:hRule="atLeast"/>
        </w:trPr>
        <w:tc>
          <w:tcPr>
            <w:tcW w:w="155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4699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w:t>
            </w:r>
          </w:p>
        </w:tc>
        <w:tc>
          <w:tcPr>
            <w:tcW w:w="15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4699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7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4699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c>
          <w:tcPr>
            <w:tcW w:w="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Ауыстырылды:</w:t>
            </w:r>
          </w:p>
        </w:tc>
        <w:tc>
          <w:tcPr>
            <w:tcW w:w="162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4953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туғандар патологиясы және балалар стационарының шала туғандарды күтіп-бағу бөлімшесіне,</w:t>
            </w:r>
          </w:p>
        </w:tc>
        <w:tc>
          <w:tcPr>
            <w:tcW w:w="16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4953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өңірлендірудің 3-деңгейі перзентхананың жаңа туғандар патологиясы және балалар стационарының шала туғандарды күтіп-бағу бөлімшесіне,</w:t>
            </w:r>
          </w:p>
        </w:tc>
      </w:tr>
      <w:tr>
        <w:trPr>
          <w:trHeight w:val="30" w:hRule="atLeast"/>
        </w:trPr>
        <w:tc>
          <w:tcPr>
            <w:tcW w:w="0" w:type="auto"/>
            <w:gridSpan w:val="3"/>
            <w:vMerge/>
            <w:tcBorders>
              <w:top w:val="nil"/>
            </w:tcBorders>
          </w:tcPr>
          <w:p/>
        </w:tc>
        <w:tc>
          <w:tcPr>
            <w:tcW w:w="16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1629"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стационарға.</w:t>
            </w:r>
          </w:p>
        </w:tc>
        <w:tc>
          <w:tcPr>
            <w:tcW w:w="0" w:type="auto"/>
            <w:vMerge/>
            <w:tcBorders>
              <w:top w:val="nil"/>
            </w:tcBorders>
          </w:tcPr>
          <w:p/>
        </w:tc>
        <w:tc>
          <w:tcPr>
            <w:tcW w:w="0" w:type="auto"/>
            <w:gridSpan w:val="6"/>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9. Ауыстыру күні: _________ күні ________________ ай _____ жыл _______ уақыты (сағат, минут) _____________________________.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Шығарылды:</w:t>
            </w:r>
          </w:p>
        </w:tc>
        <w:tc>
          <w:tcPr>
            <w:tcW w:w="16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 бойынша учаскеге.</w:t>
            </w:r>
          </w:p>
        </w:tc>
      </w:tr>
    </w:tbl>
    <w:p>
      <w:pPr>
        <w:spacing w:after="0"/>
        <w:ind w:left="0"/>
        <w:jc w:val="both"/>
      </w:pPr>
      <w:r>
        <w:rPr>
          <w:rFonts w:ascii="Times New Roman"/>
          <w:b w:val="false"/>
          <w:i w:val="false"/>
          <w:color w:val="000000"/>
          <w:sz w:val="28"/>
        </w:rPr>
        <w:t>
      11. Шығарылған күні (қайтыс болған) ____ күні ________ ай _______ жыл ____________ уақыты (сағат, минут).</w:t>
      </w:r>
    </w:p>
    <w:tbl>
      <w:tblPr>
        <w:tblW w:w="0" w:type="auto"/>
        <w:tblCellSpacing w:w="0" w:type="auto"/>
        <w:tblBorders>
          <w:top w:val="none"/>
          <w:left w:val="none"/>
          <w:bottom w:val="none"/>
          <w:right w:val="none"/>
          <w:insideH w:val="none"/>
          <w:insideV w:val="none"/>
        </w:tblBorders>
      </w:tblPr>
      <w:tblGrid>
        <w:gridCol w:w="2655"/>
        <w:gridCol w:w="4072"/>
        <w:gridCol w:w="750"/>
        <w:gridCol w:w="4072"/>
        <w:gridCol w:w="751"/>
      </w:tblGrid>
      <w:tr>
        <w:trPr>
          <w:trHeight w:val="30" w:hRule="atLeast"/>
        </w:trPr>
        <w:tc>
          <w:tcPr>
            <w:tcW w:w="2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Тұрғын:</w:t>
            </w:r>
          </w:p>
        </w:tc>
        <w:tc>
          <w:tcPr>
            <w:tcW w:w="407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407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r>
    </w:tbl>
    <w:p>
      <w:pPr>
        <w:spacing w:after="0"/>
        <w:ind w:left="0"/>
        <w:jc w:val="both"/>
      </w:pPr>
      <w:r>
        <w:rPr>
          <w:rFonts w:ascii="Times New Roman"/>
          <w:b w:val="false"/>
          <w:i w:val="false"/>
          <w:color w:val="000000"/>
          <w:sz w:val="28"/>
        </w:rPr>
        <w:t>
      13.Тұрғылықты жері*****: облыс/республикалық маңызы бар қала _________________________________аудан/облыстық маңызы бар қала _________________, елді мекен __________________, үй мекенжайы ______________________________________.</w:t>
      </w:r>
    </w:p>
    <w:p>
      <w:pPr>
        <w:spacing w:after="0"/>
        <w:ind w:left="0"/>
        <w:jc w:val="both"/>
      </w:pPr>
      <w:r>
        <w:rPr>
          <w:rFonts w:ascii="Times New Roman"/>
          <w:b w:val="false"/>
          <w:i w:val="false"/>
          <w:color w:val="000000"/>
          <w:sz w:val="28"/>
        </w:rPr>
        <w:t>
      14. Тіркелген ұйым ____________________________________________________</w:t>
      </w:r>
    </w:p>
    <w:p>
      <w:pPr>
        <w:spacing w:after="0"/>
        <w:ind w:left="0"/>
        <w:jc w:val="both"/>
      </w:pPr>
      <w:r>
        <w:rPr>
          <w:rFonts w:ascii="Times New Roman"/>
          <w:b w:val="false"/>
          <w:i w:val="false"/>
          <w:color w:val="000000"/>
          <w:sz w:val="28"/>
        </w:rPr>
        <w:t xml:space="preserve">
      15. Туған кезіндегі баланың массасы (салмағы) (өлі туған) __________ </w:t>
      </w:r>
    </w:p>
    <w:p>
      <w:pPr>
        <w:spacing w:after="0"/>
        <w:ind w:left="0"/>
        <w:jc w:val="both"/>
      </w:pPr>
      <w:r>
        <w:rPr>
          <w:rFonts w:ascii="Times New Roman"/>
          <w:b w:val="false"/>
          <w:i w:val="false"/>
          <w:color w:val="000000"/>
          <w:sz w:val="28"/>
        </w:rPr>
        <w:t>
      16. Туған кезіндегі баланың бойы (ұрықтың) ______</w:t>
      </w:r>
    </w:p>
    <w:p>
      <w:pPr>
        <w:spacing w:after="0"/>
        <w:ind w:left="0"/>
        <w:jc w:val="both"/>
      </w:pPr>
      <w:r>
        <w:rPr>
          <w:rFonts w:ascii="Times New Roman"/>
          <w:b w:val="false"/>
          <w:i w:val="false"/>
          <w:color w:val="000000"/>
          <w:sz w:val="28"/>
        </w:rPr>
        <w:t xml:space="preserve">
      17. Анасының туған күні: _____күні __________ай __________жыл </w:t>
      </w:r>
    </w:p>
    <w:tbl>
      <w:tblPr>
        <w:tblW w:w="0" w:type="auto"/>
        <w:tblCellSpacing w:w="0" w:type="auto"/>
        <w:tblBorders>
          <w:top w:val="none"/>
          <w:left w:val="none"/>
          <w:bottom w:val="none"/>
          <w:right w:val="none"/>
          <w:insideH w:val="none"/>
          <w:insideV w:val="none"/>
        </w:tblBorders>
      </w:tblPr>
      <w:tblGrid>
        <w:gridCol w:w="2148"/>
        <w:gridCol w:w="322"/>
        <w:gridCol w:w="2148"/>
        <w:gridCol w:w="2149"/>
        <w:gridCol w:w="322"/>
        <w:gridCol w:w="2149"/>
        <w:gridCol w:w="590"/>
        <w:gridCol w:w="2149"/>
        <w:gridCol w:w="323"/>
      </w:tblGrid>
      <w:tr>
        <w:trPr>
          <w:trHeight w:val="30" w:hRule="atLeast"/>
        </w:trPr>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Анасының отбасы жағдайы:</w:t>
            </w:r>
          </w:p>
        </w:tc>
        <w:tc>
          <w:tcPr>
            <w:tcW w:w="21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некеде,</w:t>
            </w:r>
          </w:p>
        </w:tc>
        <w:tc>
          <w:tcPr>
            <w:tcW w:w="21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9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тұрған жоқ,</w:t>
            </w:r>
          </w:p>
        </w:tc>
        <w:tc>
          <w:tcPr>
            <w:tcW w:w="21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2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жесір,</w:t>
            </w:r>
          </w:p>
        </w:tc>
      </w:tr>
      <w:tr>
        <w:trPr>
          <w:trHeight w:val="30" w:hRule="atLeast"/>
        </w:trPr>
        <w:tc>
          <w:tcPr>
            <w:tcW w:w="0" w:type="auto"/>
            <w:gridSpan w:val="3"/>
            <w:vMerge/>
            <w:tcBorders>
              <w:top w:val="nil"/>
            </w:tcBorders>
          </w:tcPr>
          <w:p/>
        </w:tc>
        <w:tc>
          <w:tcPr>
            <w:tcW w:w="214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214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214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r>
      <w:tr>
        <w:trPr>
          <w:trHeight w:val="30" w:hRule="atLeast"/>
        </w:trPr>
        <w:tc>
          <w:tcPr>
            <w:tcW w:w="214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айырылысқан,</w:t>
            </w:r>
          </w:p>
        </w:tc>
        <w:tc>
          <w:tcPr>
            <w:tcW w:w="214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c>
          <w:tcPr>
            <w:tcW w:w="590"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2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tcBorders>
          </w:tcPr>
          <w:p/>
        </w:tc>
        <w:tc>
          <w:tcPr>
            <w:tcW w:w="0" w:type="auto"/>
            <w:vMerge/>
            <w:tcBorders>
              <w:top w:val="nil"/>
            </w:tcBorders>
          </w:tcPr>
          <w:p/>
        </w:tc>
      </w:tr>
    </w:tbl>
    <w:p>
      <w:pPr>
        <w:spacing w:after="0"/>
        <w:ind w:left="0"/>
        <w:jc w:val="both"/>
      </w:pPr>
      <w:r>
        <w:rPr>
          <w:rFonts w:ascii="Times New Roman"/>
          <w:b w:val="false"/>
          <w:i w:val="false"/>
          <w:color w:val="000000"/>
          <w:sz w:val="28"/>
        </w:rPr>
        <w:t xml:space="preserve">
      19. Жүктілік мерзімінде бала туды _____ толық аптасы. </w:t>
      </w:r>
    </w:p>
    <w:p>
      <w:pPr>
        <w:spacing w:after="0"/>
        <w:ind w:left="0"/>
        <w:jc w:val="both"/>
      </w:pPr>
      <w:r>
        <w:rPr>
          <w:rFonts w:ascii="Times New Roman"/>
          <w:b w:val="false"/>
          <w:i w:val="false"/>
          <w:color w:val="000000"/>
          <w:sz w:val="28"/>
        </w:rPr>
        <w:t>
      19.1. Босанудың саны ___________.</w:t>
      </w:r>
    </w:p>
    <w:p>
      <w:pPr>
        <w:spacing w:after="0"/>
        <w:ind w:left="0"/>
        <w:jc w:val="both"/>
      </w:pPr>
      <w:r>
        <w:rPr>
          <w:rFonts w:ascii="Times New Roman"/>
          <w:b w:val="false"/>
          <w:i w:val="false"/>
          <w:color w:val="000000"/>
          <w:sz w:val="28"/>
        </w:rPr>
        <w:t>
      20. Анасында нешінші туған бала ______.</w:t>
      </w:r>
    </w:p>
    <w:p>
      <w:pPr>
        <w:spacing w:after="0"/>
        <w:ind w:left="0"/>
        <w:jc w:val="both"/>
      </w:pPr>
      <w:r>
        <w:rPr>
          <w:rFonts w:ascii="Times New Roman"/>
          <w:b w:val="false"/>
          <w:i w:val="false"/>
          <w:color w:val="000000"/>
          <w:sz w:val="28"/>
        </w:rPr>
        <w:t>
      20.1. Нешінші жүктілік ___________.</w:t>
      </w:r>
    </w:p>
    <w:p>
      <w:pPr>
        <w:spacing w:after="0"/>
        <w:ind w:left="0"/>
        <w:jc w:val="both"/>
      </w:pPr>
      <w:r>
        <w:rPr>
          <w:rFonts w:ascii="Times New Roman"/>
          <w:b w:val="false"/>
          <w:i w:val="false"/>
          <w:color w:val="000000"/>
          <w:sz w:val="28"/>
        </w:rPr>
        <w:t>
      21. Қайтыс болған жері: облыс/ республикалық маңызы бар қала ______________________________________________, аудан/облыстық маңызы бар қала _________________________________, елді мекен ____________________________________, медициналық ұйым 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1225"/>
        <w:gridCol w:w="1505"/>
        <w:gridCol w:w="1225"/>
        <w:gridCol w:w="1225"/>
        <w:gridCol w:w="1"/>
        <w:gridCol w:w="556"/>
        <w:gridCol w:w="1221"/>
        <w:gridCol w:w="4"/>
        <w:gridCol w:w="1"/>
        <w:gridCol w:w="1"/>
        <w:gridCol w:w="1225"/>
        <w:gridCol w:w="1422"/>
        <w:gridCol w:w="1225"/>
        <w:gridCol w:w="1"/>
        <w:gridCol w:w="28"/>
        <w:gridCol w:w="1061"/>
        <w:gridCol w:w="53"/>
        <w:gridCol w:w="321"/>
      </w:tblGrid>
      <w:tr>
        <w:trPr>
          <w:trHeight w:val="30" w:hRule="atLeast"/>
        </w:trPr>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Қайтыс болған уақыты (өлі туған):</w:t>
            </w:r>
          </w:p>
        </w:tc>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үйінде,</w:t>
            </w:r>
          </w:p>
        </w:tc>
        <w:tc>
          <w:tcPr>
            <w:tcW w:w="321"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vMerge/>
            <w:tcBorders>
              <w:top w:val="nil"/>
            </w:tcBorders>
          </w:tcPr>
          <w:p/>
        </w:tc>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tcBorders>
              <w:top w:val="nil"/>
            </w:tcBorders>
          </w:tcPr>
          <w:p/>
        </w:tc>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tcBorders>
              <w:top w:val="nil"/>
            </w:tcBorders>
          </w:tcPr>
          <w:p/>
        </w:tc>
        <w:tc>
          <w:tcPr>
            <w:tcW w:w="0" w:type="auto"/>
            <w:vMerge/>
            <w:tcBorders>
              <w:top w:val="nil"/>
            </w:tcBorders>
          </w:tcP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0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жерде. </w:t>
            </w:r>
          </w:p>
        </w:tc>
        <w:tc>
          <w:tcPr>
            <w:tcW w:w="321"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vMerge/>
            <w:tcBorders>
              <w:top w:val="nil"/>
            </w:tcBorders>
          </w:tcPr>
          <w:p/>
        </w:tc>
        <w:tc>
          <w:tcPr>
            <w:tcW w:w="0" w:type="auto"/>
            <w:vMerge/>
            <w:tcBorders>
              <w:top w:val="nil"/>
            </w:tcBorders>
          </w:tcPr>
          <w:p/>
        </w:tc>
      </w:tr>
      <w:tr>
        <w:trPr>
          <w:trHeight w:val="30" w:hRule="atLeast"/>
        </w:trPr>
        <w:tc>
          <w:tcPr>
            <w:tcW w:w="0" w:type="auto"/>
            <w:gridSpan w:val="6"/>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23. Перзентхана бөлімшесінде қайтыс болған жағдай:</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0"/>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 бөлімшесінде бір тәулікке дейін болып қайтыс болуы;</w:t>
            </w:r>
          </w:p>
        </w:tc>
      </w:tr>
      <w:tr>
        <w:trPr>
          <w:trHeight w:val="30" w:hRule="atLeast"/>
        </w:trPr>
        <w:tc>
          <w:tcPr>
            <w:tcW w:w="0" w:type="auto"/>
            <w:gridSpan w:val="6"/>
            <w:vMerge/>
            <w:tcBorders>
              <w:top w:val="nil"/>
            </w:tcBorders>
          </w:tcP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vMerge/>
            <w:tcBorders>
              <w:top w:val="nil"/>
            </w:tcBorders>
          </w:tcPr>
          <w:p/>
        </w:tc>
      </w:tr>
      <w:tr>
        <w:trPr>
          <w:trHeight w:val="30" w:hRule="atLeast"/>
        </w:trPr>
        <w:tc>
          <w:tcPr>
            <w:tcW w:w="12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50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622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бір тәулікке дейін болып қайтыс болуы.</w:t>
            </w:r>
          </w:p>
        </w:tc>
      </w:tr>
      <w:tr>
        <w:trPr>
          <w:trHeight w:val="30" w:hRule="atLeast"/>
        </w:trPr>
        <w:tc>
          <w:tcPr>
            <w:tcW w:w="0" w:type="auto"/>
            <w:gridSpan w:val="5"/>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24. Баланың қайтыс болу себептері (өлі туған):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4445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аурудан,</w:t>
            </w:r>
          </w:p>
        </w:tc>
        <w:tc>
          <w:tcPr>
            <w:tcW w:w="142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584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жазатайым оқиғадан,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4445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21"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өлтіріп алудан,</w:t>
            </w:r>
          </w:p>
        </w:tc>
      </w:tr>
      <w:tr>
        <w:trPr>
          <w:trHeight w:val="30" w:hRule="atLeast"/>
        </w:trPr>
        <w:tc>
          <w:tcPr>
            <w:tcW w:w="0" w:type="auto"/>
            <w:gridSpan w:val="5"/>
            <w:vMerge/>
            <w:tcBorders>
              <w:top w:val="nil"/>
            </w:tcBorders>
          </w:tcP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tcBorders>
              <w:top w:val="nil"/>
            </w:tcBorders>
          </w:tcPr>
          <w:p/>
        </w:tc>
        <w:tc>
          <w:tcPr>
            <w:tcW w:w="142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tcBorders>
          </w:tcP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tcBorders>
          </w:tcP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4445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жоқ.</w:t>
            </w:r>
          </w:p>
        </w:tc>
        <w:tc>
          <w:tcPr>
            <w:tcW w:w="0" w:type="auto"/>
            <w:gridSpan w:val="6"/>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tcBorders>
          </w:tcPr>
          <w:p/>
        </w:tc>
        <w:tc>
          <w:tcPr>
            <w:tcW w:w="0" w:type="auto"/>
            <w:gridSpan w:val="6"/>
            <w:vMerge/>
            <w:tcBorders>
              <w:top w:val="nil"/>
            </w:tcBorders>
          </w:tcPr>
          <w:p/>
        </w:tc>
        <w:tc>
          <w:tcPr>
            <w:tcW w:w="0" w:type="auto"/>
            <w:gridSpan w:val="5"/>
            <w:vMerge/>
            <w:tcBorders>
              <w:top w:val="nil"/>
            </w:tcBorders>
          </w:tcPr>
          <w:p/>
        </w:tc>
        <w:tc>
          <w:tcPr>
            <w:tcW w:w="0" w:type="auto"/>
            <w:gridSpan w:val="2"/>
            <w:vMerge/>
            <w:tcBorders>
              <w:top w:val="nil"/>
            </w:tcBorders>
          </w:tcPr>
          <w:p/>
        </w:tc>
      </w:tr>
    </w:tbl>
    <w:p>
      <w:pPr>
        <w:spacing w:after="0"/>
        <w:ind w:left="0"/>
        <w:jc w:val="both"/>
      </w:pPr>
      <w:r>
        <w:rPr>
          <w:rFonts w:ascii="Times New Roman"/>
          <w:b w:val="false"/>
          <w:i w:val="false"/>
          <w:color w:val="000000"/>
          <w:sz w:val="28"/>
        </w:rPr>
        <w:t>
      24.1. Баланың стационарда және перзентханада қайтыс болу (өлі туған) жағдайында МҰ перинаталды көмектің өңірлендіру деңгейі: 1, 2, 3, 4.</w:t>
      </w:r>
    </w:p>
    <w:p>
      <w:pPr>
        <w:spacing w:after="0"/>
        <w:ind w:left="0"/>
        <w:jc w:val="both"/>
      </w:pPr>
      <w:r>
        <w:rPr>
          <w:rFonts w:ascii="Times New Roman"/>
          <w:b w:val="false"/>
          <w:i w:val="false"/>
          <w:color w:val="000000"/>
          <w:sz w:val="28"/>
        </w:rPr>
        <w:t>
      25. 10-АХЖ бойынша өлім себептері қайтыс болған және өлі туған баланың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06"/>
        <w:gridCol w:w="247"/>
        <w:gridCol w:w="499"/>
        <w:gridCol w:w="247"/>
        <w:gridCol w:w="266"/>
        <w:gridCol w:w="275"/>
        <w:gridCol w:w="270"/>
        <w:gridCol w:w="2790"/>
      </w:tblGrid>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Клиникалық диагнозы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Патологоанатомиялық диагнозы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АХЖ коды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Анасының денсаулығының жай-күйі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Өлімнің алдын алу*******: </w:t>
            </w:r>
          </w:p>
        </w:tc>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7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ұйымның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Өлімнің алдын алу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27. Қайтыс болу туралы дәрігерлік куәлік берген денсаулық сақтау ұйымдарының атауы: ________________________________________________________________________________</w:t>
      </w:r>
    </w:p>
    <w:p>
      <w:pPr>
        <w:spacing w:after="0"/>
        <w:ind w:left="0"/>
        <w:jc w:val="both"/>
      </w:pPr>
      <w:r>
        <w:rPr>
          <w:rFonts w:ascii="Times New Roman"/>
          <w:b w:val="false"/>
          <w:i w:val="false"/>
          <w:color w:val="000000"/>
          <w:sz w:val="28"/>
        </w:rPr>
        <w:t>
      28. Қайтыс болу туралы дәрігерлік куәлік берген медицина қызметкерінің Т.А.Ә. (болған жағдайда): _______________________________________________________________</w:t>
      </w:r>
    </w:p>
    <w:p>
      <w:pPr>
        <w:spacing w:after="0"/>
        <w:ind w:left="0"/>
        <w:jc w:val="both"/>
      </w:pPr>
      <w:r>
        <w:rPr>
          <w:rFonts w:ascii="Times New Roman"/>
          <w:b w:val="false"/>
          <w:i w:val="false"/>
          <w:color w:val="000000"/>
          <w:sz w:val="28"/>
        </w:rPr>
        <w:t>
      Картаны толтыру күні "_____" _______________ 20____ жылы.</w:t>
      </w:r>
    </w:p>
    <w:p>
      <w:pPr>
        <w:spacing w:after="0"/>
        <w:ind w:left="0"/>
        <w:jc w:val="both"/>
      </w:pPr>
      <w:r>
        <w:rPr>
          <w:rFonts w:ascii="Times New Roman"/>
          <w:b w:val="false"/>
          <w:i w:val="false"/>
          <w:color w:val="000000"/>
          <w:sz w:val="28"/>
        </w:rPr>
        <w:t>
      Оператордың Т.А.Ә. (болған жағдайда)________________________________________ _________________________картаны енгізу күні "_____" _____________ 20____ жылы.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xml:space="preserve">
      * - өлі туғандарға анасының тегі жазылады, анасын белгілеу мүмкіншілігі болмаған жағдайда белгісіз деп көрсетіледі; </w:t>
      </w:r>
    </w:p>
    <w:p>
      <w:pPr>
        <w:spacing w:after="0"/>
        <w:ind w:left="0"/>
        <w:jc w:val="both"/>
      </w:pPr>
      <w:r>
        <w:rPr>
          <w:rFonts w:ascii="Times New Roman"/>
          <w:b w:val="false"/>
          <w:i w:val="false"/>
          <w:color w:val="000000"/>
          <w:sz w:val="28"/>
        </w:rPr>
        <w:t xml:space="preserve">
      ** - перинаталды өлім-жітім жағдайы үшін; </w:t>
      </w:r>
    </w:p>
    <w:p>
      <w:pPr>
        <w:spacing w:after="0"/>
        <w:ind w:left="0"/>
        <w:jc w:val="both"/>
      </w:pPr>
      <w:r>
        <w:rPr>
          <w:rFonts w:ascii="Times New Roman"/>
          <w:b w:val="false"/>
          <w:i w:val="false"/>
          <w:color w:val="000000"/>
          <w:sz w:val="28"/>
        </w:rPr>
        <w:t>
      *** - перинаталды өлім-жітім кезінде баланың ұлты, анасының ұлты бойынша жазылады, басқа жағдайда ата-анасының ауызша берген жауабы бойынша;</w:t>
      </w:r>
    </w:p>
    <w:p>
      <w:pPr>
        <w:spacing w:after="0"/>
        <w:ind w:left="0"/>
        <w:jc w:val="both"/>
      </w:pPr>
      <w:r>
        <w:rPr>
          <w:rFonts w:ascii="Times New Roman"/>
          <w:b w:val="false"/>
          <w:i w:val="false"/>
          <w:color w:val="000000"/>
          <w:sz w:val="28"/>
        </w:rPr>
        <w:t>
      **** - перзентханада туған жағдайда өңірлендіру деңгейі 1, 2, 3, 4 (республиканская клиника);</w:t>
      </w:r>
    </w:p>
    <w:p>
      <w:pPr>
        <w:spacing w:after="0"/>
        <w:ind w:left="0"/>
        <w:jc w:val="both"/>
      </w:pPr>
      <w:r>
        <w:rPr>
          <w:rFonts w:ascii="Times New Roman"/>
          <w:b w:val="false"/>
          <w:i w:val="false"/>
          <w:color w:val="000000"/>
          <w:sz w:val="28"/>
        </w:rPr>
        <w:t>
      ***** - перинаталды өлім-жітімі кезінде баланың тұрғылықты жері, анасының тұрғылықты жері бойынша жазылды. Таяу және қиыр шет елдердің тұрғындары үшін, елдің атауы ғана көрсетіледі;</w:t>
      </w:r>
    </w:p>
    <w:p>
      <w:pPr>
        <w:spacing w:after="0"/>
        <w:ind w:left="0"/>
        <w:jc w:val="both"/>
      </w:pPr>
      <w:r>
        <w:rPr>
          <w:rFonts w:ascii="Times New Roman"/>
          <w:b w:val="false"/>
          <w:i w:val="false"/>
          <w:color w:val="000000"/>
          <w:sz w:val="28"/>
        </w:rPr>
        <w:t>
      ****** - а) өлім-жітім себептері болып табылатын (бір ауруды көрсету), баланың (ұрықтың) негізгі ауруы және жай-күйі,</w:t>
      </w:r>
    </w:p>
    <w:p>
      <w:pPr>
        <w:spacing w:after="0"/>
        <w:ind w:left="0"/>
        <w:jc w:val="both"/>
      </w:pPr>
      <w:r>
        <w:rPr>
          <w:rFonts w:ascii="Times New Roman"/>
          <w:b w:val="false"/>
          <w:i w:val="false"/>
          <w:color w:val="000000"/>
          <w:sz w:val="28"/>
        </w:rPr>
        <w:t>
      b) баланың (ұрықтың) басқа ауруы немесе жай-күйі,</w:t>
      </w:r>
    </w:p>
    <w:p>
      <w:pPr>
        <w:spacing w:after="0"/>
        <w:ind w:left="0"/>
        <w:jc w:val="both"/>
      </w:pPr>
      <w:r>
        <w:rPr>
          <w:rFonts w:ascii="Times New Roman"/>
          <w:b w:val="false"/>
          <w:i w:val="false"/>
          <w:color w:val="000000"/>
          <w:sz w:val="28"/>
        </w:rPr>
        <w:t xml:space="preserve">
      c) баланың өлім-жітімінің себептеріне негізделетін (ұрықтың), анасының негізгі ауруы немесе жай-күйі (одан кейінгі жай-күйі), </w:t>
      </w:r>
    </w:p>
    <w:p>
      <w:pPr>
        <w:spacing w:after="0"/>
        <w:ind w:left="0"/>
        <w:jc w:val="both"/>
      </w:pPr>
      <w:r>
        <w:rPr>
          <w:rFonts w:ascii="Times New Roman"/>
          <w:b w:val="false"/>
          <w:i w:val="false"/>
          <w:color w:val="000000"/>
          <w:sz w:val="28"/>
        </w:rPr>
        <w:t xml:space="preserve">
      d) ананың басқа аурулары (одан кейінгі жай-күйі), </w:t>
      </w:r>
    </w:p>
    <w:p>
      <w:pPr>
        <w:spacing w:after="0"/>
        <w:ind w:left="0"/>
        <w:jc w:val="both"/>
      </w:pPr>
      <w:r>
        <w:rPr>
          <w:rFonts w:ascii="Times New Roman"/>
          <w:b w:val="false"/>
          <w:i w:val="false"/>
          <w:color w:val="000000"/>
          <w:sz w:val="28"/>
        </w:rPr>
        <w:t>
      e) басқа қосымша жай-күйі;</w:t>
      </w:r>
    </w:p>
    <w:p>
      <w:pPr>
        <w:spacing w:after="0"/>
        <w:ind w:left="0"/>
        <w:jc w:val="both"/>
      </w:pPr>
      <w:r>
        <w:rPr>
          <w:rFonts w:ascii="Times New Roman"/>
          <w:b w:val="false"/>
          <w:i w:val="false"/>
          <w:color w:val="000000"/>
          <w:sz w:val="28"/>
        </w:rPr>
        <w:t>
      *******- өлім-жітімнің алдын алуын ҚР ДСӘДМ сарапшылары анықтайды. Егер де өлім-жітімнің алдын алу немесе шартты алдын алу жағдайы болған жағдайда, медициналық ұйым көрсетіледі, оның деңгейінде өлім-жітімінің алдын ала алынған болса. Бірнеше ұйым көрсетілуі мүмкін.</w:t>
      </w:r>
    </w:p>
    <w:p>
      <w:pPr>
        <w:spacing w:after="0"/>
        <w:ind w:left="0"/>
        <w:jc w:val="both"/>
      </w:pPr>
      <w:r>
        <w:rPr>
          <w:rFonts w:ascii="Times New Roman"/>
          <w:b w:val="false"/>
          <w:i w:val="false"/>
          <w:color w:val="000000"/>
          <w:sz w:val="28"/>
        </w:rPr>
        <w:t>
      № 2009/е "Тірі туған, өлі туған және 5 жасқа дейінгі қайтыс болған балаларды есепке алу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2"/>
        <w:gridCol w:w="4722"/>
        <w:gridCol w:w="5746"/>
      </w:tblGrid>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 10 қаралым</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нөмірді тіркеу</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2009-1/е нысанды медициналық құжаттама </w:t>
            </w:r>
          </w:p>
        </w:tc>
      </w:tr>
    </w:tbl>
    <w:p>
      <w:pPr>
        <w:spacing w:after="0"/>
        <w:ind w:left="0"/>
        <w:jc w:val="left"/>
      </w:pPr>
      <w:r>
        <w:rPr>
          <w:rFonts w:ascii="Times New Roman"/>
          <w:b/>
          <w:i w:val="false"/>
          <w:color w:val="000000"/>
        </w:rPr>
        <w:t xml:space="preserve"> Ана өлім-жітімін есепке алу картасы</w:t>
      </w:r>
    </w:p>
    <w:tbl>
      <w:tblPr>
        <w:tblW w:w="0" w:type="auto"/>
        <w:tblCellSpacing w:w="0" w:type="auto"/>
        <w:tblBorders>
          <w:top w:val="none"/>
          <w:left w:val="none"/>
          <w:bottom w:val="none"/>
          <w:right w:val="none"/>
          <w:insideH w:val="none"/>
          <w:insideV w:val="none"/>
        </w:tblBorders>
      </w:tblPr>
      <w:tblGrid>
        <w:gridCol w:w="2562"/>
        <w:gridCol w:w="5124"/>
        <w:gridCol w:w="6"/>
        <w:gridCol w:w="171"/>
        <w:gridCol w:w="171"/>
        <w:gridCol w:w="171"/>
        <w:gridCol w:w="171"/>
        <w:gridCol w:w="89"/>
        <w:gridCol w:w="2861"/>
        <w:gridCol w:w="144"/>
        <w:gridCol w:w="3"/>
        <w:gridCol w:w="137"/>
        <w:gridCol w:w="138"/>
        <w:gridCol w:w="138"/>
        <w:gridCol w:w="138"/>
        <w:gridCol w:w="138"/>
        <w:gridCol w:w="138"/>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 МТН:</w:t>
            </w:r>
          </w:p>
        </w:tc>
        <w:tc>
          <w:tcPr>
            <w:tcW w:w="1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512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рет,</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4953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w:t>
            </w:r>
          </w:p>
        </w:tc>
      </w:tr>
    </w:tbl>
    <w:p>
      <w:pPr>
        <w:spacing w:after="0"/>
        <w:ind w:left="0"/>
        <w:jc w:val="both"/>
      </w:pPr>
      <w:r>
        <w:rPr>
          <w:rFonts w:ascii="Times New Roman"/>
          <w:b w:val="false"/>
          <w:i w:val="false"/>
          <w:color w:val="000000"/>
          <w:sz w:val="28"/>
        </w:rPr>
        <w:t>
      3. Тегі ________________аты______________әкесінің аты (болған жағдайда) ___________________________</w:t>
      </w:r>
    </w:p>
    <w:p>
      <w:pPr>
        <w:spacing w:after="0"/>
        <w:ind w:left="0"/>
        <w:jc w:val="both"/>
      </w:pPr>
      <w:r>
        <w:rPr>
          <w:rFonts w:ascii="Times New Roman"/>
          <w:b w:val="false"/>
          <w:i w:val="false"/>
          <w:color w:val="000000"/>
          <w:sz w:val="28"/>
        </w:rPr>
        <w:t>
      4. Ұлты ___________________________________________________________________</w:t>
      </w:r>
    </w:p>
    <w:p>
      <w:pPr>
        <w:spacing w:after="0"/>
        <w:ind w:left="0"/>
        <w:jc w:val="both"/>
      </w:pPr>
      <w:r>
        <w:rPr>
          <w:rFonts w:ascii="Times New Roman"/>
          <w:b w:val="false"/>
          <w:i w:val="false"/>
          <w:color w:val="000000"/>
          <w:sz w:val="28"/>
        </w:rPr>
        <w:t xml:space="preserve">
      5. Туған күні ______________________айы ________жылы </w:t>
      </w:r>
    </w:p>
    <w:p>
      <w:pPr>
        <w:spacing w:after="0"/>
        <w:ind w:left="0"/>
        <w:jc w:val="both"/>
      </w:pPr>
      <w:r>
        <w:rPr>
          <w:rFonts w:ascii="Times New Roman"/>
          <w:b w:val="false"/>
          <w:i w:val="false"/>
          <w:color w:val="000000"/>
          <w:sz w:val="28"/>
        </w:rPr>
        <w:t>
      6. Жасы толық жасы __________________</w:t>
      </w:r>
    </w:p>
    <w:p>
      <w:pPr>
        <w:spacing w:after="0"/>
        <w:ind w:left="0"/>
        <w:jc w:val="both"/>
      </w:pPr>
      <w:r>
        <w:rPr>
          <w:rFonts w:ascii="Times New Roman"/>
          <w:b w:val="false"/>
          <w:i w:val="false"/>
          <w:color w:val="000000"/>
          <w:sz w:val="28"/>
        </w:rPr>
        <w:t>
      7. ЖСН __________________________________________</w:t>
      </w:r>
    </w:p>
    <w:tbl>
      <w:tblPr>
        <w:tblW w:w="0" w:type="auto"/>
        <w:tblCellSpacing w:w="0" w:type="auto"/>
        <w:tblBorders>
          <w:top w:val="none"/>
          <w:left w:val="none"/>
          <w:bottom w:val="none"/>
          <w:right w:val="none"/>
          <w:insideH w:val="none"/>
          <w:insideV w:val="none"/>
        </w:tblBorders>
      </w:tblPr>
      <w:tblGrid>
        <w:gridCol w:w="8165"/>
        <w:gridCol w:w="736"/>
        <w:gridCol w:w="1541"/>
        <w:gridCol w:w="158"/>
        <w:gridCol w:w="1541"/>
        <w:gridCol w:w="159"/>
      </w:tblGrid>
      <w:tr>
        <w:trPr>
          <w:trHeight w:val="30" w:hRule="atLeast"/>
        </w:trPr>
        <w:tc>
          <w:tcPr>
            <w:tcW w:w="81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Қайтыс болған күні _____________________ айы _________ жылы;</w:t>
            </w:r>
          </w:p>
        </w:tc>
        <w:tc>
          <w:tcPr>
            <w:tcW w:w="7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Тұрғыны:</w:t>
            </w:r>
          </w:p>
        </w:tc>
        <w:tc>
          <w:tcPr>
            <w:tcW w:w="154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5207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54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5207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w:t>
            </w:r>
          </w:p>
        </w:tc>
      </w:tr>
    </w:tbl>
    <w:p>
      <w:pPr>
        <w:spacing w:after="0"/>
        <w:ind w:left="0"/>
        <w:jc w:val="both"/>
      </w:pPr>
      <w:r>
        <w:rPr>
          <w:rFonts w:ascii="Times New Roman"/>
          <w:b w:val="false"/>
          <w:i w:val="false"/>
          <w:color w:val="000000"/>
          <w:sz w:val="28"/>
        </w:rPr>
        <w:t>
      10. Тұрғылықты жері: облыс/республикалық маңызы бар қала ____________________________, аудан/облыстық маңызы бар қала ________________елді мекен ______________________, үйінің мекенжайы ___________________________________.</w:t>
      </w:r>
    </w:p>
    <w:p>
      <w:pPr>
        <w:spacing w:after="0"/>
        <w:ind w:left="0"/>
        <w:jc w:val="both"/>
      </w:pPr>
      <w:r>
        <w:rPr>
          <w:rFonts w:ascii="Times New Roman"/>
          <w:b w:val="false"/>
          <w:i w:val="false"/>
          <w:color w:val="000000"/>
          <w:sz w:val="28"/>
        </w:rPr>
        <w:t>
      11. Тіркеу ұйымы _______________________________________________________</w:t>
      </w:r>
    </w:p>
    <w:p>
      <w:pPr>
        <w:spacing w:after="0"/>
        <w:ind w:left="0"/>
        <w:jc w:val="both"/>
      </w:pPr>
      <w:r>
        <w:rPr>
          <w:rFonts w:ascii="Times New Roman"/>
          <w:b w:val="false"/>
          <w:i w:val="false"/>
          <w:color w:val="000000"/>
          <w:sz w:val="28"/>
        </w:rPr>
        <w:t>
      12. Қайтыс болған жері: облыс/ республикалық маңызы бар қала ____________________________ аудан/облыстық маңызы бар қала __________________елді мекен __________________________________________________________________________.</w:t>
      </w:r>
    </w:p>
    <w:p>
      <w:pPr>
        <w:spacing w:after="0"/>
        <w:ind w:left="0"/>
        <w:jc w:val="both"/>
      </w:pPr>
      <w:r>
        <w:rPr>
          <w:rFonts w:ascii="Times New Roman"/>
          <w:b w:val="false"/>
          <w:i w:val="false"/>
          <w:color w:val="000000"/>
          <w:sz w:val="28"/>
        </w:rPr>
        <w:t>
      13. Жүктілігі бойынша тіркеуге алынған күні (мерзімі _______ толық апта) _____________________________.</w:t>
      </w:r>
    </w:p>
    <w:p>
      <w:pPr>
        <w:spacing w:after="0"/>
        <w:ind w:left="0"/>
        <w:jc w:val="both"/>
      </w:pPr>
      <w:r>
        <w:rPr>
          <w:rFonts w:ascii="Times New Roman"/>
          <w:b w:val="false"/>
          <w:i w:val="false"/>
          <w:color w:val="000000"/>
          <w:sz w:val="28"/>
        </w:rPr>
        <w:t>
      14. Жүктілігі бойынша тіркеуде тұрған ұйым __________________________________.</w:t>
      </w:r>
    </w:p>
    <w:p>
      <w:pPr>
        <w:spacing w:after="0"/>
        <w:ind w:left="0"/>
        <w:jc w:val="both"/>
      </w:pPr>
      <w:r>
        <w:rPr>
          <w:rFonts w:ascii="Times New Roman"/>
          <w:b w:val="false"/>
          <w:i w:val="false"/>
          <w:color w:val="000000"/>
          <w:sz w:val="28"/>
        </w:rPr>
        <w:t>
      15. Босандыру күні, аборт _____ күні _________________ айы _________ жылы.</w:t>
      </w:r>
    </w:p>
    <w:p>
      <w:pPr>
        <w:spacing w:after="0"/>
        <w:ind w:left="0"/>
        <w:jc w:val="both"/>
      </w:pPr>
      <w:r>
        <w:rPr>
          <w:rFonts w:ascii="Times New Roman"/>
          <w:b w:val="false"/>
          <w:i w:val="false"/>
          <w:color w:val="000000"/>
          <w:sz w:val="28"/>
        </w:rPr>
        <w:t xml:space="preserve">
      16. Босандыру орны, аборт, соның ішінде өңірлендіру деңгейін ескере отырып: </w:t>
      </w:r>
    </w:p>
    <w:tbl>
      <w:tblPr>
        <w:tblW w:w="0" w:type="auto"/>
        <w:tblCellSpacing w:w="0" w:type="auto"/>
        <w:tblBorders>
          <w:top w:val="none"/>
          <w:left w:val="none"/>
          <w:bottom w:val="none"/>
          <w:right w:val="none"/>
          <w:insideH w:val="none"/>
          <w:insideV w:val="none"/>
        </w:tblBorders>
      </w:tblPr>
      <w:tblGrid>
        <w:gridCol w:w="2549"/>
        <w:gridCol w:w="3746"/>
        <w:gridCol w:w="2549"/>
        <w:gridCol w:w="375"/>
        <w:gridCol w:w="2549"/>
        <w:gridCol w:w="532"/>
      </w:tblGrid>
      <w:tr>
        <w:trPr>
          <w:trHeight w:val="30" w:hRule="atLeast"/>
        </w:trPr>
        <w:tc>
          <w:tcPr>
            <w:tcW w:w="25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6350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стационарда, (1,2,3,4***), </w:t>
            </w:r>
          </w:p>
        </w:tc>
        <w:tc>
          <w:tcPr>
            <w:tcW w:w="25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6350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254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6350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r>
    </w:tbl>
    <w:p>
      <w:pPr>
        <w:spacing w:after="0"/>
        <w:ind w:left="0"/>
        <w:jc w:val="both"/>
      </w:pPr>
      <w:r>
        <w:rPr>
          <w:rFonts w:ascii="Times New Roman"/>
          <w:b w:val="false"/>
          <w:i w:val="false"/>
          <w:color w:val="000000"/>
          <w:sz w:val="28"/>
        </w:rPr>
        <w:t>
      17. Жүктілік мерзімі _____ толық апта.</w:t>
      </w:r>
    </w:p>
    <w:tbl>
      <w:tblPr>
        <w:tblW w:w="0" w:type="auto"/>
        <w:tblCellSpacing w:w="0" w:type="auto"/>
        <w:tblBorders>
          <w:top w:val="none"/>
          <w:left w:val="none"/>
          <w:bottom w:val="none"/>
          <w:right w:val="none"/>
          <w:insideH w:val="none"/>
          <w:insideV w:val="none"/>
        </w:tblBorders>
      </w:tblPr>
      <w:tblGrid>
        <w:gridCol w:w="430"/>
        <w:gridCol w:w="2125"/>
        <w:gridCol w:w="2125"/>
        <w:gridCol w:w="431"/>
        <w:gridCol w:w="2125"/>
        <w:gridCol w:w="2126"/>
        <w:gridCol w:w="2126"/>
        <w:gridCol w:w="812"/>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Өлім:</w:t>
            </w:r>
          </w:p>
        </w:tc>
        <w:tc>
          <w:tcPr>
            <w:tcW w:w="21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w:t>
            </w:r>
          </w:p>
        </w:tc>
        <w:tc>
          <w:tcPr>
            <w:tcW w:w="21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1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Босану/аборт кезінде,</w:t>
            </w:r>
          </w:p>
        </w:tc>
        <w:tc>
          <w:tcPr>
            <w:tcW w:w="212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Босанғаннан/аборттан кейін.</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Босанғаннан кейінгі кезеңде қайтыс болған жағдайда өмір сүрген күндерінің саны:</w:t>
            </w:r>
          </w:p>
        </w:tc>
        <w:tc>
          <w:tcPr>
            <w:tcW w:w="212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 ішінде</w:t>
            </w:r>
          </w:p>
        </w:tc>
      </w:tr>
      <w:tr>
        <w:trPr>
          <w:trHeight w:val="30" w:hRule="atLeast"/>
        </w:trPr>
        <w:tc>
          <w:tcPr>
            <w:tcW w:w="4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212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4445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43 күннен 365 күнге дейін.</w:t>
            </w:r>
          </w:p>
        </w:tc>
      </w:tr>
    </w:tbl>
    <w:p>
      <w:pPr>
        <w:spacing w:after="0"/>
        <w:ind w:left="0"/>
        <w:jc w:val="both"/>
      </w:pPr>
      <w:r>
        <w:rPr>
          <w:rFonts w:ascii="Times New Roman"/>
          <w:b w:val="false"/>
          <w:i w:val="false"/>
          <w:color w:val="000000"/>
          <w:sz w:val="28"/>
        </w:rPr>
        <w:t>
      20. Жүктілігінің саны _______.</w:t>
      </w:r>
    </w:p>
    <w:p>
      <w:pPr>
        <w:spacing w:after="0"/>
        <w:ind w:left="0"/>
        <w:jc w:val="both"/>
      </w:pPr>
      <w:r>
        <w:rPr>
          <w:rFonts w:ascii="Times New Roman"/>
          <w:b w:val="false"/>
          <w:i w:val="false"/>
          <w:color w:val="000000"/>
          <w:sz w:val="28"/>
        </w:rPr>
        <w:t>
      21. Босануының саны _____________.</w:t>
      </w:r>
    </w:p>
    <w:tbl>
      <w:tblPr>
        <w:tblW w:w="0" w:type="auto"/>
        <w:tblCellSpacing w:w="0" w:type="auto"/>
        <w:tblBorders>
          <w:top w:val="none"/>
          <w:left w:val="none"/>
          <w:bottom w:val="none"/>
          <w:right w:val="none"/>
          <w:insideH w:val="none"/>
          <w:insideV w:val="none"/>
        </w:tblBorders>
      </w:tblPr>
      <w:tblGrid>
        <w:gridCol w:w="1954"/>
        <w:gridCol w:w="1954"/>
        <w:gridCol w:w="1954"/>
        <w:gridCol w:w="1954"/>
        <w:gridCol w:w="1954"/>
        <w:gridCol w:w="1954"/>
        <w:gridCol w:w="576"/>
      </w:tblGrid>
      <w:tr>
        <w:trPr>
          <w:trHeight w:val="30" w:hRule="atLeast"/>
        </w:trPr>
        <w:tc>
          <w:tcPr>
            <w:tcW w:w="1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Өлім:</w:t>
            </w:r>
          </w:p>
        </w:tc>
        <w:tc>
          <w:tcPr>
            <w:tcW w:w="1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c>
          <w:tcPr>
            <w:tcW w:w="1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 жерде.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Өлім:</w:t>
            </w:r>
          </w:p>
        </w:tc>
        <w:tc>
          <w:tcPr>
            <w:tcW w:w="1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жатырдан тыс жүктілік ,</w:t>
            </w:r>
          </w:p>
        </w:tc>
      </w:tr>
      <w:tr>
        <w:trPr>
          <w:trHeight w:val="30" w:hRule="atLeast"/>
        </w:trPr>
        <w:tc>
          <w:tcPr>
            <w:tcW w:w="1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аурулар,</w:t>
            </w:r>
          </w:p>
        </w:tc>
        <w:tc>
          <w:tcPr>
            <w:tcW w:w="1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емес аурулар.</w:t>
            </w:r>
          </w:p>
        </w:tc>
      </w:tr>
    </w:tbl>
    <w:p>
      <w:pPr>
        <w:spacing w:after="0"/>
        <w:ind w:left="0"/>
        <w:jc w:val="both"/>
      </w:pPr>
      <w:r>
        <w:rPr>
          <w:rFonts w:ascii="Times New Roman"/>
          <w:b w:val="false"/>
          <w:i w:val="false"/>
          <w:color w:val="000000"/>
          <w:sz w:val="28"/>
        </w:rPr>
        <w:t>
      23.1. Босандыру ұымдарында қайтыс болған жағдайда өңірлендіру деңгейі көрсетілсін: 1, 2, 3, 4***).</w:t>
      </w:r>
    </w:p>
    <w:p>
      <w:pPr>
        <w:spacing w:after="0"/>
        <w:ind w:left="0"/>
        <w:jc w:val="both"/>
      </w:pPr>
      <w:r>
        <w:rPr>
          <w:rFonts w:ascii="Times New Roman"/>
          <w:b w:val="false"/>
          <w:i w:val="false"/>
          <w:color w:val="000000"/>
          <w:sz w:val="28"/>
        </w:rPr>
        <w:t xml:space="preserve">
      24.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5"/>
        <w:gridCol w:w="2069"/>
        <w:gridCol w:w="6306"/>
      </w:tblGrid>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25.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7"/>
        <w:gridCol w:w="6469"/>
        <w:gridCol w:w="3594"/>
      </w:tblGrid>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Қайтыс болу себебі 10-АХЖ бойынша патологиялық-анатомиялық диагноз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10-АХЖ коды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162"/>
        <w:gridCol w:w="2521"/>
        <w:gridCol w:w="306"/>
        <w:gridCol w:w="2521"/>
        <w:gridCol w:w="306"/>
        <w:gridCol w:w="2522"/>
        <w:gridCol w:w="962"/>
      </w:tblGrid>
      <w:tr>
        <w:trPr>
          <w:trHeight w:val="30" w:hRule="atLeast"/>
        </w:trPr>
        <w:tc>
          <w:tcPr>
            <w:tcW w:w="31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252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52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52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4318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9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7"/>
        <w:gridCol w:w="2546"/>
        <w:gridCol w:w="3011"/>
        <w:gridCol w:w="3256"/>
      </w:tblGrid>
      <w:tr>
        <w:trPr>
          <w:trHeight w:val="30" w:hRule="atLeast"/>
        </w:trPr>
        <w:tc>
          <w:tcPr>
            <w:tcW w:w="34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ұйымның атауы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Өлімнің алдын алу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r>
      <w:tr>
        <w:trPr>
          <w:trHeight w:val="30" w:hRule="atLeast"/>
        </w:trPr>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27. Өлім туралы дәрігерлік куәлікті берген денсаулық және әлеуметтік даму ұйымының атауы:</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28. Өлім туралы дәрігерлік куәлікті берген медициналық қызметкердің Т.А.Ә. (болған жағдайда):</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Картаны толтыру күні "____" _______________ 20____ жыл.</w:t>
      </w:r>
    </w:p>
    <w:p>
      <w:pPr>
        <w:spacing w:after="0"/>
        <w:ind w:left="0"/>
        <w:jc w:val="both"/>
      </w:pPr>
      <w:r>
        <w:rPr>
          <w:rFonts w:ascii="Times New Roman"/>
          <w:b w:val="false"/>
          <w:i w:val="false"/>
          <w:color w:val="000000"/>
          <w:sz w:val="28"/>
        </w:rPr>
        <w:t>
      Оператордың Т.А.Ә. (болған жағдайда) _______________________________ ________________________________картаны бастау күні "____" ____________ 20____ жыл. </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xml:space="preserve">
      а) тікелей өлімге әкелген ауру немесе жағдай, анамнез бойынша, босану алдында көмек алды ма, артериялық гипертензия, анемия, болды ма, нәрестенің орналасуы дұрыс болды ма, кесар операциясы болды ма, АИТВ-мәртебесі қандай; </w:t>
      </w:r>
    </w:p>
    <w:p>
      <w:pPr>
        <w:spacing w:after="0"/>
        <w:ind w:left="0"/>
        <w:jc w:val="both"/>
      </w:pPr>
      <w:r>
        <w:rPr>
          <w:rFonts w:ascii="Times New Roman"/>
          <w:b w:val="false"/>
          <w:i w:val="false"/>
          <w:color w:val="000000"/>
          <w:sz w:val="28"/>
        </w:rPr>
        <w:t>
      b) тікелей себептің пайда болуына әкелген патологиялық жағдай;</w:t>
      </w:r>
    </w:p>
    <w:p>
      <w:pPr>
        <w:spacing w:after="0"/>
        <w:ind w:left="0"/>
        <w:jc w:val="both"/>
      </w:pPr>
      <w:r>
        <w:rPr>
          <w:rFonts w:ascii="Times New Roman"/>
          <w:b w:val="false"/>
          <w:i w:val="false"/>
          <w:color w:val="000000"/>
          <w:sz w:val="28"/>
        </w:rPr>
        <w:t>
      c) өлімнің негізгі себебі;</w:t>
      </w:r>
    </w:p>
    <w:p>
      <w:pPr>
        <w:spacing w:after="0"/>
        <w:ind w:left="0"/>
        <w:jc w:val="both"/>
      </w:pPr>
      <w:r>
        <w:rPr>
          <w:rFonts w:ascii="Times New Roman"/>
          <w:b w:val="false"/>
          <w:i w:val="false"/>
          <w:color w:val="000000"/>
          <w:sz w:val="28"/>
        </w:rPr>
        <w:t>
      d) өлімге әкелген, бірақ аурумен немесе патологиялық жағдаймен байланысы жоқ басқа маңызды жағдайлар, қайтыс болған әйел басқа мекемеге жіберілді ме, ия болса, басқа медициналық мекемеге жету үшін кеткен уақыты қанша, қайтыс болған әйел өлімнің алдында медициналық көмек немесе акушерлік/хирургиялық әрекет алды ма, ия болған жағдайда, процедураны немесе әркетті көрсету керек.</w:t>
      </w:r>
    </w:p>
    <w:p>
      <w:pPr>
        <w:spacing w:after="0"/>
        <w:ind w:left="0"/>
        <w:jc w:val="both"/>
      </w:pPr>
      <w:r>
        <w:rPr>
          <w:rFonts w:ascii="Times New Roman"/>
          <w:b w:val="false"/>
          <w:i w:val="false"/>
          <w:color w:val="000000"/>
          <w:sz w:val="28"/>
        </w:rPr>
        <w:t>
      **-өлімнің алдын алуды ҚР ДСӘДМ сарапшылары айқындайды. Егер өлімнің алдын алынса немесе шарты түрде алдын алынса өлімнің алды алынған медициналық ұйым көрсетіледі. Бірнеше ұйым көрсетілуі мүмкін.</w:t>
      </w:r>
    </w:p>
    <w:p>
      <w:pPr>
        <w:spacing w:after="0"/>
        <w:ind w:left="0"/>
        <w:jc w:val="both"/>
      </w:pPr>
      <w:r>
        <w:rPr>
          <w:rFonts w:ascii="Times New Roman"/>
          <w:b w:val="false"/>
          <w:i w:val="false"/>
          <w:color w:val="000000"/>
          <w:sz w:val="28"/>
        </w:rPr>
        <w:t>
      ***- 4- республикалық клиникаларды, ғылыми орталықтарды, ҒЗИ санмен белгілеу.</w:t>
      </w:r>
    </w:p>
    <w:p>
      <w:pPr>
        <w:spacing w:after="0"/>
        <w:ind w:left="0"/>
        <w:jc w:val="both"/>
      </w:pPr>
      <w:r>
        <w:rPr>
          <w:rFonts w:ascii="Times New Roman"/>
          <w:b w:val="false"/>
          <w:i w:val="false"/>
          <w:color w:val="000000"/>
          <w:sz w:val="28"/>
        </w:rPr>
        <w:t>
      № 2009-1/е "Ана өлім-жітімін есепке алу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29 қарашадағы</w:t>
            </w:r>
            <w:r>
              <w:br/>
            </w:r>
            <w:r>
              <w:rPr>
                <w:rFonts w:ascii="Times New Roman"/>
                <w:b w:val="false"/>
                <w:i w:val="false"/>
                <w:color w:val="000000"/>
                <w:sz w:val="20"/>
              </w:rPr>
              <w:t xml:space="preserve">№ ҚР ДСМ-147 бұйрығына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3-қосымша</w:t>
            </w:r>
          </w:p>
        </w:tc>
      </w:tr>
    </w:tbl>
    <w:bookmarkStart w:name="z67" w:id="38"/>
    <w:p>
      <w:pPr>
        <w:spacing w:after="0"/>
        <w:ind w:left="0"/>
        <w:jc w:val="left"/>
      </w:pPr>
      <w:r>
        <w:rPr>
          <w:rFonts w:ascii="Times New Roman"/>
          <w:b/>
          <w:i w:val="false"/>
          <w:color w:val="000000"/>
        </w:rPr>
        <w:t xml:space="preserve"> Амбулаториялық-емханалық ұйымдарында қолданылатын медициналық есеп құжаттамасы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025/е нысанды медициналық құжаттама</w:t>
            </w:r>
          </w:p>
        </w:tc>
      </w:tr>
    </w:tbl>
    <w:bookmarkStart w:name="z68" w:id="39"/>
    <w:p>
      <w:pPr>
        <w:spacing w:after="0"/>
        <w:ind w:left="0"/>
        <w:jc w:val="left"/>
      </w:pPr>
      <w:r>
        <w:rPr>
          <w:rFonts w:ascii="Times New Roman"/>
          <w:b/>
          <w:i w:val="false"/>
          <w:color w:val="000000"/>
        </w:rPr>
        <w:t xml:space="preserve"> Амбулаториялық науқастың медициналық картасы №</w:t>
      </w:r>
    </w:p>
    <w:bookmarkEnd w:id="39"/>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Келу себебі</w:t>
      </w:r>
    </w:p>
    <w:p>
      <w:pPr>
        <w:spacing w:after="0"/>
        <w:ind w:left="0"/>
        <w:jc w:val="both"/>
      </w:pPr>
      <w:r>
        <w:rPr>
          <w:rFonts w:ascii="Times New Roman"/>
          <w:b w:val="false"/>
          <w:i w:val="false"/>
          <w:color w:val="000000"/>
          <w:sz w:val="28"/>
        </w:rPr>
        <w:t>
      Минималды медициналық деректер:</w:t>
      </w:r>
    </w:p>
    <w:p>
      <w:pPr>
        <w:spacing w:after="0"/>
        <w:ind w:left="0"/>
        <w:jc w:val="both"/>
      </w:pPr>
      <w:r>
        <w:rPr>
          <w:rFonts w:ascii="Times New Roman"/>
          <w:b w:val="false"/>
          <w:i w:val="false"/>
          <w:color w:val="000000"/>
          <w:sz w:val="28"/>
        </w:rPr>
        <w:t>
      1. Қан тобы резус-фактор</w:t>
      </w:r>
    </w:p>
    <w:p>
      <w:pPr>
        <w:spacing w:after="0"/>
        <w:ind w:left="0"/>
        <w:jc w:val="both"/>
      </w:pPr>
      <w:r>
        <w:rPr>
          <w:rFonts w:ascii="Times New Roman"/>
          <w:b w:val="false"/>
          <w:i w:val="false"/>
          <w:color w:val="000000"/>
          <w:sz w:val="28"/>
        </w:rPr>
        <w:t>
      2. Аллергиялық реакциялар</w:t>
      </w:r>
    </w:p>
    <w:p>
      <w:pPr>
        <w:spacing w:after="0"/>
        <w:ind w:left="0"/>
        <w:jc w:val="both"/>
      </w:pPr>
      <w:r>
        <w:rPr>
          <w:rFonts w:ascii="Times New Roman"/>
          <w:b w:val="false"/>
          <w:i w:val="false"/>
          <w:color w:val="000000"/>
          <w:sz w:val="28"/>
        </w:rPr>
        <w:t>
      3. Науқастың физиологиялық жағдайы (жүктілік)</w:t>
      </w:r>
    </w:p>
    <w:p>
      <w:pPr>
        <w:spacing w:after="0"/>
        <w:ind w:left="0"/>
        <w:jc w:val="both"/>
      </w:pPr>
      <w:r>
        <w:rPr>
          <w:rFonts w:ascii="Times New Roman"/>
          <w:b w:val="false"/>
          <w:i w:val="false"/>
          <w:color w:val="000000"/>
          <w:sz w:val="28"/>
        </w:rPr>
        <w:t>
      4. Тұқым қуалайтын аурулар скринингіне (фенилкетонурия, туа біткен гипотиреоз, аудиологиялық скрининг) қан алу күні мен нәтижесі</w:t>
      </w:r>
    </w:p>
    <w:p>
      <w:pPr>
        <w:spacing w:after="0"/>
        <w:ind w:left="0"/>
        <w:jc w:val="both"/>
      </w:pPr>
      <w:r>
        <w:rPr>
          <w:rFonts w:ascii="Times New Roman"/>
          <w:b w:val="false"/>
          <w:i w:val="false"/>
          <w:color w:val="000000"/>
          <w:sz w:val="28"/>
        </w:rPr>
        <w:t>
      5. Зиянды әдеттер мен денсаулығы үшін тәуекелдер</w:t>
      </w:r>
    </w:p>
    <w:p>
      <w:pPr>
        <w:spacing w:after="0"/>
        <w:ind w:left="0"/>
        <w:jc w:val="both"/>
      </w:pPr>
      <w:r>
        <w:rPr>
          <w:rFonts w:ascii="Times New Roman"/>
          <w:b w:val="false"/>
          <w:i w:val="false"/>
          <w:color w:val="000000"/>
          <w:sz w:val="28"/>
        </w:rPr>
        <w:t>
      6. Алдын алу шаралары, соның ішінде алдын алу екпелері</w:t>
      </w:r>
    </w:p>
    <w:p>
      <w:pPr>
        <w:spacing w:after="0"/>
        <w:ind w:left="0"/>
        <w:jc w:val="both"/>
      </w:pPr>
      <w:r>
        <w:rPr>
          <w:rFonts w:ascii="Times New Roman"/>
          <w:b w:val="false"/>
          <w:i w:val="false"/>
          <w:color w:val="000000"/>
          <w:sz w:val="28"/>
        </w:rPr>
        <w:t>
      7.Аурулар тарихы мен бұзылыстары</w:t>
      </w:r>
    </w:p>
    <w:p>
      <w:pPr>
        <w:spacing w:after="0"/>
        <w:ind w:left="0"/>
        <w:jc w:val="both"/>
      </w:pPr>
      <w:r>
        <w:rPr>
          <w:rFonts w:ascii="Times New Roman"/>
          <w:b w:val="false"/>
          <w:i w:val="false"/>
          <w:color w:val="000000"/>
          <w:sz w:val="28"/>
        </w:rPr>
        <w:t>
      8. Ағымдағы денсаулықпен проблемалар тізімі</w:t>
      </w:r>
    </w:p>
    <w:p>
      <w:pPr>
        <w:spacing w:after="0"/>
        <w:ind w:left="0"/>
        <w:jc w:val="both"/>
      </w:pPr>
      <w:r>
        <w:rPr>
          <w:rFonts w:ascii="Times New Roman"/>
          <w:b w:val="false"/>
          <w:i w:val="false"/>
          <w:color w:val="000000"/>
          <w:sz w:val="28"/>
        </w:rPr>
        <w:t>
      9. Динамикалық бақылау</w:t>
      </w:r>
    </w:p>
    <w:p>
      <w:pPr>
        <w:spacing w:after="0"/>
        <w:ind w:left="0"/>
        <w:jc w:val="both"/>
      </w:pPr>
      <w:r>
        <w:rPr>
          <w:rFonts w:ascii="Times New Roman"/>
          <w:b w:val="false"/>
          <w:i w:val="false"/>
          <w:color w:val="000000"/>
          <w:sz w:val="28"/>
        </w:rPr>
        <w:t>
      10. Мүгедектік тобы</w:t>
      </w:r>
    </w:p>
    <w:p>
      <w:pPr>
        <w:spacing w:after="0"/>
        <w:ind w:left="0"/>
        <w:jc w:val="both"/>
      </w:pPr>
      <w:r>
        <w:rPr>
          <w:rFonts w:ascii="Times New Roman"/>
          <w:b w:val="false"/>
          <w:i w:val="false"/>
          <w:color w:val="000000"/>
          <w:sz w:val="28"/>
        </w:rPr>
        <w:t>
      11. Қазіргі кезде қабылдайтын дәрілік препараттар тізімі</w:t>
      </w:r>
    </w:p>
    <w:p>
      <w:pPr>
        <w:spacing w:after="0"/>
        <w:ind w:left="0"/>
        <w:jc w:val="both"/>
      </w:pPr>
      <w:r>
        <w:rPr>
          <w:rFonts w:ascii="Times New Roman"/>
          <w:b w:val="false"/>
          <w:i w:val="false"/>
          <w:color w:val="000000"/>
          <w:sz w:val="28"/>
        </w:rPr>
        <w:t>
      12. Антропометриялық өлшемдері</w:t>
      </w:r>
    </w:p>
    <w:p>
      <w:pPr>
        <w:spacing w:after="0"/>
        <w:ind w:left="0"/>
        <w:jc w:val="both"/>
      </w:pPr>
      <w:r>
        <w:rPr>
          <w:rFonts w:ascii="Times New Roman"/>
          <w:b w:val="false"/>
          <w:i w:val="false"/>
          <w:color w:val="000000"/>
          <w:sz w:val="28"/>
        </w:rPr>
        <w:t>
      13. Құлау қаупін бағалау</w:t>
      </w:r>
    </w:p>
    <w:p>
      <w:pPr>
        <w:spacing w:after="0"/>
        <w:ind w:left="0"/>
        <w:jc w:val="both"/>
      </w:pPr>
      <w:r>
        <w:rPr>
          <w:rFonts w:ascii="Times New Roman"/>
          <w:b w:val="false"/>
          <w:i w:val="false"/>
          <w:color w:val="000000"/>
          <w:sz w:val="28"/>
        </w:rPr>
        <w:t>
      14. Ауырсыну сезімін бағалау</w:t>
      </w:r>
    </w:p>
    <w:p>
      <w:pPr>
        <w:spacing w:after="0"/>
        <w:ind w:left="0"/>
        <w:jc w:val="both"/>
      </w:pPr>
      <w:r>
        <w:rPr>
          <w:rFonts w:ascii="Times New Roman"/>
          <w:b w:val="false"/>
          <w:i w:val="false"/>
          <w:color w:val="000000"/>
          <w:sz w:val="28"/>
        </w:rPr>
        <w:t>
      15. Байланыс менеджменті (қарым-қатынас тілі, өмір сүру жағдайлары)</w:t>
      </w:r>
    </w:p>
    <w:p>
      <w:pPr>
        <w:spacing w:after="0"/>
        <w:ind w:left="0"/>
        <w:jc w:val="both"/>
      </w:pPr>
      <w:r>
        <w:rPr>
          <w:rFonts w:ascii="Times New Roman"/>
          <w:b w:val="false"/>
          <w:i w:val="false"/>
          <w:color w:val="000000"/>
          <w:sz w:val="28"/>
        </w:rPr>
        <w:t>
      16. Науқастың нұсқамалығы</w:t>
      </w:r>
    </w:p>
    <w:p>
      <w:pPr>
        <w:spacing w:after="0"/>
        <w:ind w:left="0"/>
        <w:jc w:val="both"/>
      </w:pPr>
      <w:r>
        <w:rPr>
          <w:rFonts w:ascii="Times New Roman"/>
          <w:b w:val="false"/>
          <w:i w:val="false"/>
          <w:color w:val="000000"/>
          <w:sz w:val="28"/>
        </w:rPr>
        <w:t>
      Дәрігердің идентфикаторы, Т.А.Ә. (болған жағдайда)</w:t>
      </w:r>
    </w:p>
    <w:p>
      <w:pPr>
        <w:spacing w:after="0"/>
        <w:ind w:left="0"/>
        <w:jc w:val="both"/>
      </w:pPr>
      <w:r>
        <w:rPr>
          <w:rFonts w:ascii="Times New Roman"/>
          <w:b w:val="false"/>
          <w:i w:val="false"/>
          <w:color w:val="000000"/>
          <w:sz w:val="28"/>
        </w:rPr>
        <w:t>
      Мейіргердің идентфикаторы, Т.А.Ә. (болған жағдайда)</w:t>
      </w:r>
    </w:p>
    <w:p>
      <w:pPr>
        <w:spacing w:after="0"/>
        <w:ind w:left="0"/>
        <w:jc w:val="both"/>
      </w:pPr>
      <w:r>
        <w:rPr>
          <w:rFonts w:ascii="Times New Roman"/>
          <w:b w:val="false"/>
          <w:i w:val="false"/>
          <w:color w:val="000000"/>
          <w:sz w:val="28"/>
        </w:rPr>
        <w:t>
      Алғашқы медициналық-санитариялық ұйымдарда отбасы мен жеке жұмыс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4"/>
        <w:gridCol w:w="784"/>
        <w:gridCol w:w="5441"/>
        <w:gridCol w:w="466"/>
        <w:gridCol w:w="1126"/>
        <w:gridCol w:w="369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Учаске</w:t>
            </w:r>
            <w:r>
              <w:br/>
            </w:r>
            <w:r>
              <w:rPr>
                <w:rFonts w:ascii="Times New Roman"/>
                <w:b w:val="false"/>
                <w:i w:val="false"/>
                <w:color w:val="000000"/>
                <w:sz w:val="20"/>
              </w:rPr>
              <w:t>
______________________</w:t>
            </w:r>
            <w:r>
              <w:br/>
            </w:r>
            <w:r>
              <w:rPr>
                <w:rFonts w:ascii="Times New Roman"/>
                <w:b w:val="false"/>
                <w:i w:val="false"/>
                <w:color w:val="000000"/>
                <w:sz w:val="20"/>
              </w:rPr>
              <w:t>
бала және отбасы туралы ақпаратты жіберген мейіргердің ТАӘ (болған жағдайда) ______________________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Отбасымен бірге жұмыс істейтін әлеуметтік қызметкерлердің ТАӘ (болған жағдайда) </w:t>
            </w:r>
            <w:r>
              <w:br/>
            </w:r>
            <w:r>
              <w:rPr>
                <w:rFonts w:ascii="Times New Roman"/>
                <w:b w:val="false"/>
                <w:i w:val="false"/>
                <w:color w:val="000000"/>
                <w:sz w:val="20"/>
              </w:rPr>
              <w:t>
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басталу күні:</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аяқталу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тұрғылықты мекенжайы:</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жеке деректері (балалар):</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есімі</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(немесе күтілетін туған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 қоса алғанда, отбасын дамытуды жоспарлау процесіне тартылған (ата-аналар/қамқоршылар, туыстар, басқа да отбасы мүшелері және т.б.) отбасы мүшелері: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Балаға кім болып келеді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 дамытуды жоспарлау процесіне тартылған мемлекеттік органдардың, ҮЕҰ, жергілікті әлеуметтік қызметтердің және т.б. өкілдері: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1 қосымша парақ</w:t>
            </w:r>
          </w:p>
        </w:tc>
      </w:tr>
    </w:tbl>
    <w:p>
      <w:pPr>
        <w:spacing w:after="0"/>
        <w:ind w:left="0"/>
        <w:jc w:val="both"/>
      </w:pPr>
      <w:r>
        <w:rPr>
          <w:rFonts w:ascii="Times New Roman"/>
          <w:b w:val="false"/>
          <w:i w:val="false"/>
          <w:color w:val="000000"/>
          <w:sz w:val="28"/>
        </w:rPr>
        <w:t>
      Жаңа туған нәрестенің үйдегі патронажы</w:t>
      </w:r>
    </w:p>
    <w:p>
      <w:pPr>
        <w:spacing w:after="0"/>
        <w:ind w:left="0"/>
        <w:jc w:val="both"/>
      </w:pPr>
      <w:r>
        <w:rPr>
          <w:rFonts w:ascii="Times New Roman"/>
          <w:b w:val="false"/>
          <w:i w:val="false"/>
          <w:color w:val="000000"/>
          <w:sz w:val="28"/>
        </w:rPr>
        <w:t>
      Тексеріп-қарау міндеттері:</w:t>
      </w:r>
    </w:p>
    <w:p>
      <w:pPr>
        <w:spacing w:after="0"/>
        <w:ind w:left="0"/>
        <w:jc w:val="both"/>
      </w:pPr>
      <w:r>
        <w:rPr>
          <w:rFonts w:ascii="Times New Roman"/>
          <w:b w:val="false"/>
          <w:i w:val="false"/>
          <w:color w:val="000000"/>
          <w:sz w:val="28"/>
        </w:rPr>
        <w:t>
      1. Қалыпты бейімделу бойынша ұсыныстар беру</w:t>
      </w:r>
    </w:p>
    <w:p>
      <w:pPr>
        <w:spacing w:after="0"/>
        <w:ind w:left="0"/>
        <w:jc w:val="both"/>
      </w:pPr>
      <w:r>
        <w:rPr>
          <w:rFonts w:ascii="Times New Roman"/>
          <w:b w:val="false"/>
          <w:i w:val="false"/>
          <w:color w:val="000000"/>
          <w:sz w:val="28"/>
        </w:rPr>
        <w:t>
      2. Қауіпті симптомдардың болуын тексеру</w:t>
      </w:r>
    </w:p>
    <w:p>
      <w:pPr>
        <w:spacing w:after="0"/>
        <w:ind w:left="0"/>
        <w:jc w:val="both"/>
      </w:pPr>
      <w:r>
        <w:rPr>
          <w:rFonts w:ascii="Times New Roman"/>
          <w:b w:val="false"/>
          <w:i w:val="false"/>
          <w:color w:val="000000"/>
          <w:sz w:val="28"/>
        </w:rPr>
        <w:t>
      3. Бойы мен дамуын бағалау</w:t>
      </w:r>
    </w:p>
    <w:p>
      <w:pPr>
        <w:spacing w:after="0"/>
        <w:ind w:left="0"/>
        <w:jc w:val="both"/>
      </w:pPr>
      <w:r>
        <w:rPr>
          <w:rFonts w:ascii="Times New Roman"/>
          <w:b w:val="false"/>
          <w:i w:val="false"/>
          <w:color w:val="000000"/>
          <w:sz w:val="28"/>
        </w:rPr>
        <w:t>
      4. Туа біткен даму ақаулардың бар-жоғын тексеру</w:t>
      </w:r>
    </w:p>
    <w:p>
      <w:pPr>
        <w:spacing w:after="0"/>
        <w:ind w:left="0"/>
        <w:jc w:val="both"/>
      </w:pPr>
      <w:r>
        <w:rPr>
          <w:rFonts w:ascii="Times New Roman"/>
          <w:b w:val="false"/>
          <w:i w:val="false"/>
          <w:color w:val="000000"/>
          <w:sz w:val="28"/>
        </w:rPr>
        <w:t>
      Тексеріп-қаралу күні</w:t>
      </w:r>
    </w:p>
    <w:p>
      <w:pPr>
        <w:spacing w:after="0"/>
        <w:ind w:left="0"/>
        <w:jc w:val="both"/>
      </w:pPr>
      <w:r>
        <w:rPr>
          <w:rFonts w:ascii="Times New Roman"/>
          <w:b w:val="false"/>
          <w:i w:val="false"/>
          <w:color w:val="000000"/>
          <w:sz w:val="28"/>
        </w:rPr>
        <w:t xml:space="preserve">
      Жасы: </w:t>
      </w:r>
    </w:p>
    <w:p>
      <w:pPr>
        <w:spacing w:after="0"/>
        <w:ind w:left="0"/>
        <w:jc w:val="both"/>
      </w:pPr>
      <w:r>
        <w:rPr>
          <w:rFonts w:ascii="Times New Roman"/>
          <w:b w:val="false"/>
          <w:i w:val="false"/>
          <w:color w:val="000000"/>
          <w:sz w:val="28"/>
        </w:rPr>
        <w:t xml:space="preserve">
      Дене қызуы </w:t>
      </w:r>
    </w:p>
    <w:p>
      <w:pPr>
        <w:spacing w:after="0"/>
        <w:ind w:left="0"/>
        <w:jc w:val="both"/>
      </w:pPr>
      <w:r>
        <w:rPr>
          <w:rFonts w:ascii="Times New Roman"/>
          <w:b w:val="false"/>
          <w:i w:val="false"/>
          <w:color w:val="000000"/>
          <w:sz w:val="28"/>
        </w:rPr>
        <w:t>
      Туғандағы:</w:t>
      </w:r>
    </w:p>
    <w:p>
      <w:pPr>
        <w:spacing w:after="0"/>
        <w:ind w:left="0"/>
        <w:jc w:val="both"/>
      </w:pPr>
      <w:r>
        <w:rPr>
          <w:rFonts w:ascii="Times New Roman"/>
          <w:b w:val="false"/>
          <w:i w:val="false"/>
          <w:color w:val="000000"/>
          <w:sz w:val="28"/>
        </w:rPr>
        <w:t xml:space="preserve">
      Дене салмағы: кг </w:t>
      </w:r>
    </w:p>
    <w:p>
      <w:pPr>
        <w:spacing w:after="0"/>
        <w:ind w:left="0"/>
        <w:jc w:val="both"/>
      </w:pPr>
      <w:r>
        <w:rPr>
          <w:rFonts w:ascii="Times New Roman"/>
          <w:b w:val="false"/>
          <w:i w:val="false"/>
          <w:color w:val="000000"/>
          <w:sz w:val="28"/>
        </w:rPr>
        <w:t>
      Бойы см</w:t>
      </w:r>
    </w:p>
    <w:p>
      <w:pPr>
        <w:spacing w:after="0"/>
        <w:ind w:left="0"/>
        <w:jc w:val="both"/>
      </w:pPr>
      <w:r>
        <w:rPr>
          <w:rFonts w:ascii="Times New Roman"/>
          <w:b w:val="false"/>
          <w:i w:val="false"/>
          <w:color w:val="000000"/>
          <w:sz w:val="28"/>
        </w:rPr>
        <w:t xml:space="preserve">
      ДСИ </w:t>
      </w:r>
    </w:p>
    <w:p>
      <w:pPr>
        <w:spacing w:after="0"/>
        <w:ind w:left="0"/>
        <w:jc w:val="both"/>
      </w:pPr>
      <w:r>
        <w:rPr>
          <w:rFonts w:ascii="Times New Roman"/>
          <w:b w:val="false"/>
          <w:i w:val="false"/>
          <w:color w:val="000000"/>
          <w:sz w:val="28"/>
        </w:rPr>
        <w:t>
      Басының шеңбері см</w:t>
      </w:r>
    </w:p>
    <w:p>
      <w:pPr>
        <w:spacing w:after="0"/>
        <w:ind w:left="0"/>
        <w:jc w:val="both"/>
      </w:pPr>
      <w:r>
        <w:rPr>
          <w:rFonts w:ascii="Times New Roman"/>
          <w:b w:val="false"/>
          <w:i w:val="false"/>
          <w:color w:val="000000"/>
          <w:sz w:val="28"/>
        </w:rPr>
        <w:t xml:space="preserve">
      Анасының шағымы: </w:t>
      </w:r>
    </w:p>
    <w:p>
      <w:pPr>
        <w:spacing w:after="0"/>
        <w:ind w:left="0"/>
        <w:jc w:val="both"/>
      </w:pPr>
      <w:r>
        <w:rPr>
          <w:rFonts w:ascii="Times New Roman"/>
          <w:b w:val="false"/>
          <w:i w:val="false"/>
          <w:color w:val="000000"/>
          <w:sz w:val="28"/>
        </w:rPr>
        <w:t>
      Қауіпті себебін бағалаңыз</w:t>
      </w:r>
    </w:p>
    <w:p>
      <w:pPr>
        <w:spacing w:after="0"/>
        <w:ind w:left="0"/>
        <w:jc w:val="both"/>
      </w:pPr>
      <w:r>
        <w:rPr>
          <w:rFonts w:ascii="Times New Roman"/>
          <w:b w:val="false"/>
          <w:i w:val="false"/>
          <w:color w:val="000000"/>
          <w:sz w:val="28"/>
        </w:rPr>
        <w:t xml:space="preserve">
      Сыртартқы </w:t>
      </w:r>
    </w:p>
    <w:p>
      <w:pPr>
        <w:spacing w:after="0"/>
        <w:ind w:left="0"/>
        <w:jc w:val="both"/>
      </w:pPr>
      <w:r>
        <w:rPr>
          <w:rFonts w:ascii="Times New Roman"/>
          <w:b w:val="false"/>
          <w:i w:val="false"/>
          <w:color w:val="000000"/>
          <w:sz w:val="28"/>
        </w:rPr>
        <w:t xml:space="preserve">
      Ауыр сыртартқы: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 сүйек – ми нервтерінің қызметін бағалаңыз (тілдің қозғалысы, көздің қозғалысы, жұту рефлекстің болуы); </w:t>
      </w:r>
    </w:p>
    <w:p>
      <w:pPr>
        <w:spacing w:after="0"/>
        <w:ind w:left="0"/>
        <w:jc w:val="both"/>
      </w:pPr>
      <w:r>
        <w:rPr>
          <w:rFonts w:ascii="Times New Roman"/>
          <w:b w:val="false"/>
          <w:i w:val="false"/>
          <w:color w:val="000000"/>
          <w:sz w:val="28"/>
        </w:rPr>
        <w:t>
      Рефлекстерді тексеріңіз (симметриялық болуы қажет): іздеу; ему;</w:t>
      </w:r>
    </w:p>
    <w:p>
      <w:pPr>
        <w:spacing w:after="0"/>
        <w:ind w:left="0"/>
        <w:jc w:val="both"/>
      </w:pPr>
      <w:r>
        <w:rPr>
          <w:rFonts w:ascii="Times New Roman"/>
          <w:b w:val="false"/>
          <w:i w:val="false"/>
          <w:color w:val="000000"/>
          <w:sz w:val="28"/>
        </w:rPr>
        <w:t>
      ұстау; Моро; автоматтандырылған жүру;</w:t>
      </w:r>
    </w:p>
    <w:p>
      <w:pPr>
        <w:spacing w:after="0"/>
        <w:ind w:left="0"/>
        <w:jc w:val="both"/>
      </w:pPr>
      <w:r>
        <w:rPr>
          <w:rFonts w:ascii="Times New Roman"/>
          <w:b w:val="false"/>
          <w:i w:val="false"/>
          <w:color w:val="000000"/>
          <w:sz w:val="28"/>
        </w:rPr>
        <w:t>
      Бетін тексеріп-қарау: (симметриялығы, дизморфизм белгілері, көз қарашығының жарыққа реакциясы, мөлдірқабықтың көлемі, пішіні, жағдайы)</w:t>
      </w:r>
    </w:p>
    <w:p>
      <w:pPr>
        <w:spacing w:after="0"/>
        <w:ind w:left="0"/>
        <w:jc w:val="both"/>
      </w:pPr>
      <w:r>
        <w:rPr>
          <w:rFonts w:ascii="Times New Roman"/>
          <w:b w:val="false"/>
          <w:i w:val="false"/>
          <w:color w:val="000000"/>
          <w:sz w:val="28"/>
        </w:rPr>
        <w:t>
      Тері: (қалыпты, қызғылт немесе өте қызғылт)</w:t>
      </w:r>
    </w:p>
    <w:p>
      <w:pPr>
        <w:spacing w:after="0"/>
        <w:ind w:left="0"/>
        <w:jc w:val="both"/>
      </w:pPr>
      <w:r>
        <w:rPr>
          <w:rFonts w:ascii="Times New Roman"/>
          <w:b w:val="false"/>
          <w:i w:val="false"/>
          <w:color w:val="000000"/>
          <w:sz w:val="28"/>
        </w:rPr>
        <w:t>
      Ауыз қуысының шырышы ________ конъюнктивалар ______________</w:t>
      </w:r>
    </w:p>
    <w:p>
      <w:pPr>
        <w:spacing w:after="0"/>
        <w:ind w:left="0"/>
        <w:jc w:val="both"/>
      </w:pPr>
      <w:r>
        <w:rPr>
          <w:rFonts w:ascii="Times New Roman"/>
          <w:b w:val="false"/>
          <w:i w:val="false"/>
          <w:color w:val="000000"/>
          <w:sz w:val="28"/>
        </w:rPr>
        <w:t>
      Бұлшық ет тонусы _______________________________ (аяқ-қолдың қалыпты гипертонусы және дене мен мойынның гипотонусы; баланың аяқ-қолы бүктеліп, денесіне қысылған, қолы жұдырыққа түйілген "флексорлық қалып")Видимые врожденные пороки</w:t>
      </w:r>
    </w:p>
    <w:p>
      <w:pPr>
        <w:spacing w:after="0"/>
        <w:ind w:left="0"/>
        <w:jc w:val="both"/>
      </w:pPr>
      <w:r>
        <w:rPr>
          <w:rFonts w:ascii="Times New Roman"/>
          <w:b w:val="false"/>
          <w:i w:val="false"/>
          <w:color w:val="000000"/>
          <w:sz w:val="28"/>
        </w:rPr>
        <w:t>
      Сүйек жүйесі______________________________________________________________</w:t>
      </w:r>
    </w:p>
    <w:p>
      <w:pPr>
        <w:spacing w:after="0"/>
        <w:ind w:left="0"/>
        <w:jc w:val="both"/>
      </w:pPr>
      <w:r>
        <w:rPr>
          <w:rFonts w:ascii="Times New Roman"/>
          <w:b w:val="false"/>
          <w:i w:val="false"/>
          <w:color w:val="000000"/>
          <w:sz w:val="28"/>
        </w:rPr>
        <w:t>
      Бас пішіні _____________________жігі ________________________________________</w:t>
      </w:r>
    </w:p>
    <w:p>
      <w:pPr>
        <w:spacing w:after="0"/>
        <w:ind w:left="0"/>
        <w:jc w:val="both"/>
      </w:pPr>
      <w:r>
        <w:rPr>
          <w:rFonts w:ascii="Times New Roman"/>
          <w:b w:val="false"/>
          <w:i w:val="false"/>
          <w:color w:val="000000"/>
          <w:sz w:val="28"/>
        </w:rPr>
        <w:t xml:space="preserve">
      Үлкен еңбегі____________________ </w:t>
      </w:r>
    </w:p>
    <w:p>
      <w:pPr>
        <w:spacing w:after="0"/>
        <w:ind w:left="0"/>
        <w:jc w:val="both"/>
      </w:pPr>
      <w:r>
        <w:rPr>
          <w:rFonts w:ascii="Times New Roman"/>
          <w:b w:val="false"/>
          <w:i w:val="false"/>
          <w:color w:val="000000"/>
          <w:sz w:val="28"/>
        </w:rPr>
        <w:t>
      кіші еңбегі___________________________</w:t>
      </w:r>
    </w:p>
    <w:p>
      <w:pPr>
        <w:spacing w:after="0"/>
        <w:ind w:left="0"/>
        <w:jc w:val="both"/>
      </w:pPr>
      <w:r>
        <w:rPr>
          <w:rFonts w:ascii="Times New Roman"/>
          <w:b w:val="false"/>
          <w:i w:val="false"/>
          <w:color w:val="000000"/>
          <w:sz w:val="28"/>
        </w:rPr>
        <w:t xml:space="preserve">
      Буынды бағалаңыз: ___________________________________ </w:t>
      </w:r>
    </w:p>
    <w:p>
      <w:pPr>
        <w:spacing w:after="0"/>
        <w:ind w:left="0"/>
        <w:jc w:val="both"/>
      </w:pPr>
      <w:r>
        <w:rPr>
          <w:rFonts w:ascii="Times New Roman"/>
          <w:b w:val="false"/>
          <w:i w:val="false"/>
          <w:color w:val="000000"/>
          <w:sz w:val="28"/>
        </w:rPr>
        <w:t xml:space="preserve">
      (қозғалысы, көлемі, симметриялығы, иық өрімінің зақымдалуын, бұғананың сынуын; </w:t>
      </w:r>
    </w:p>
    <w:p>
      <w:pPr>
        <w:spacing w:after="0"/>
        <w:ind w:left="0"/>
        <w:jc w:val="both"/>
      </w:pPr>
      <w:r>
        <w:rPr>
          <w:rFonts w:ascii="Times New Roman"/>
          <w:b w:val="false"/>
          <w:i w:val="false"/>
          <w:color w:val="000000"/>
          <w:sz w:val="28"/>
        </w:rPr>
        <w:t>
      жамбастың туа біткен шығуын, табанның деформациясын тексеру)</w:t>
      </w:r>
    </w:p>
    <w:p>
      <w:pPr>
        <w:spacing w:after="0"/>
        <w:ind w:left="0"/>
        <w:jc w:val="both"/>
      </w:pPr>
      <w:r>
        <w:rPr>
          <w:rFonts w:ascii="Times New Roman"/>
          <w:b w:val="false"/>
          <w:i w:val="false"/>
          <w:color w:val="000000"/>
          <w:sz w:val="28"/>
        </w:rPr>
        <w:t xml:space="preserve">
      Тыныс алу органдары: _____________________________________ </w:t>
      </w:r>
    </w:p>
    <w:p>
      <w:pPr>
        <w:spacing w:after="0"/>
        <w:ind w:left="0"/>
        <w:jc w:val="both"/>
      </w:pPr>
      <w:r>
        <w:rPr>
          <w:rFonts w:ascii="Times New Roman"/>
          <w:b w:val="false"/>
          <w:i w:val="false"/>
          <w:color w:val="000000"/>
          <w:sz w:val="28"/>
        </w:rPr>
        <w:t xml:space="preserve">
      Тыныс алу жиілігі - болған жағдайда (ТЖ) _____________ (30-60/мин қалыпты) Жүрек-тамыр жүйесі - болған жағдайда (ЖТЖ) органдары: жүрек жиырылуының жиілігі_____________ (100/мин астам, қалыпты); Жүрек ырғағы________________________; </w:t>
      </w:r>
    </w:p>
    <w:p>
      <w:pPr>
        <w:spacing w:after="0"/>
        <w:ind w:left="0"/>
        <w:jc w:val="both"/>
      </w:pPr>
      <w:r>
        <w:rPr>
          <w:rFonts w:ascii="Times New Roman"/>
          <w:b w:val="false"/>
          <w:i w:val="false"/>
          <w:color w:val="000000"/>
          <w:sz w:val="28"/>
        </w:rPr>
        <w:t xml:space="preserve">
      Жүрек шуылы_______________; Жамбас пульсын пальпациялау _______________________ (қалыптысы екі жақтан симметриялысы) </w:t>
      </w:r>
    </w:p>
    <w:p>
      <w:pPr>
        <w:spacing w:after="0"/>
        <w:ind w:left="0"/>
        <w:jc w:val="both"/>
      </w:pPr>
      <w:r>
        <w:rPr>
          <w:rFonts w:ascii="Times New Roman"/>
          <w:b w:val="false"/>
          <w:i w:val="false"/>
          <w:color w:val="000000"/>
          <w:sz w:val="28"/>
        </w:rPr>
        <w:t>
      Асқорыту органдары: іш ____________бауыр ____________ көкбауыр ______</w:t>
      </w:r>
    </w:p>
    <w:p>
      <w:pPr>
        <w:spacing w:after="0"/>
        <w:ind w:left="0"/>
        <w:jc w:val="both"/>
      </w:pPr>
      <w:r>
        <w:rPr>
          <w:rFonts w:ascii="Times New Roman"/>
          <w:b w:val="false"/>
          <w:i w:val="false"/>
          <w:color w:val="000000"/>
          <w:sz w:val="28"/>
        </w:rPr>
        <w:t>
      Жыныс органдары (жарықтар, қос жыныстық белгілері) ____________________ Кіндік_______________________________________________________ (кіндік қалдығы туғаннан кейін бірінші тәулікте түсе бастап, құрғайды және таза ұстаған жағдайда 7-10 күннен кейін түседі, егер тазалықта болса қосымша өңдеуді қажет етпейді)</w:t>
      </w:r>
    </w:p>
    <w:p>
      <w:pPr>
        <w:spacing w:after="0"/>
        <w:ind w:left="0"/>
        <w:jc w:val="both"/>
      </w:pPr>
      <w:r>
        <w:rPr>
          <w:rFonts w:ascii="Times New Roman"/>
          <w:b w:val="false"/>
          <w:i w:val="false"/>
          <w:color w:val="000000"/>
          <w:sz w:val="28"/>
        </w:rPr>
        <w:t xml:space="preserve">
      Несеп шығару _________________ (қалыптысы дұрыс емізу кезінде 6 реттен кем емес жиілікте); </w:t>
      </w:r>
    </w:p>
    <w:p>
      <w:pPr>
        <w:spacing w:after="0"/>
        <w:ind w:left="0"/>
        <w:jc w:val="both"/>
      </w:pPr>
      <w:r>
        <w:rPr>
          <w:rFonts w:ascii="Times New Roman"/>
          <w:b w:val="false"/>
          <w:i w:val="false"/>
          <w:color w:val="000000"/>
          <w:sz w:val="28"/>
        </w:rPr>
        <w:t>
      Нәжіс______________________ (қалыптысы сарғыш, ботқа тәрізді, қышқыл иісі бар)</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xml:space="preserve">
      • Тамақтандыруда қиындық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Бала емшек емеді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xml:space="preserve">
      • Түнде емшек бересіз бе?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Бала басқа тамақ немесе сұйықтық ішеді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иә болса, тәулігіне жиілігі қанша рет?____________ және тамақты немен</w:t>
      </w:r>
    </w:p>
    <w:p>
      <w:pPr>
        <w:spacing w:after="0"/>
        <w:ind w:left="0"/>
        <w:jc w:val="both"/>
      </w:pPr>
      <w:r>
        <w:rPr>
          <w:rFonts w:ascii="Times New Roman"/>
          <w:b w:val="false"/>
          <w:i w:val="false"/>
          <w:color w:val="000000"/>
          <w:sz w:val="28"/>
        </w:rPr>
        <w:t>
      бересіз, бөтелкемен ______, кесемен және қасықпен ______</w:t>
      </w:r>
    </w:p>
    <w:p>
      <w:pPr>
        <w:spacing w:after="0"/>
        <w:ind w:left="0"/>
        <w:jc w:val="both"/>
      </w:pPr>
      <w:r>
        <w:rPr>
          <w:rFonts w:ascii="Times New Roman"/>
          <w:b w:val="false"/>
          <w:i w:val="false"/>
          <w:color w:val="000000"/>
          <w:sz w:val="28"/>
        </w:rPr>
        <w:t>
      Егер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Емшекпен емізуді бағалаңыз:</w:t>
      </w:r>
    </w:p>
    <w:p>
      <w:pPr>
        <w:spacing w:after="0"/>
        <w:ind w:left="0"/>
        <w:jc w:val="both"/>
      </w:pPr>
      <w:r>
        <w:rPr>
          <w:rFonts w:ascii="Times New Roman"/>
          <w:b w:val="false"/>
          <w:i w:val="false"/>
          <w:color w:val="000000"/>
          <w:sz w:val="28"/>
        </w:rPr>
        <w:t>
      Нәресте соңғы сағатта емшекпен емізілді ме?</w:t>
      </w:r>
    </w:p>
    <w:p>
      <w:pPr>
        <w:spacing w:after="0"/>
        <w:ind w:left="0"/>
        <w:jc w:val="both"/>
      </w:pPr>
      <w:r>
        <w:rPr>
          <w:rFonts w:ascii="Times New Roman"/>
          <w:b w:val="false"/>
          <w:i w:val="false"/>
          <w:color w:val="000000"/>
          <w:sz w:val="28"/>
        </w:rPr>
        <w:t>
      Егер нәресте соңғы сағатта емізілмесе, анасын нәрестені емізуді сұраңыз. Емізуді 4 минут бойы бақылаңыз.</w:t>
      </w:r>
    </w:p>
    <w:p>
      <w:pPr>
        <w:spacing w:after="0"/>
        <w:ind w:left="0"/>
        <w:jc w:val="both"/>
      </w:pPr>
      <w:r>
        <w:rPr>
          <w:rFonts w:ascii="Times New Roman"/>
          <w:b w:val="false"/>
          <w:i w:val="false"/>
          <w:color w:val="000000"/>
          <w:sz w:val="28"/>
        </w:rPr>
        <w:t>
      • Бала емшекті еме алады ма? Тексеру үшін мыналарға қараңыз:</w:t>
      </w:r>
    </w:p>
    <w:p>
      <w:pPr>
        <w:spacing w:after="0"/>
        <w:ind w:left="0"/>
        <w:jc w:val="both"/>
      </w:pPr>
      <w:r>
        <w:rPr>
          <w:rFonts w:ascii="Times New Roman"/>
          <w:b w:val="false"/>
          <w:i w:val="false"/>
          <w:color w:val="000000"/>
          <w:sz w:val="28"/>
        </w:rPr>
        <w:t xml:space="preserve">
      - Иегі емшекке тиеді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Аузы кең ашылған</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Астынғы еріні сыртқа айналдырылған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Ареола ауыздың астынан емес, үстінен білінеді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Нәресте жақсы емеді ме? (үзіліспен баяу терең ему)</w:t>
      </w:r>
    </w:p>
    <w:p>
      <w:pPr>
        <w:spacing w:after="0"/>
        <w:ind w:left="0"/>
        <w:jc w:val="both"/>
      </w:pPr>
      <w:r>
        <w:rPr>
          <w:rFonts w:ascii="Times New Roman"/>
          <w:b w:val="false"/>
          <w:i w:val="false"/>
          <w:color w:val="000000"/>
          <w:sz w:val="28"/>
        </w:rPr>
        <w:t xml:space="preserve">
      • Аузында ойық жара немесе ақтаңдақтарды (уылу) іздеңіз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Даму мақсатында күтімді бағалаңыз</w:t>
      </w:r>
    </w:p>
    <w:p>
      <w:pPr>
        <w:spacing w:after="0"/>
        <w:ind w:left="0"/>
        <w:jc w:val="both"/>
      </w:pPr>
      <w:r>
        <w:rPr>
          <w:rFonts w:ascii="Times New Roman"/>
          <w:b w:val="false"/>
          <w:i w:val="false"/>
          <w:color w:val="000000"/>
          <w:sz w:val="28"/>
        </w:rPr>
        <w:t>
      • Балаңызбен қалай ойнайсыз?</w:t>
      </w:r>
    </w:p>
    <w:p>
      <w:pPr>
        <w:spacing w:after="0"/>
        <w:ind w:left="0"/>
        <w:jc w:val="both"/>
      </w:pPr>
      <w:r>
        <w:rPr>
          <w:rFonts w:ascii="Times New Roman"/>
          <w:b w:val="false"/>
          <w:i w:val="false"/>
          <w:color w:val="000000"/>
          <w:sz w:val="28"/>
        </w:rPr>
        <w:t>
      • Балаңызбен қалай сөйлесесіз?</w:t>
      </w:r>
    </w:p>
    <w:p>
      <w:pPr>
        <w:spacing w:after="0"/>
        <w:ind w:left="0"/>
        <w:jc w:val="both"/>
      </w:pPr>
      <w:r>
        <w:rPr>
          <w:rFonts w:ascii="Times New Roman"/>
          <w:b w:val="false"/>
          <w:i w:val="false"/>
          <w:color w:val="000000"/>
          <w:sz w:val="28"/>
        </w:rPr>
        <w:t>
       Даму проблемалары</w:t>
      </w:r>
    </w:p>
    <w:p>
      <w:pPr>
        <w:spacing w:after="0"/>
        <w:ind w:left="0"/>
        <w:jc w:val="both"/>
      </w:pPr>
      <w:r>
        <w:rPr>
          <w:rFonts w:ascii="Times New Roman"/>
          <w:b w:val="false"/>
          <w:i w:val="false"/>
          <w:color w:val="000000"/>
          <w:sz w:val="28"/>
        </w:rPr>
        <w:t>
      Нәрестенің екпе жағдайын тексеріңіз:</w:t>
      </w:r>
    </w:p>
    <w:p>
      <w:pPr>
        <w:spacing w:after="0"/>
        <w:ind w:left="0"/>
        <w:jc w:val="both"/>
      </w:pPr>
      <w:r>
        <w:rPr>
          <w:rFonts w:ascii="Times New Roman"/>
          <w:b w:val="false"/>
          <w:i w:val="false"/>
          <w:color w:val="000000"/>
          <w:sz w:val="28"/>
        </w:rPr>
        <w:t>
      Баланың бүгін алатын екпесін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В гепатиті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БЦЖ__________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Келесі екпеге келу күні </w:t>
      </w:r>
    </w:p>
    <w:p>
      <w:pPr>
        <w:spacing w:after="0"/>
        <w:ind w:left="0"/>
        <w:jc w:val="both"/>
      </w:pPr>
      <w:r>
        <w:rPr>
          <w:rFonts w:ascii="Times New Roman"/>
          <w:b w:val="false"/>
          <w:i w:val="false"/>
          <w:color w:val="000000"/>
          <w:sz w:val="28"/>
        </w:rPr>
        <w:t>
      Күту бағасы: баланың бесігі, күту заттары, киімінің болуы</w:t>
      </w:r>
    </w:p>
    <w:p>
      <w:pPr>
        <w:spacing w:after="0"/>
        <w:ind w:left="0"/>
        <w:jc w:val="both"/>
      </w:pPr>
      <w:r>
        <w:rPr>
          <w:rFonts w:ascii="Times New Roman"/>
          <w:b w:val="false"/>
          <w:i w:val="false"/>
          <w:color w:val="000000"/>
          <w:sz w:val="28"/>
        </w:rPr>
        <w:t>
      Жайдың гигиенасы (сумен жинау жиілігі, бөлмеде шылым шегу, жарық, жылы, t-22 оС төмен емес жай)</w:t>
      </w:r>
    </w:p>
    <w:p>
      <w:pPr>
        <w:spacing w:after="0"/>
        <w:ind w:left="0"/>
        <w:jc w:val="both"/>
      </w:pPr>
      <w:r>
        <w:rPr>
          <w:rFonts w:ascii="Times New Roman"/>
          <w:b w:val="false"/>
          <w:i w:val="false"/>
          <w:color w:val="000000"/>
          <w:sz w:val="28"/>
        </w:rPr>
        <w:t>
      Баланың гигиенасы</w:t>
      </w:r>
    </w:p>
    <w:p>
      <w:pPr>
        <w:spacing w:after="0"/>
        <w:ind w:left="0"/>
        <w:jc w:val="both"/>
      </w:pPr>
      <w:r>
        <w:rPr>
          <w:rFonts w:ascii="Times New Roman"/>
          <w:b w:val="false"/>
          <w:i w:val="false"/>
          <w:color w:val="000000"/>
          <w:sz w:val="28"/>
        </w:rPr>
        <w:t>
      Күту проблемалары</w:t>
      </w:r>
    </w:p>
    <w:p>
      <w:pPr>
        <w:spacing w:after="0"/>
        <w:ind w:left="0"/>
        <w:jc w:val="both"/>
      </w:pPr>
      <w:r>
        <w:rPr>
          <w:rFonts w:ascii="Times New Roman"/>
          <w:b w:val="false"/>
          <w:i w:val="false"/>
          <w:color w:val="000000"/>
          <w:sz w:val="28"/>
        </w:rPr>
        <w:t>
      Ана денсаулығын бағалау:</w:t>
      </w:r>
    </w:p>
    <w:p>
      <w:pPr>
        <w:spacing w:after="0"/>
        <w:ind w:left="0"/>
        <w:jc w:val="both"/>
      </w:pPr>
      <w:r>
        <w:rPr>
          <w:rFonts w:ascii="Times New Roman"/>
          <w:b w:val="false"/>
          <w:i w:val="false"/>
          <w:color w:val="000000"/>
          <w:sz w:val="28"/>
        </w:rPr>
        <w:t>
      1. Сүт бездерін тексеріп-қарау:</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2. Босанудан кейінгі депрессияның белгілері (әрбір келген кезде назар аудару керек):</w:t>
      </w:r>
    </w:p>
    <w:p>
      <w:pPr>
        <w:spacing w:after="0"/>
        <w:ind w:left="0"/>
        <w:jc w:val="both"/>
      </w:pPr>
      <w:r>
        <w:rPr>
          <w:rFonts w:ascii="Times New Roman"/>
          <w:b w:val="false"/>
          <w:i w:val="false"/>
          <w:color w:val="000000"/>
          <w:sz w:val="28"/>
        </w:rPr>
        <w:t>
      1. қатты үрей және алаңдау</w:t>
      </w:r>
    </w:p>
    <w:p>
      <w:pPr>
        <w:spacing w:after="0"/>
        <w:ind w:left="0"/>
        <w:jc w:val="both"/>
      </w:pPr>
      <w:r>
        <w:rPr>
          <w:rFonts w:ascii="Times New Roman"/>
          <w:b w:val="false"/>
          <w:i w:val="false"/>
          <w:color w:val="000000"/>
          <w:sz w:val="28"/>
        </w:rPr>
        <w:t>
      2. терең мұңды</w:t>
      </w:r>
    </w:p>
    <w:p>
      <w:pPr>
        <w:spacing w:after="0"/>
        <w:ind w:left="0"/>
        <w:jc w:val="both"/>
      </w:pPr>
      <w:r>
        <w:rPr>
          <w:rFonts w:ascii="Times New Roman"/>
          <w:b w:val="false"/>
          <w:i w:val="false"/>
          <w:color w:val="000000"/>
          <w:sz w:val="28"/>
        </w:rPr>
        <w:t>
      3. жиі жылау</w:t>
      </w:r>
    </w:p>
    <w:p>
      <w:pPr>
        <w:spacing w:after="0"/>
        <w:ind w:left="0"/>
        <w:jc w:val="both"/>
      </w:pPr>
      <w:r>
        <w:rPr>
          <w:rFonts w:ascii="Times New Roman"/>
          <w:b w:val="false"/>
          <w:i w:val="false"/>
          <w:color w:val="000000"/>
          <w:sz w:val="28"/>
        </w:rPr>
        <w:t>
      4. балаға күтім көрсете алмайтын сезімнің болуы</w:t>
      </w:r>
    </w:p>
    <w:p>
      <w:pPr>
        <w:spacing w:after="0"/>
        <w:ind w:left="0"/>
        <w:jc w:val="both"/>
      </w:pPr>
      <w:r>
        <w:rPr>
          <w:rFonts w:ascii="Times New Roman"/>
          <w:b w:val="false"/>
          <w:i w:val="false"/>
          <w:color w:val="000000"/>
          <w:sz w:val="28"/>
        </w:rPr>
        <w:t>
      5. айыптылық кінәнің болуы</w:t>
      </w:r>
    </w:p>
    <w:p>
      <w:pPr>
        <w:spacing w:after="0"/>
        <w:ind w:left="0"/>
        <w:jc w:val="both"/>
      </w:pPr>
      <w:r>
        <w:rPr>
          <w:rFonts w:ascii="Times New Roman"/>
          <w:b w:val="false"/>
          <w:i w:val="false"/>
          <w:color w:val="000000"/>
          <w:sz w:val="28"/>
        </w:rPr>
        <w:t>
      6. байбалам ұстамасы</w:t>
      </w:r>
    </w:p>
    <w:p>
      <w:pPr>
        <w:spacing w:after="0"/>
        <w:ind w:left="0"/>
        <w:jc w:val="both"/>
      </w:pPr>
      <w:r>
        <w:rPr>
          <w:rFonts w:ascii="Times New Roman"/>
          <w:b w:val="false"/>
          <w:i w:val="false"/>
          <w:color w:val="000000"/>
          <w:sz w:val="28"/>
        </w:rPr>
        <w:t>
      7. есеңгіреу және ашуланшақтық</w:t>
      </w:r>
    </w:p>
    <w:p>
      <w:pPr>
        <w:spacing w:after="0"/>
        <w:ind w:left="0"/>
        <w:jc w:val="both"/>
      </w:pPr>
      <w:r>
        <w:rPr>
          <w:rFonts w:ascii="Times New Roman"/>
          <w:b w:val="false"/>
          <w:i w:val="false"/>
          <w:color w:val="000000"/>
          <w:sz w:val="28"/>
        </w:rPr>
        <w:t>
      8. шаршағыштық және әлсіздік</w:t>
      </w:r>
    </w:p>
    <w:p>
      <w:pPr>
        <w:spacing w:after="0"/>
        <w:ind w:left="0"/>
        <w:jc w:val="both"/>
      </w:pPr>
      <w:r>
        <w:rPr>
          <w:rFonts w:ascii="Times New Roman"/>
          <w:b w:val="false"/>
          <w:i w:val="false"/>
          <w:color w:val="000000"/>
          <w:sz w:val="28"/>
        </w:rPr>
        <w:t>
      9. назар аударуға қабілетсіздігі</w:t>
      </w:r>
    </w:p>
    <w:p>
      <w:pPr>
        <w:spacing w:after="0"/>
        <w:ind w:left="0"/>
        <w:jc w:val="both"/>
      </w:pPr>
      <w:r>
        <w:rPr>
          <w:rFonts w:ascii="Times New Roman"/>
          <w:b w:val="false"/>
          <w:i w:val="false"/>
          <w:color w:val="000000"/>
          <w:sz w:val="28"/>
        </w:rPr>
        <w:t>
      10. ұйқының бұзылуы</w:t>
      </w:r>
    </w:p>
    <w:p>
      <w:pPr>
        <w:spacing w:after="0"/>
        <w:ind w:left="0"/>
        <w:jc w:val="both"/>
      </w:pPr>
      <w:r>
        <w:rPr>
          <w:rFonts w:ascii="Times New Roman"/>
          <w:b w:val="false"/>
          <w:i w:val="false"/>
          <w:color w:val="000000"/>
          <w:sz w:val="28"/>
        </w:rPr>
        <w:t>
      11. тәбеттің болмауы</w:t>
      </w:r>
    </w:p>
    <w:p>
      <w:pPr>
        <w:spacing w:after="0"/>
        <w:ind w:left="0"/>
        <w:jc w:val="both"/>
      </w:pPr>
      <w:r>
        <w:rPr>
          <w:rFonts w:ascii="Times New Roman"/>
          <w:b w:val="false"/>
          <w:i w:val="false"/>
          <w:color w:val="000000"/>
          <w:sz w:val="28"/>
        </w:rPr>
        <w:t>
      12. секске қызықпау</w:t>
      </w:r>
    </w:p>
    <w:p>
      <w:pPr>
        <w:spacing w:after="0"/>
        <w:ind w:left="0"/>
        <w:jc w:val="both"/>
      </w:pPr>
      <w:r>
        <w:rPr>
          <w:rFonts w:ascii="Times New Roman"/>
          <w:b w:val="false"/>
          <w:i w:val="false"/>
          <w:color w:val="000000"/>
          <w:sz w:val="28"/>
        </w:rPr>
        <w:t>
      13. дәрменсіздікті және үмітсіздікті сезіну</w:t>
      </w:r>
    </w:p>
    <w:p>
      <w:pPr>
        <w:spacing w:after="0"/>
        <w:ind w:left="0"/>
        <w:jc w:val="both"/>
      </w:pPr>
      <w:r>
        <w:rPr>
          <w:rFonts w:ascii="Times New Roman"/>
          <w:b w:val="false"/>
          <w:i w:val="false"/>
          <w:color w:val="000000"/>
          <w:sz w:val="28"/>
        </w:rPr>
        <w:t>
      14. балаға сүйкімсіздік</w:t>
      </w:r>
    </w:p>
    <w:p>
      <w:pPr>
        <w:spacing w:after="0"/>
        <w:ind w:left="0"/>
        <w:jc w:val="both"/>
      </w:pPr>
      <w:r>
        <w:rPr>
          <w:rFonts w:ascii="Times New Roman"/>
          <w:b w:val="false"/>
          <w:i w:val="false"/>
          <w:color w:val="000000"/>
          <w:sz w:val="28"/>
        </w:rPr>
        <w:t>
      Босанудан кейінгі депрессияны жүргізу бойынша кеңестер:</w:t>
      </w:r>
    </w:p>
    <w:p>
      <w:pPr>
        <w:spacing w:after="0"/>
        <w:ind w:left="0"/>
        <w:jc w:val="both"/>
      </w:pPr>
      <w:r>
        <w:rPr>
          <w:rFonts w:ascii="Times New Roman"/>
          <w:b w:val="false"/>
          <w:i w:val="false"/>
          <w:color w:val="000000"/>
          <w:sz w:val="28"/>
        </w:rPr>
        <w:t>
      1. барлық жұмысты тастап балаға күтім жасау</w:t>
      </w:r>
    </w:p>
    <w:p>
      <w:pPr>
        <w:spacing w:after="0"/>
        <w:ind w:left="0"/>
        <w:jc w:val="both"/>
      </w:pPr>
      <w:r>
        <w:rPr>
          <w:rFonts w:ascii="Times New Roman"/>
          <w:b w:val="false"/>
          <w:i w:val="false"/>
          <w:color w:val="000000"/>
          <w:sz w:val="28"/>
        </w:rPr>
        <w:t>
      2. отбасы мүшелеріне әйелдің жағдайын түсіндіру</w:t>
      </w:r>
    </w:p>
    <w:p>
      <w:pPr>
        <w:spacing w:after="0"/>
        <w:ind w:left="0"/>
        <w:jc w:val="both"/>
      </w:pPr>
      <w:r>
        <w:rPr>
          <w:rFonts w:ascii="Times New Roman"/>
          <w:b w:val="false"/>
          <w:i w:val="false"/>
          <w:color w:val="000000"/>
          <w:sz w:val="28"/>
        </w:rPr>
        <w:t>
      3. бала назарда болу үшін жағдай жасау</w:t>
      </w:r>
    </w:p>
    <w:p>
      <w:pPr>
        <w:spacing w:after="0"/>
        <w:ind w:left="0"/>
        <w:jc w:val="both"/>
      </w:pPr>
      <w:r>
        <w:rPr>
          <w:rFonts w:ascii="Times New Roman"/>
          <w:b w:val="false"/>
          <w:i w:val="false"/>
          <w:color w:val="000000"/>
          <w:sz w:val="28"/>
        </w:rPr>
        <w:t>
      4. баланы жиі ұстау</w:t>
      </w:r>
    </w:p>
    <w:p>
      <w:pPr>
        <w:spacing w:after="0"/>
        <w:ind w:left="0"/>
        <w:jc w:val="both"/>
      </w:pPr>
      <w:r>
        <w:rPr>
          <w:rFonts w:ascii="Times New Roman"/>
          <w:b w:val="false"/>
          <w:i w:val="false"/>
          <w:color w:val="000000"/>
          <w:sz w:val="28"/>
        </w:rPr>
        <w:t>
      5. бала туралы ойлау</w:t>
      </w:r>
    </w:p>
    <w:p>
      <w:pPr>
        <w:spacing w:after="0"/>
        <w:ind w:left="0"/>
        <w:jc w:val="both"/>
      </w:pPr>
      <w:r>
        <w:rPr>
          <w:rFonts w:ascii="Times New Roman"/>
          <w:b w:val="false"/>
          <w:i w:val="false"/>
          <w:color w:val="000000"/>
          <w:sz w:val="28"/>
        </w:rPr>
        <w:t>
      6. баланы жиі ұстау</w:t>
      </w:r>
    </w:p>
    <w:p>
      <w:pPr>
        <w:spacing w:after="0"/>
        <w:ind w:left="0"/>
        <w:jc w:val="both"/>
      </w:pPr>
      <w:r>
        <w:rPr>
          <w:rFonts w:ascii="Times New Roman"/>
          <w:b w:val="false"/>
          <w:i w:val="false"/>
          <w:color w:val="000000"/>
          <w:sz w:val="28"/>
        </w:rPr>
        <w:t>
      7. жақсы тамақтану</w:t>
      </w:r>
    </w:p>
    <w:p>
      <w:pPr>
        <w:spacing w:after="0"/>
        <w:ind w:left="0"/>
        <w:jc w:val="both"/>
      </w:pPr>
      <w:r>
        <w:rPr>
          <w:rFonts w:ascii="Times New Roman"/>
          <w:b w:val="false"/>
          <w:i w:val="false"/>
          <w:color w:val="000000"/>
          <w:sz w:val="28"/>
        </w:rPr>
        <w:t>
      8. өзіне күтім жасау</w:t>
      </w:r>
    </w:p>
    <w:p>
      <w:pPr>
        <w:spacing w:after="0"/>
        <w:ind w:left="0"/>
        <w:jc w:val="both"/>
      </w:pPr>
      <w:r>
        <w:rPr>
          <w:rFonts w:ascii="Times New Roman"/>
          <w:b w:val="false"/>
          <w:i w:val="false"/>
          <w:color w:val="000000"/>
          <w:sz w:val="28"/>
        </w:rPr>
        <w:t>
      9. күнделік жүргізу</w:t>
      </w:r>
    </w:p>
    <w:p>
      <w:pPr>
        <w:spacing w:after="0"/>
        <w:ind w:left="0"/>
        <w:jc w:val="both"/>
      </w:pPr>
      <w:r>
        <w:rPr>
          <w:rFonts w:ascii="Times New Roman"/>
          <w:b w:val="false"/>
          <w:i w:val="false"/>
          <w:color w:val="000000"/>
          <w:sz w:val="28"/>
        </w:rPr>
        <w:t>
      10. егер осы іс-шаралар көмектеспесе, тиісті маманға қаралу қажет</w:t>
      </w:r>
    </w:p>
    <w:p>
      <w:pPr>
        <w:spacing w:after="0"/>
        <w:ind w:left="0"/>
        <w:jc w:val="both"/>
      </w:pPr>
      <w:r>
        <w:rPr>
          <w:rFonts w:ascii="Times New Roman"/>
          <w:b w:val="false"/>
          <w:i w:val="false"/>
          <w:color w:val="000000"/>
          <w:sz w:val="28"/>
        </w:rPr>
        <w:t xml:space="preserve">
      Қорытынды: </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Емшекпен емізудің басымдылығы және практикасы</w:t>
      </w:r>
    </w:p>
    <w:p>
      <w:pPr>
        <w:spacing w:after="0"/>
        <w:ind w:left="0"/>
        <w:jc w:val="both"/>
      </w:pPr>
      <w:r>
        <w:rPr>
          <w:rFonts w:ascii="Times New Roman"/>
          <w:b w:val="false"/>
          <w:i w:val="false"/>
          <w:color w:val="000000"/>
          <w:sz w:val="28"/>
        </w:rPr>
        <w:t>
      ● Тек емшекпен емізуді қамтамасыз ету</w:t>
      </w:r>
    </w:p>
    <w:p>
      <w:pPr>
        <w:spacing w:after="0"/>
        <w:ind w:left="0"/>
        <w:jc w:val="both"/>
      </w:pPr>
      <w:r>
        <w:rPr>
          <w:rFonts w:ascii="Times New Roman"/>
          <w:b w:val="false"/>
          <w:i w:val="false"/>
          <w:color w:val="000000"/>
          <w:sz w:val="28"/>
        </w:rPr>
        <w:t>
      ● Емшек сүтін сауып тастау техникасы (қажет болғанда)</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Ананың жеке гигиенасы</w:t>
      </w:r>
    </w:p>
    <w:p>
      <w:pPr>
        <w:spacing w:after="0"/>
        <w:ind w:left="0"/>
        <w:jc w:val="both"/>
      </w:pPr>
      <w:r>
        <w:rPr>
          <w:rFonts w:ascii="Times New Roman"/>
          <w:b w:val="false"/>
          <w:i w:val="false"/>
          <w:color w:val="000000"/>
          <w:sz w:val="28"/>
        </w:rPr>
        <w:t>
      ● Жайға және нәрестені күту заттарына қойылған талаптар</w:t>
      </w:r>
    </w:p>
    <w:p>
      <w:pPr>
        <w:spacing w:after="0"/>
        <w:ind w:left="0"/>
        <w:jc w:val="both"/>
      </w:pPr>
      <w:r>
        <w:rPr>
          <w:rFonts w:ascii="Times New Roman"/>
          <w:b w:val="false"/>
          <w:i w:val="false"/>
          <w:color w:val="000000"/>
          <w:sz w:val="28"/>
        </w:rPr>
        <w:t>
      ● Қауіпсіз орта (нәрестенің киіміне, күту заттарына және ойыншықтарына қойылған талаптар, жарақат пен оқыс жағдайды алдын алу үшін ата-аналардың мінез-құлқы)</w:t>
      </w:r>
    </w:p>
    <w:p>
      <w:pPr>
        <w:spacing w:after="0"/>
        <w:ind w:left="0"/>
        <w:jc w:val="both"/>
      </w:pPr>
      <w:r>
        <w:rPr>
          <w:rFonts w:ascii="Times New Roman"/>
          <w:b w:val="false"/>
          <w:i w:val="false"/>
          <w:color w:val="000000"/>
          <w:sz w:val="28"/>
        </w:rPr>
        <w:t>
      ● Нәресте күтімі, серуендеу режімі, гигиеналық ванналар</w:t>
      </w:r>
    </w:p>
    <w:p>
      <w:pPr>
        <w:spacing w:after="0"/>
        <w:ind w:left="0"/>
        <w:jc w:val="both"/>
      </w:pPr>
      <w:r>
        <w:rPr>
          <w:rFonts w:ascii="Times New Roman"/>
          <w:b w:val="false"/>
          <w:i w:val="false"/>
          <w:color w:val="000000"/>
          <w:sz w:val="28"/>
        </w:rPr>
        <w:t>
      ● Бала сырқаттанғанда мінез-құлық және оны күту қағидалары (қауіп себептері)</w:t>
      </w:r>
    </w:p>
    <w:p>
      <w:pPr>
        <w:spacing w:after="0"/>
        <w:ind w:left="0"/>
        <w:jc w:val="both"/>
      </w:pPr>
      <w:r>
        <w:rPr>
          <w:rFonts w:ascii="Times New Roman"/>
          <w:b w:val="false"/>
          <w:i w:val="false"/>
          <w:color w:val="000000"/>
          <w:sz w:val="28"/>
        </w:rPr>
        <w:t>
      ● Ананы дәрігердің жұмыс кестесі мен медициналық ұйымның (МҰ) координаттары туралы хабардар ету</w:t>
      </w:r>
    </w:p>
    <w:p>
      <w:pPr>
        <w:spacing w:after="0"/>
        <w:ind w:left="0"/>
        <w:jc w:val="both"/>
      </w:pPr>
      <w:r>
        <w:rPr>
          <w:rFonts w:ascii="Times New Roman"/>
          <w:b w:val="false"/>
          <w:i w:val="false"/>
          <w:color w:val="000000"/>
          <w:sz w:val="28"/>
        </w:rPr>
        <w:t>
      ● Әкесін бала күтіміне қатыстыру (мысалы: шомылу, киім ауыстыру кезінде).</w:t>
      </w:r>
    </w:p>
    <w:p>
      <w:pPr>
        <w:spacing w:after="0"/>
        <w:ind w:left="0"/>
        <w:jc w:val="both"/>
      </w:pPr>
      <w:r>
        <w:rPr>
          <w:rFonts w:ascii="Times New Roman"/>
          <w:b w:val="false"/>
          <w:i w:val="false"/>
          <w:color w:val="000000"/>
          <w:sz w:val="28"/>
        </w:rPr>
        <w:t>
      ● Басқа ұсыныстар</w:t>
      </w:r>
    </w:p>
    <w:p>
      <w:pPr>
        <w:spacing w:after="0"/>
        <w:ind w:left="0"/>
        <w:jc w:val="both"/>
      </w:pPr>
      <w:r>
        <w:rPr>
          <w:rFonts w:ascii="Times New Roman"/>
          <w:b w:val="false"/>
          <w:i w:val="false"/>
          <w:color w:val="000000"/>
          <w:sz w:val="28"/>
        </w:rPr>
        <w:t>
      ● Бала сырқаттанғанда мінез-құлық және оны күту қағидалары (қауіп себептері)</w:t>
      </w:r>
    </w:p>
    <w:p>
      <w:pPr>
        <w:spacing w:after="0"/>
        <w:ind w:left="0"/>
        <w:jc w:val="both"/>
      </w:pPr>
      <w:r>
        <w:rPr>
          <w:rFonts w:ascii="Times New Roman"/>
          <w:b w:val="false"/>
          <w:i w:val="false"/>
          <w:color w:val="000000"/>
          <w:sz w:val="28"/>
        </w:rPr>
        <w:t>
      ● Психоәлеуметтік дамуды ынталандыру</w:t>
      </w:r>
    </w:p>
    <w:p>
      <w:pPr>
        <w:spacing w:after="0"/>
        <w:ind w:left="0"/>
        <w:jc w:val="both"/>
      </w:pPr>
      <w:r>
        <w:rPr>
          <w:rFonts w:ascii="Times New Roman"/>
          <w:b w:val="false"/>
          <w:i w:val="false"/>
          <w:color w:val="000000"/>
          <w:sz w:val="28"/>
        </w:rPr>
        <w:t>
      ● Безопасная среда (требования к выбору одежды, предметов ухода за новорожденным и игрушек) и поведение</w:t>
      </w:r>
    </w:p>
    <w:p>
      <w:pPr>
        <w:spacing w:after="0"/>
        <w:ind w:left="0"/>
        <w:jc w:val="both"/>
      </w:pPr>
      <w:r>
        <w:rPr>
          <w:rFonts w:ascii="Times New Roman"/>
          <w:b w:val="false"/>
          <w:i w:val="false"/>
          <w:color w:val="000000"/>
          <w:sz w:val="28"/>
        </w:rPr>
        <w:t>
      ● родителей для профилактики травматизма и несчастного случая</w:t>
      </w:r>
    </w:p>
    <w:p>
      <w:pPr>
        <w:spacing w:after="0"/>
        <w:ind w:left="0"/>
        <w:jc w:val="both"/>
      </w:pPr>
      <w:r>
        <w:rPr>
          <w:rFonts w:ascii="Times New Roman"/>
          <w:b w:val="false"/>
          <w:i w:val="false"/>
          <w:color w:val="000000"/>
          <w:sz w:val="28"/>
        </w:rPr>
        <w:t>
      ● Микронутриент жетіспеушілігін алдын алу (темір, А дәрумені, йод, мырыш)</w:t>
      </w:r>
    </w:p>
    <w:p>
      <w:pPr>
        <w:spacing w:after="0"/>
        <w:ind w:left="0"/>
        <w:jc w:val="both"/>
      </w:pPr>
      <w:r>
        <w:rPr>
          <w:rFonts w:ascii="Times New Roman"/>
          <w:b w:val="false"/>
          <w:i w:val="false"/>
          <w:color w:val="000000"/>
          <w:sz w:val="28"/>
        </w:rPr>
        <w:t>
      ● Ананың тиімді тамақтануы мен ұйқы/демалу режимі</w:t>
      </w:r>
    </w:p>
    <w:p>
      <w:pPr>
        <w:spacing w:after="0"/>
        <w:ind w:left="0"/>
        <w:jc w:val="both"/>
      </w:pPr>
      <w:r>
        <w:rPr>
          <w:rFonts w:ascii="Times New Roman"/>
          <w:b w:val="false"/>
          <w:i w:val="false"/>
          <w:color w:val="000000"/>
          <w:sz w:val="28"/>
        </w:rPr>
        <w:t>
      ● Қауіпсіз орта (нәрестенің киіміне, күту заттарына және ойыншықтарына қойылған талаптар, жарақат пен оқыс жағдайды алдын алу үшін ата-аналардың мінез-құлқы)</w:t>
      </w:r>
    </w:p>
    <w:p>
      <w:pPr>
        <w:spacing w:after="0"/>
        <w:ind w:left="0"/>
        <w:jc w:val="both"/>
      </w:pPr>
      <w:r>
        <w:rPr>
          <w:rFonts w:ascii="Times New Roman"/>
          <w:b w:val="false"/>
          <w:i w:val="false"/>
          <w:color w:val="000000"/>
          <w:sz w:val="28"/>
        </w:rPr>
        <w:t>
      ● Баладағы қауіпті аурулардың белгісінде ананың тез арада дәрігерге баруын үйрету: емшек еме алмайды, әрбір емген немесе су ішкен жағдайда құсу, сіреспе, летаргиялық немесе ес-түссіз</w:t>
      </w:r>
    </w:p>
    <w:p>
      <w:pPr>
        <w:spacing w:after="0"/>
        <w:ind w:left="0"/>
        <w:jc w:val="both"/>
      </w:pPr>
      <w:r>
        <w:rPr>
          <w:rFonts w:ascii="Times New Roman"/>
          <w:b w:val="false"/>
          <w:i w:val="false"/>
          <w:color w:val="000000"/>
          <w:sz w:val="28"/>
        </w:rPr>
        <w:t>
      Идентфикатор/ Дәрігер Т.А.Ә. (болған жағдайда)</w:t>
      </w:r>
    </w:p>
    <w:p>
      <w:pPr>
        <w:spacing w:after="0"/>
        <w:ind w:left="0"/>
        <w:jc w:val="both"/>
      </w:pPr>
      <w:r>
        <w:rPr>
          <w:rFonts w:ascii="Times New Roman"/>
          <w:b w:val="false"/>
          <w:i w:val="false"/>
          <w:color w:val="000000"/>
          <w:sz w:val="28"/>
        </w:rPr>
        <w:t>
      Идентфикатор/ Мейіргердің Т.А.Ә.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Амбулаториялық науқастың </w:t>
            </w:r>
            <w:r>
              <w:br/>
            </w:r>
            <w:r>
              <w:rPr>
                <w:rFonts w:ascii="Times New Roman"/>
                <w:b w:val="false"/>
                <w:i w:val="false"/>
                <w:color w:val="000000"/>
                <w:sz w:val="20"/>
              </w:rPr>
              <w:t xml:space="preserve">медициналық картасына </w:t>
            </w:r>
            <w:r>
              <w:br/>
            </w:r>
            <w:r>
              <w:rPr>
                <w:rFonts w:ascii="Times New Roman"/>
                <w:b w:val="false"/>
                <w:i w:val="false"/>
                <w:color w:val="000000"/>
                <w:sz w:val="20"/>
              </w:rPr>
              <w:t>2 қосымша парақ</w:t>
            </w:r>
          </w:p>
        </w:tc>
      </w:tr>
    </w:tbl>
    <w:p>
      <w:pPr>
        <w:spacing w:after="0"/>
        <w:ind w:left="0"/>
        <w:jc w:val="both"/>
      </w:pPr>
      <w:r>
        <w:rPr>
          <w:rFonts w:ascii="Times New Roman"/>
          <w:b w:val="false"/>
          <w:i w:val="false"/>
          <w:color w:val="000000"/>
          <w:sz w:val="28"/>
        </w:rPr>
        <w:t>
      Дәрігер мен медбике қабылдау кезінде баланың дамуын бағалау * бір жасқа дейін айына 1 рет, бір жастан асқан соң бекітілген Педиатриялық көмекті ұйымдастыру стандартына сәйкес жүргізіледі</w:t>
      </w:r>
    </w:p>
    <w:p>
      <w:pPr>
        <w:spacing w:after="0"/>
        <w:ind w:left="0"/>
        <w:jc w:val="both"/>
      </w:pPr>
      <w:r>
        <w:rPr>
          <w:rFonts w:ascii="Times New Roman"/>
          <w:b w:val="false"/>
          <w:i w:val="false"/>
          <w:color w:val="000000"/>
          <w:sz w:val="28"/>
        </w:rPr>
        <w:t>
      Тексеріп қарау күні:</w:t>
      </w:r>
    </w:p>
    <w:p>
      <w:pPr>
        <w:spacing w:after="0"/>
        <w:ind w:left="0"/>
        <w:jc w:val="both"/>
      </w:pPr>
      <w:r>
        <w:rPr>
          <w:rFonts w:ascii="Times New Roman"/>
          <w:b w:val="false"/>
          <w:i w:val="false"/>
          <w:color w:val="000000"/>
          <w:sz w:val="28"/>
        </w:rPr>
        <w:t>
      Жасы: _____</w:t>
      </w:r>
    </w:p>
    <w:p>
      <w:pPr>
        <w:spacing w:after="0"/>
        <w:ind w:left="0"/>
        <w:jc w:val="both"/>
      </w:pPr>
      <w:r>
        <w:rPr>
          <w:rFonts w:ascii="Times New Roman"/>
          <w:b w:val="false"/>
          <w:i w:val="false"/>
          <w:color w:val="000000"/>
          <w:sz w:val="28"/>
        </w:rPr>
        <w:t>
      Дене қызуы ________</w:t>
      </w:r>
    </w:p>
    <w:p>
      <w:pPr>
        <w:spacing w:after="0"/>
        <w:ind w:left="0"/>
        <w:jc w:val="both"/>
      </w:pPr>
      <w:r>
        <w:rPr>
          <w:rFonts w:ascii="Times New Roman"/>
          <w:b w:val="false"/>
          <w:i w:val="false"/>
          <w:color w:val="000000"/>
          <w:sz w:val="28"/>
        </w:rPr>
        <w:t xml:space="preserve">
      Дене салмағы _______г. </w:t>
      </w:r>
    </w:p>
    <w:p>
      <w:pPr>
        <w:spacing w:after="0"/>
        <w:ind w:left="0"/>
        <w:jc w:val="both"/>
      </w:pPr>
      <w:r>
        <w:rPr>
          <w:rFonts w:ascii="Times New Roman"/>
          <w:b w:val="false"/>
          <w:i w:val="false"/>
          <w:color w:val="000000"/>
          <w:sz w:val="28"/>
        </w:rPr>
        <w:t>
      Бойы ____ см.</w:t>
      </w:r>
    </w:p>
    <w:p>
      <w:pPr>
        <w:spacing w:after="0"/>
        <w:ind w:left="0"/>
        <w:jc w:val="both"/>
      </w:pPr>
      <w:r>
        <w:rPr>
          <w:rFonts w:ascii="Times New Roman"/>
          <w:b w:val="false"/>
          <w:i w:val="false"/>
          <w:color w:val="000000"/>
          <w:sz w:val="28"/>
        </w:rPr>
        <w:t xml:space="preserve">
      ДСИ ________ </w:t>
      </w:r>
    </w:p>
    <w:p>
      <w:pPr>
        <w:spacing w:after="0"/>
        <w:ind w:left="0"/>
        <w:jc w:val="both"/>
      </w:pPr>
      <w:r>
        <w:rPr>
          <w:rFonts w:ascii="Times New Roman"/>
          <w:b w:val="false"/>
          <w:i w:val="false"/>
          <w:color w:val="000000"/>
          <w:sz w:val="28"/>
        </w:rPr>
        <w:t xml:space="preserve">
      Басының шеңбері ____см </w:t>
      </w:r>
    </w:p>
    <w:p>
      <w:pPr>
        <w:spacing w:after="0"/>
        <w:ind w:left="0"/>
        <w:jc w:val="both"/>
      </w:pPr>
      <w:r>
        <w:rPr>
          <w:rFonts w:ascii="Times New Roman"/>
          <w:b w:val="false"/>
          <w:i w:val="false"/>
          <w:color w:val="000000"/>
          <w:sz w:val="28"/>
        </w:rPr>
        <w:t xml:space="preserve">
      Оцените физическое развитие, используя графики: </w:t>
      </w:r>
    </w:p>
    <w:p>
      <w:pPr>
        <w:spacing w:after="0"/>
        <w:ind w:left="0"/>
        <w:jc w:val="both"/>
      </w:pPr>
      <w:r>
        <w:rPr>
          <w:rFonts w:ascii="Times New Roman"/>
          <w:b w:val="false"/>
          <w:i w:val="false"/>
          <w:color w:val="000000"/>
          <w:sz w:val="28"/>
        </w:rPr>
        <w:t xml:space="preserve">
      Анасының шағымы: </w:t>
      </w:r>
    </w:p>
    <w:p>
      <w:pPr>
        <w:spacing w:after="0"/>
        <w:ind w:left="0"/>
        <w:jc w:val="both"/>
      </w:pPr>
      <w:r>
        <w:rPr>
          <w:rFonts w:ascii="Times New Roman"/>
          <w:b w:val="false"/>
          <w:i w:val="false"/>
          <w:color w:val="000000"/>
          <w:sz w:val="28"/>
        </w:rPr>
        <w:t>
      Баланы тексеріп қарау</w:t>
      </w:r>
    </w:p>
    <w:p>
      <w:pPr>
        <w:spacing w:after="0"/>
        <w:ind w:left="0"/>
        <w:jc w:val="both"/>
      </w:pPr>
      <w:r>
        <w:rPr>
          <w:rFonts w:ascii="Times New Roman"/>
          <w:b w:val="false"/>
          <w:i w:val="false"/>
          <w:color w:val="000000"/>
          <w:sz w:val="28"/>
        </w:rPr>
        <w:t>
      Терісі: Кіндік _______________________________________________</w:t>
      </w:r>
    </w:p>
    <w:p>
      <w:pPr>
        <w:spacing w:after="0"/>
        <w:ind w:left="0"/>
        <w:jc w:val="both"/>
      </w:pPr>
      <w:r>
        <w:rPr>
          <w:rFonts w:ascii="Times New Roman"/>
          <w:b w:val="false"/>
          <w:i w:val="false"/>
          <w:color w:val="000000"/>
          <w:sz w:val="28"/>
        </w:rPr>
        <w:t>
      Ауыз қуысының шырышы ________________ Аңқа _____________</w:t>
      </w:r>
    </w:p>
    <w:p>
      <w:pPr>
        <w:spacing w:after="0"/>
        <w:ind w:left="0"/>
        <w:jc w:val="both"/>
      </w:pPr>
      <w:r>
        <w:rPr>
          <w:rFonts w:ascii="Times New Roman"/>
          <w:b w:val="false"/>
          <w:i w:val="false"/>
          <w:color w:val="000000"/>
          <w:sz w:val="28"/>
        </w:rPr>
        <w:t>
      Коньюктивалары _____________________________________</w:t>
      </w:r>
    </w:p>
    <w:p>
      <w:pPr>
        <w:spacing w:after="0"/>
        <w:ind w:left="0"/>
        <w:jc w:val="both"/>
      </w:pPr>
      <w:r>
        <w:rPr>
          <w:rFonts w:ascii="Times New Roman"/>
          <w:b w:val="false"/>
          <w:i w:val="false"/>
          <w:color w:val="000000"/>
          <w:sz w:val="28"/>
        </w:rPr>
        <w:t>
      Үлкен еңбек ____________________________________________</w:t>
      </w:r>
    </w:p>
    <w:p>
      <w:pPr>
        <w:spacing w:after="0"/>
        <w:ind w:left="0"/>
        <w:jc w:val="both"/>
      </w:pPr>
      <w:r>
        <w:rPr>
          <w:rFonts w:ascii="Times New Roman"/>
          <w:b w:val="false"/>
          <w:i w:val="false"/>
          <w:color w:val="000000"/>
          <w:sz w:val="28"/>
        </w:rPr>
        <w:t>
      Тыныс алу органдары:_____________________________ Тыныс алу жиіліг _______</w:t>
      </w:r>
    </w:p>
    <w:p>
      <w:pPr>
        <w:spacing w:after="0"/>
        <w:ind w:left="0"/>
        <w:jc w:val="both"/>
      </w:pPr>
      <w:r>
        <w:rPr>
          <w:rFonts w:ascii="Times New Roman"/>
          <w:b w:val="false"/>
          <w:i w:val="false"/>
          <w:color w:val="000000"/>
          <w:sz w:val="28"/>
        </w:rPr>
        <w:t>
      Жүрек-тамыр жүйесі (ЖТЖ) органдары: жүрек соғысының жиілігі _____________; Жүрек соғуының ырғағы__________________; Жүрек соғуының дыбысы _______________;</w:t>
      </w:r>
    </w:p>
    <w:p>
      <w:pPr>
        <w:spacing w:after="0"/>
        <w:ind w:left="0"/>
        <w:jc w:val="both"/>
      </w:pPr>
      <w:r>
        <w:rPr>
          <w:rFonts w:ascii="Times New Roman"/>
          <w:b w:val="false"/>
          <w:i w:val="false"/>
          <w:color w:val="000000"/>
          <w:sz w:val="28"/>
        </w:rPr>
        <w:t>
      Асқорыту органдары: іш ____________бауыр ____________ көкбауыр ______</w:t>
      </w:r>
    </w:p>
    <w:p>
      <w:pPr>
        <w:spacing w:after="0"/>
        <w:ind w:left="0"/>
        <w:jc w:val="both"/>
      </w:pPr>
      <w:r>
        <w:rPr>
          <w:rFonts w:ascii="Times New Roman"/>
          <w:b w:val="false"/>
          <w:i w:val="false"/>
          <w:color w:val="000000"/>
          <w:sz w:val="28"/>
        </w:rPr>
        <w:t xml:space="preserve">
      Несеп шығару _________________; </w:t>
      </w:r>
    </w:p>
    <w:p>
      <w:pPr>
        <w:spacing w:after="0"/>
        <w:ind w:left="0"/>
        <w:jc w:val="both"/>
      </w:pPr>
      <w:r>
        <w:rPr>
          <w:rFonts w:ascii="Times New Roman"/>
          <w:b w:val="false"/>
          <w:i w:val="false"/>
          <w:color w:val="000000"/>
          <w:sz w:val="28"/>
        </w:rPr>
        <w:t xml:space="preserve">
      Нәжіс______________________ </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xml:space="preserve">
      • Тамақтандыруда қиындық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Бала емшек емеді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xml:space="preserve">
      • Түнде емшек бересіз бе?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Бала басқа тамақ немесе сұйықтық ішеді ме?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Иә</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иә болса, тәулігіне жиілігі қанша рет?____________ және тамақты немен</w:t>
      </w:r>
    </w:p>
    <w:p>
      <w:pPr>
        <w:spacing w:after="0"/>
        <w:ind w:left="0"/>
        <w:jc w:val="both"/>
      </w:pPr>
      <w:r>
        <w:rPr>
          <w:rFonts w:ascii="Times New Roman"/>
          <w:b w:val="false"/>
          <w:i w:val="false"/>
          <w:color w:val="000000"/>
          <w:sz w:val="28"/>
        </w:rPr>
        <w:t>
      бересіз, бөтелкемен ______, кесемен және қасықпен ______</w:t>
      </w:r>
    </w:p>
    <w:p>
      <w:pPr>
        <w:spacing w:after="0"/>
        <w:ind w:left="0"/>
        <w:jc w:val="both"/>
      </w:pPr>
      <w:r>
        <w:rPr>
          <w:rFonts w:ascii="Times New Roman"/>
          <w:b w:val="false"/>
          <w:i w:val="false"/>
          <w:color w:val="000000"/>
          <w:sz w:val="28"/>
        </w:rPr>
        <w:t>
      Егер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Егер нәресте 6 айға жетсе:</w:t>
      </w:r>
    </w:p>
    <w:p>
      <w:pPr>
        <w:spacing w:after="0"/>
        <w:ind w:left="0"/>
        <w:jc w:val="both"/>
      </w:pPr>
      <w:r>
        <w:rPr>
          <w:rFonts w:ascii="Times New Roman"/>
          <w:b w:val="false"/>
          <w:i w:val="false"/>
          <w:color w:val="000000"/>
          <w:sz w:val="28"/>
        </w:rPr>
        <w:t>
      1. Күніне қанша рет тамақ ішеді? _______________</w:t>
      </w:r>
    </w:p>
    <w:p>
      <w:pPr>
        <w:spacing w:after="0"/>
        <w:ind w:left="0"/>
        <w:jc w:val="both"/>
      </w:pPr>
      <w:r>
        <w:rPr>
          <w:rFonts w:ascii="Times New Roman"/>
          <w:b w:val="false"/>
          <w:i w:val="false"/>
          <w:color w:val="000000"/>
          <w:sz w:val="28"/>
        </w:rPr>
        <w:t>
      2. Күніне қанша рет негізгі тамақтануға қоса әлденеді?__________________</w:t>
      </w:r>
    </w:p>
    <w:p>
      <w:pPr>
        <w:spacing w:after="0"/>
        <w:ind w:left="0"/>
        <w:jc w:val="both"/>
      </w:pPr>
      <w:r>
        <w:rPr>
          <w:rFonts w:ascii="Times New Roman"/>
          <w:b w:val="false"/>
          <w:i w:val="false"/>
          <w:color w:val="000000"/>
          <w:sz w:val="28"/>
        </w:rPr>
        <w:t>
      3. Әлденудің құндылығы: Қоректі ______ Қорексіз _______</w:t>
      </w:r>
    </w:p>
    <w:p>
      <w:pPr>
        <w:spacing w:after="0"/>
        <w:ind w:left="0"/>
        <w:jc w:val="both"/>
      </w:pPr>
      <w:r>
        <w:rPr>
          <w:rFonts w:ascii="Times New Roman"/>
          <w:b w:val="false"/>
          <w:i w:val="false"/>
          <w:color w:val="000000"/>
          <w:sz w:val="28"/>
        </w:rPr>
        <w:t>
      4. Бір қабылдағанда тамақтың қандай көлемін жейді?____________ мл.</w:t>
      </w:r>
    </w:p>
    <w:p>
      <w:pPr>
        <w:spacing w:after="0"/>
        <w:ind w:left="0"/>
        <w:jc w:val="both"/>
      </w:pPr>
      <w:r>
        <w:rPr>
          <w:rFonts w:ascii="Times New Roman"/>
          <w:b w:val="false"/>
          <w:i w:val="false"/>
          <w:color w:val="000000"/>
          <w:sz w:val="28"/>
        </w:rPr>
        <w:t>
      5. Тамақтың қоюлығы қандай? Қою ______ Сұйық______</w:t>
      </w:r>
    </w:p>
    <w:p>
      <w:pPr>
        <w:spacing w:after="0"/>
        <w:ind w:left="0"/>
        <w:jc w:val="both"/>
      </w:pPr>
      <w:r>
        <w:rPr>
          <w:rFonts w:ascii="Times New Roman"/>
          <w:b w:val="false"/>
          <w:i w:val="false"/>
          <w:color w:val="000000"/>
          <w:sz w:val="28"/>
        </w:rPr>
        <w:t>
      6. Өткен аптада бала мынамен тамақтанды:</w:t>
      </w:r>
    </w:p>
    <w:p>
      <w:pPr>
        <w:spacing w:after="0"/>
        <w:ind w:left="0"/>
        <w:jc w:val="both"/>
      </w:pPr>
      <w:r>
        <w:rPr>
          <w:rFonts w:ascii="Times New Roman"/>
          <w:b w:val="false"/>
          <w:i w:val="false"/>
          <w:color w:val="000000"/>
          <w:sz w:val="28"/>
        </w:rPr>
        <w:t>
      7. Ет/балық/ішек-бауыр Иә ____ Жоқ ____ сколько дней ____</w:t>
      </w:r>
    </w:p>
    <w:p>
      <w:pPr>
        <w:spacing w:after="0"/>
        <w:ind w:left="0"/>
        <w:jc w:val="both"/>
      </w:pPr>
      <w:r>
        <w:rPr>
          <w:rFonts w:ascii="Times New Roman"/>
          <w:b w:val="false"/>
          <w:i w:val="false"/>
          <w:color w:val="000000"/>
          <w:sz w:val="28"/>
        </w:rPr>
        <w:t>
      8. Бұршақ тұқымдастар Иә ____ Жоқ ____ қанша күн ____</w:t>
      </w:r>
    </w:p>
    <w:p>
      <w:pPr>
        <w:spacing w:after="0"/>
        <w:ind w:left="0"/>
        <w:jc w:val="both"/>
      </w:pPr>
      <w:r>
        <w:rPr>
          <w:rFonts w:ascii="Times New Roman"/>
          <w:b w:val="false"/>
          <w:i w:val="false"/>
          <w:color w:val="000000"/>
          <w:sz w:val="28"/>
        </w:rPr>
        <w:t>
      9. Жасыл және сары-қоңыр жемістер және көкөністер Иә ____ Жоқ ____ қанша күн</w:t>
      </w:r>
    </w:p>
    <w:p>
      <w:pPr>
        <w:spacing w:after="0"/>
        <w:ind w:left="0"/>
        <w:jc w:val="both"/>
      </w:pPr>
      <w:r>
        <w:rPr>
          <w:rFonts w:ascii="Times New Roman"/>
          <w:b w:val="false"/>
          <w:i w:val="false"/>
          <w:color w:val="000000"/>
          <w:sz w:val="28"/>
        </w:rPr>
        <w:t>
      10. Балаңызға шәй бересіз бе? Иә ____ Жоқ ____</w:t>
      </w:r>
    </w:p>
    <w:p>
      <w:pPr>
        <w:spacing w:after="0"/>
        <w:ind w:left="0"/>
        <w:jc w:val="both"/>
      </w:pPr>
      <w:r>
        <w:rPr>
          <w:rFonts w:ascii="Times New Roman"/>
          <w:b w:val="false"/>
          <w:i w:val="false"/>
          <w:color w:val="000000"/>
          <w:sz w:val="28"/>
        </w:rPr>
        <w:t>
      11. Тамақтандыру кезінде нені пайдаланасыз: бөтелке ____ шыныаяқ және қасық ___</w:t>
      </w:r>
    </w:p>
    <w:p>
      <w:pPr>
        <w:spacing w:after="0"/>
        <w:ind w:left="0"/>
        <w:jc w:val="both"/>
      </w:pPr>
      <w:r>
        <w:rPr>
          <w:rFonts w:ascii="Times New Roman"/>
          <w:b w:val="false"/>
          <w:i w:val="false"/>
          <w:color w:val="000000"/>
          <w:sz w:val="28"/>
        </w:rPr>
        <w:t>
      Егілуін тексеріңіз:</w:t>
      </w:r>
    </w:p>
    <w:p>
      <w:pPr>
        <w:spacing w:after="0"/>
        <w:ind w:left="0"/>
        <w:jc w:val="both"/>
      </w:pPr>
      <w:r>
        <w:rPr>
          <w:rFonts w:ascii="Times New Roman"/>
          <w:b w:val="false"/>
          <w:i w:val="false"/>
          <w:color w:val="000000"/>
          <w:sz w:val="28"/>
        </w:rPr>
        <w:t xml:space="preserve">
      Бүгін жасайтын екпелердің астын сызыңыз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1- 0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1+hib 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2+ hib 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3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ОПВ-2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3+ hib 3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ОПВ-3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ОПВ-0</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Қызылша + қызамық + паротит</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ревакцинациясы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HIB ревакцинациясы</w:t>
      </w:r>
      <w:r>
        <w:br/>
      </w:r>
      <w:r>
        <w:rPr>
          <w:rFonts w:ascii="Times New Roman"/>
          <w:b w:val="false"/>
          <w:i w:val="false"/>
          <w:color w:val="000000"/>
          <w:sz w:val="28"/>
        </w:rPr>
        <w:t>
</w:t>
      </w:r>
    </w:p>
    <w:bookmarkStart w:name="z71" w:id="40"/>
    <w:p>
      <w:pPr>
        <w:spacing w:after="0"/>
        <w:ind w:left="0"/>
        <w:jc w:val="left"/>
      </w:pPr>
      <w:r>
        <w:rPr>
          <w:rFonts w:ascii="Times New Roman"/>
          <w:b/>
          <w:i w:val="false"/>
          <w:color w:val="000000"/>
        </w:rPr>
        <w:t xml:space="preserve"> Келесі екпеге бару мерзімі</w:t>
      </w:r>
    </w:p>
    <w:bookmarkEnd w:id="40"/>
    <w:p>
      <w:pPr>
        <w:spacing w:after="0"/>
        <w:ind w:left="0"/>
        <w:jc w:val="both"/>
      </w:pPr>
      <w:r>
        <w:rPr>
          <w:rFonts w:ascii="Times New Roman"/>
          <w:b w:val="false"/>
          <w:i w:val="false"/>
          <w:color w:val="000000"/>
          <w:sz w:val="28"/>
        </w:rPr>
        <w:t xml:space="preserve">
      Мешелді алдын алу: өзіндік емес (серуендеу кезінде толық инсоляция), өзіндік Д витаминімен алдын алу (көрсетілім бойынша) </w:t>
      </w:r>
    </w:p>
    <w:p>
      <w:pPr>
        <w:spacing w:after="0"/>
        <w:ind w:left="0"/>
        <w:jc w:val="both"/>
      </w:pPr>
      <w:r>
        <w:rPr>
          <w:rFonts w:ascii="Times New Roman"/>
          <w:b w:val="false"/>
          <w:i w:val="false"/>
          <w:color w:val="000000"/>
          <w:sz w:val="28"/>
        </w:rPr>
        <w:t>
      Мөлшері ____ ұзақтығы</w:t>
      </w:r>
    </w:p>
    <w:p>
      <w:pPr>
        <w:spacing w:after="0"/>
        <w:ind w:left="0"/>
        <w:jc w:val="both"/>
      </w:pPr>
      <w:r>
        <w:rPr>
          <w:rFonts w:ascii="Times New Roman"/>
          <w:b w:val="false"/>
          <w:i w:val="false"/>
          <w:color w:val="000000"/>
          <w:sz w:val="28"/>
        </w:rPr>
        <w:t>
      Психомоторлық даму:</w:t>
      </w:r>
    </w:p>
    <w:p>
      <w:pPr>
        <w:spacing w:after="0"/>
        <w:ind w:left="0"/>
        <w:jc w:val="both"/>
      </w:pPr>
      <w:r>
        <w:rPr>
          <w:rFonts w:ascii="Times New Roman"/>
          <w:b w:val="false"/>
          <w:i w:val="false"/>
          <w:color w:val="000000"/>
          <w:sz w:val="28"/>
        </w:rPr>
        <w:t xml:space="preserve">
      До= </w:t>
      </w:r>
    </w:p>
    <w:p>
      <w:pPr>
        <w:spacing w:after="0"/>
        <w:ind w:left="0"/>
        <w:jc w:val="both"/>
      </w:pPr>
      <w:r>
        <w:rPr>
          <w:rFonts w:ascii="Times New Roman"/>
          <w:b w:val="false"/>
          <w:i w:val="false"/>
          <w:color w:val="000000"/>
          <w:sz w:val="28"/>
        </w:rPr>
        <w:t xml:space="preserve">
      Др= </w:t>
      </w:r>
    </w:p>
    <w:p>
      <w:pPr>
        <w:spacing w:after="0"/>
        <w:ind w:left="0"/>
        <w:jc w:val="both"/>
      </w:pPr>
      <w:r>
        <w:rPr>
          <w:rFonts w:ascii="Times New Roman"/>
          <w:b w:val="false"/>
          <w:i w:val="false"/>
          <w:color w:val="000000"/>
          <w:sz w:val="28"/>
        </w:rPr>
        <w:t xml:space="preserve">
      Ра= </w:t>
      </w:r>
    </w:p>
    <w:p>
      <w:pPr>
        <w:spacing w:after="0"/>
        <w:ind w:left="0"/>
        <w:jc w:val="both"/>
      </w:pPr>
      <w:r>
        <w:rPr>
          <w:rFonts w:ascii="Times New Roman"/>
          <w:b w:val="false"/>
          <w:i w:val="false"/>
          <w:color w:val="000000"/>
          <w:sz w:val="28"/>
        </w:rPr>
        <w:t xml:space="preserve">
      Рп= </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Даму мақсатында күтімді бағалау</w:t>
      </w:r>
    </w:p>
    <w:p>
      <w:pPr>
        <w:spacing w:after="0"/>
        <w:ind w:left="0"/>
        <w:jc w:val="both"/>
      </w:pPr>
      <w:r>
        <w:rPr>
          <w:rFonts w:ascii="Times New Roman"/>
          <w:b w:val="false"/>
          <w:i w:val="false"/>
          <w:color w:val="000000"/>
          <w:sz w:val="28"/>
        </w:rPr>
        <w:t>
      Балаңызбен қалай ойнайсыз?</w:t>
      </w:r>
    </w:p>
    <w:p>
      <w:pPr>
        <w:spacing w:after="0"/>
        <w:ind w:left="0"/>
        <w:jc w:val="both"/>
      </w:pPr>
      <w:r>
        <w:rPr>
          <w:rFonts w:ascii="Times New Roman"/>
          <w:b w:val="false"/>
          <w:i w:val="false"/>
          <w:color w:val="000000"/>
          <w:sz w:val="28"/>
        </w:rPr>
        <w:t>
      Балаңызбен қалай сөйлесесіз?</w:t>
      </w:r>
    </w:p>
    <w:p>
      <w:pPr>
        <w:spacing w:after="0"/>
        <w:ind w:left="0"/>
        <w:jc w:val="both"/>
      </w:pPr>
      <w:r>
        <w:rPr>
          <w:rFonts w:ascii="Times New Roman"/>
          <w:b w:val="false"/>
          <w:i w:val="false"/>
          <w:color w:val="000000"/>
          <w:sz w:val="28"/>
        </w:rPr>
        <w:t>
      Қалмаған</w:t>
      </w:r>
    </w:p>
    <w:p>
      <w:pPr>
        <w:spacing w:after="0"/>
        <w:ind w:left="0"/>
        <w:jc w:val="both"/>
      </w:pPr>
      <w:r>
        <w:rPr>
          <w:rFonts w:ascii="Times New Roman"/>
          <w:b w:val="false"/>
          <w:i w:val="false"/>
          <w:color w:val="000000"/>
          <w:sz w:val="28"/>
        </w:rPr>
        <w:t>
      ___________ эпикриздік мерзімге қалып қойған</w:t>
      </w:r>
    </w:p>
    <w:p>
      <w:pPr>
        <w:spacing w:after="0"/>
        <w:ind w:left="0"/>
        <w:jc w:val="both"/>
      </w:pPr>
      <w:r>
        <w:rPr>
          <w:rFonts w:ascii="Times New Roman"/>
          <w:b w:val="false"/>
          <w:i w:val="false"/>
          <w:color w:val="000000"/>
          <w:sz w:val="28"/>
        </w:rPr>
        <w:t>
      Даму үшін күтім көрсету проблемалары</w:t>
      </w:r>
    </w:p>
    <w:p>
      <w:pPr>
        <w:spacing w:after="0"/>
        <w:ind w:left="0"/>
        <w:jc w:val="both"/>
      </w:pPr>
      <w:r>
        <w:rPr>
          <w:rFonts w:ascii="Times New Roman"/>
          <w:b w:val="false"/>
          <w:i w:val="false"/>
          <w:color w:val="000000"/>
          <w:sz w:val="28"/>
        </w:rPr>
        <w:t>
      Күтімді бағалау:</w:t>
      </w:r>
    </w:p>
    <w:p>
      <w:pPr>
        <w:spacing w:after="0"/>
        <w:ind w:left="0"/>
        <w:jc w:val="both"/>
      </w:pPr>
      <w:r>
        <w:rPr>
          <w:rFonts w:ascii="Times New Roman"/>
          <w:b w:val="false"/>
          <w:i w:val="false"/>
          <w:color w:val="000000"/>
          <w:sz w:val="28"/>
        </w:rPr>
        <w:t>
      1. Науқас балаға күтім көрсету қағидасын және медициналық</w:t>
      </w:r>
    </w:p>
    <w:p>
      <w:pPr>
        <w:spacing w:after="0"/>
        <w:ind w:left="0"/>
        <w:jc w:val="both"/>
      </w:pPr>
      <w:r>
        <w:rPr>
          <w:rFonts w:ascii="Times New Roman"/>
          <w:b w:val="false"/>
          <w:i w:val="false"/>
          <w:color w:val="000000"/>
          <w:sz w:val="28"/>
        </w:rPr>
        <w:t>
      қызметкерге қашан бару керектігін біледі </w:t>
      </w:r>
    </w:p>
    <w:p>
      <w:pPr>
        <w:spacing w:after="0"/>
        <w:ind w:left="0"/>
        <w:jc w:val="both"/>
      </w:pPr>
      <w:r>
        <w:rPr>
          <w:rFonts w:ascii="Times New Roman"/>
          <w:b w:val="false"/>
          <w:i w:val="false"/>
          <w:color w:val="000000"/>
          <w:sz w:val="28"/>
        </w:rPr>
        <w:t>
      2. Берілген нұсқаулықтарға сәйкес баланың тамақтануы,</w:t>
      </w:r>
    </w:p>
    <w:p>
      <w:pPr>
        <w:spacing w:after="0"/>
        <w:ind w:left="0"/>
        <w:jc w:val="both"/>
      </w:pPr>
      <w:r>
        <w:rPr>
          <w:rFonts w:ascii="Times New Roman"/>
          <w:b w:val="false"/>
          <w:i w:val="false"/>
          <w:color w:val="000000"/>
          <w:sz w:val="28"/>
        </w:rPr>
        <w:t>
      дамуы және күтімі бойынша нұсқаулықтарды орындайды</w:t>
      </w:r>
    </w:p>
    <w:p>
      <w:pPr>
        <w:spacing w:after="0"/>
        <w:ind w:left="0"/>
        <w:jc w:val="both"/>
      </w:pPr>
      <w:r>
        <w:rPr>
          <w:rFonts w:ascii="Times New Roman"/>
          <w:b w:val="false"/>
          <w:i w:val="false"/>
          <w:color w:val="000000"/>
          <w:sz w:val="28"/>
        </w:rPr>
        <w:t>
      3. Ана қауіп себептерін біледі ме?:</w:t>
      </w:r>
    </w:p>
    <w:p>
      <w:pPr>
        <w:spacing w:after="0"/>
        <w:ind w:left="0"/>
        <w:jc w:val="both"/>
      </w:pPr>
      <w:r>
        <w:rPr>
          <w:rFonts w:ascii="Times New Roman"/>
          <w:b w:val="false"/>
          <w:i w:val="false"/>
          <w:color w:val="000000"/>
          <w:sz w:val="28"/>
        </w:rPr>
        <w:t>
      Күтім көрсету проблемалары</w:t>
      </w:r>
    </w:p>
    <w:p>
      <w:pPr>
        <w:spacing w:after="0"/>
        <w:ind w:left="0"/>
        <w:jc w:val="both"/>
      </w:pPr>
      <w:r>
        <w:rPr>
          <w:rFonts w:ascii="Times New Roman"/>
          <w:b w:val="false"/>
          <w:i w:val="false"/>
          <w:color w:val="000000"/>
          <w:sz w:val="28"/>
        </w:rPr>
        <w:t>
      Балаға қатыгез мінез көрсету себептері:</w:t>
      </w:r>
    </w:p>
    <w:p>
      <w:pPr>
        <w:spacing w:after="0"/>
        <w:ind w:left="0"/>
        <w:jc w:val="both"/>
      </w:pPr>
      <w:r>
        <w:rPr>
          <w:rFonts w:ascii="Times New Roman"/>
          <w:b w:val="false"/>
          <w:i w:val="false"/>
          <w:color w:val="000000"/>
          <w:sz w:val="28"/>
        </w:rPr>
        <w:t xml:space="preserve">
      Физикалық жәбірлеу, жақтырмау, физикалық және эмоционалдық қараусыздық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Мамандандырылған көмекті қажет ететін қауіпті себептер</w:t>
      </w:r>
    </w:p>
    <w:p>
      <w:pPr>
        <w:spacing w:after="0"/>
        <w:ind w:left="0"/>
        <w:jc w:val="both"/>
      </w:pPr>
      <w:r>
        <w:rPr>
          <w:rFonts w:ascii="Times New Roman"/>
          <w:b w:val="false"/>
          <w:i w:val="false"/>
          <w:color w:val="000000"/>
          <w:sz w:val="28"/>
        </w:rPr>
        <w:t>
      • Ықтимал кереңдік немесе көру проблемалары</w:t>
      </w:r>
    </w:p>
    <w:p>
      <w:pPr>
        <w:spacing w:after="0"/>
        <w:ind w:left="0"/>
        <w:jc w:val="both"/>
      </w:pPr>
      <w:r>
        <w:rPr>
          <w:rFonts w:ascii="Times New Roman"/>
          <w:b w:val="false"/>
          <w:i w:val="false"/>
          <w:color w:val="000000"/>
          <w:sz w:val="28"/>
        </w:rPr>
        <w:t>
      • Бала байланысқа бармайды</w:t>
      </w:r>
    </w:p>
    <w:p>
      <w:pPr>
        <w:spacing w:after="0"/>
        <w:ind w:left="0"/>
        <w:jc w:val="both"/>
      </w:pPr>
      <w:r>
        <w:rPr>
          <w:rFonts w:ascii="Times New Roman"/>
          <w:b w:val="false"/>
          <w:i w:val="false"/>
          <w:color w:val="000000"/>
          <w:sz w:val="28"/>
        </w:rPr>
        <w:t>
      • Жүргенде тепе-теңдікті қиын ұстау</w:t>
      </w:r>
    </w:p>
    <w:p>
      <w:pPr>
        <w:spacing w:after="0"/>
        <w:ind w:left="0"/>
        <w:jc w:val="both"/>
      </w:pPr>
      <w:r>
        <w:rPr>
          <w:rFonts w:ascii="Times New Roman"/>
          <w:b w:val="false"/>
          <w:i w:val="false"/>
          <w:color w:val="000000"/>
          <w:sz w:val="28"/>
        </w:rPr>
        <w:t>
      • Баланың мінез-құлқындағы түсініксіз өзгертулер, физикалық жәбірлеу іздерінің болуы (әсіресе, егер бала басқа адамдардың қарауында болса)</w:t>
      </w:r>
    </w:p>
    <w:p>
      <w:pPr>
        <w:spacing w:after="0"/>
        <w:ind w:left="0"/>
        <w:jc w:val="both"/>
      </w:pPr>
      <w:r>
        <w:rPr>
          <w:rFonts w:ascii="Times New Roman"/>
          <w:b w:val="false"/>
          <w:i w:val="false"/>
          <w:color w:val="000000"/>
          <w:sz w:val="28"/>
        </w:rPr>
        <w:t>
      • Тәбеттің нашарлауы</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Қауіпті себептер анықталғанда мамандандырылған көмекпен қамтамасыз ету және таңдау үшін тар маманның консультациясына жіберу (психолог, логопед және т.б.)Оценка питания и здоровья матери:</w:t>
      </w:r>
    </w:p>
    <w:p>
      <w:pPr>
        <w:spacing w:after="0"/>
        <w:ind w:left="0"/>
        <w:jc w:val="both"/>
      </w:pPr>
      <w:r>
        <w:rPr>
          <w:rFonts w:ascii="Times New Roman"/>
          <w:b w:val="false"/>
          <w:i w:val="false"/>
          <w:color w:val="000000"/>
          <w:sz w:val="28"/>
        </w:rPr>
        <w:t>
      Отбасыны жоспарлау мәселелері туралы консультация беру (емізу кезінде етеккірдің болмауы, мүшеқаптар, жатыр ішіндегі спираль - болған жағдайда (бұдан әрі – ЖІС)</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xml:space="preserve">
      Қорытынды: </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Тек емшекпен емізуді практикалау</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Жасына сәйкес психоәлеуметтік және қозғаушы даму (Ана жадынамасы)</w:t>
      </w:r>
    </w:p>
    <w:p>
      <w:pPr>
        <w:spacing w:after="0"/>
        <w:ind w:left="0"/>
        <w:jc w:val="both"/>
      </w:pPr>
      <w:r>
        <w:rPr>
          <w:rFonts w:ascii="Times New Roman"/>
          <w:b w:val="false"/>
          <w:i w:val="false"/>
          <w:color w:val="000000"/>
          <w:sz w:val="28"/>
        </w:rPr>
        <w:t>
      • Жасына сәйкес массаж және гимнастика</w:t>
      </w:r>
    </w:p>
    <w:p>
      <w:pPr>
        <w:spacing w:after="0"/>
        <w:ind w:left="0"/>
        <w:jc w:val="both"/>
      </w:pPr>
      <w:r>
        <w:rPr>
          <w:rFonts w:ascii="Times New Roman"/>
          <w:b w:val="false"/>
          <w:i w:val="false"/>
          <w:color w:val="000000"/>
          <w:sz w:val="28"/>
        </w:rPr>
        <w:t>
      • Күн сайын серуендеу (күніне 1-2 рет) жеткілікті инсоляциямен, көрсетілімдер бойынша Д витаминімен арнайы профилактикалау</w:t>
      </w:r>
    </w:p>
    <w:p>
      <w:pPr>
        <w:spacing w:after="0"/>
        <w:ind w:left="0"/>
        <w:jc w:val="both"/>
      </w:pPr>
      <w:r>
        <w:rPr>
          <w:rFonts w:ascii="Times New Roman"/>
          <w:b w:val="false"/>
          <w:i w:val="false"/>
          <w:color w:val="000000"/>
          <w:sz w:val="28"/>
        </w:rPr>
        <w:t>
      • Правила поведения и уход в случае болезни ребенка (опасные признаки и когда необходимо обратиться за по-мощью, режим кормления и питья). Бала сырқаттанғанда оны күту және мінез-құлық қағидалары (қауіпті себептер және көмекке қашан жүгіну керек, тамақтану және сұйықтық ішу режімі)</w:t>
      </w:r>
    </w:p>
    <w:p>
      <w:pPr>
        <w:spacing w:after="0"/>
        <w:ind w:left="0"/>
        <w:jc w:val="both"/>
      </w:pPr>
      <w:r>
        <w:rPr>
          <w:rFonts w:ascii="Times New Roman"/>
          <w:b w:val="false"/>
          <w:i w:val="false"/>
          <w:color w:val="000000"/>
          <w:sz w:val="28"/>
        </w:rPr>
        <w:t>
      • Вакцинация (уақтылы егу, екпеге кері әсердің болуы және ата-ананың мінез-құлқы, екпелер қандай инфекциялардан қорғайды)</w:t>
      </w:r>
    </w:p>
    <w:p>
      <w:pPr>
        <w:spacing w:after="0"/>
        <w:ind w:left="0"/>
        <w:jc w:val="both"/>
      </w:pPr>
      <w:r>
        <w:rPr>
          <w:rFonts w:ascii="Times New Roman"/>
          <w:b w:val="false"/>
          <w:i w:val="false"/>
          <w:color w:val="000000"/>
          <w:sz w:val="28"/>
        </w:rPr>
        <w:t>
      • Қауіпсіз орта және ата-аналардың жарақат пен жазатайым жағдайларды алдын алуды үйрету</w:t>
      </w:r>
    </w:p>
    <w:p>
      <w:pPr>
        <w:spacing w:after="0"/>
        <w:ind w:left="0"/>
        <w:jc w:val="both"/>
      </w:pPr>
      <w:r>
        <w:rPr>
          <w:rFonts w:ascii="Times New Roman"/>
          <w:b w:val="false"/>
          <w:i w:val="false"/>
          <w:color w:val="000000"/>
          <w:sz w:val="28"/>
        </w:rPr>
        <w:t>
      • Баланың даму мақстында әкесін бала күтіміне белсенді қатыстыру</w:t>
      </w:r>
    </w:p>
    <w:p>
      <w:pPr>
        <w:spacing w:after="0"/>
        <w:ind w:left="0"/>
        <w:jc w:val="both"/>
      </w:pPr>
      <w:r>
        <w:rPr>
          <w:rFonts w:ascii="Times New Roman"/>
          <w:b w:val="false"/>
          <w:i w:val="false"/>
          <w:color w:val="000000"/>
          <w:sz w:val="28"/>
        </w:rPr>
        <w:t>
      • Ай сайын дәрігерде тексеріліп-қаралу</w:t>
      </w:r>
    </w:p>
    <w:p>
      <w:pPr>
        <w:spacing w:after="0"/>
        <w:ind w:left="0"/>
        <w:jc w:val="both"/>
      </w:pPr>
      <w:r>
        <w:rPr>
          <w:rFonts w:ascii="Times New Roman"/>
          <w:b w:val="false"/>
          <w:i w:val="false"/>
          <w:color w:val="000000"/>
          <w:sz w:val="28"/>
        </w:rPr>
        <w:t>
      • Көрсетілімдер бойынша тар мамандарда консультация алу және зертханалық зерттелу</w:t>
      </w:r>
    </w:p>
    <w:p>
      <w:pPr>
        <w:spacing w:after="0"/>
        <w:ind w:left="0"/>
        <w:jc w:val="both"/>
      </w:pPr>
      <w:r>
        <w:rPr>
          <w:rFonts w:ascii="Times New Roman"/>
          <w:b w:val="false"/>
          <w:i w:val="false"/>
          <w:color w:val="000000"/>
          <w:sz w:val="28"/>
        </w:rPr>
        <w:t>
      • Басқасы</w:t>
      </w:r>
    </w:p>
    <w:p>
      <w:pPr>
        <w:spacing w:after="0"/>
        <w:ind w:left="0"/>
        <w:jc w:val="both"/>
      </w:pPr>
      <w:r>
        <w:rPr>
          <w:rFonts w:ascii="Times New Roman"/>
          <w:b w:val="false"/>
          <w:i w:val="false"/>
          <w:color w:val="000000"/>
          <w:sz w:val="28"/>
        </w:rPr>
        <w:t>
      Дәрігердің идентфикаторы, Т.А.Ә. (болған жағдайда)</w:t>
      </w:r>
    </w:p>
    <w:p>
      <w:pPr>
        <w:spacing w:after="0"/>
        <w:ind w:left="0"/>
        <w:jc w:val="both"/>
      </w:pPr>
      <w:r>
        <w:rPr>
          <w:rFonts w:ascii="Times New Roman"/>
          <w:b w:val="false"/>
          <w:i w:val="false"/>
          <w:color w:val="000000"/>
          <w:sz w:val="28"/>
        </w:rPr>
        <w:t>
      Мейіргердің идентфикаторы, Т.А.Ә.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3 қосымша парақ</w:t>
            </w:r>
          </w:p>
        </w:tc>
      </w:tr>
    </w:tbl>
    <w:bookmarkStart w:name="z73" w:id="41"/>
    <w:p>
      <w:pPr>
        <w:spacing w:after="0"/>
        <w:ind w:left="0"/>
        <w:jc w:val="left"/>
      </w:pPr>
      <w:r>
        <w:rPr>
          <w:rFonts w:ascii="Times New Roman"/>
          <w:b/>
          <w:i w:val="false"/>
          <w:color w:val="000000"/>
        </w:rPr>
        <w:t xml:space="preserve"> Мамандардың кеңесі </w:t>
      </w:r>
    </w:p>
    <w:bookmarkEnd w:id="41"/>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 ұсыныстарын қамтуы тиіс. Консилиум мүшесінің ерекше позиция бар жағдайда,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4 қосымша парақ</w:t>
            </w:r>
          </w:p>
        </w:tc>
      </w:tr>
    </w:tbl>
    <w:p>
      <w:pPr>
        <w:spacing w:after="0"/>
        <w:ind w:left="0"/>
        <w:jc w:val="both"/>
      </w:pPr>
      <w:r>
        <w:rPr>
          <w:rFonts w:ascii="Times New Roman"/>
          <w:b w:val="false"/>
          <w:i w:val="false"/>
          <w:color w:val="000000"/>
          <w:sz w:val="28"/>
        </w:rPr>
        <w:t xml:space="preserve">
      Ота/рәсім/ аферез хаттамасы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Ота/рәсім/ аферезге көрсеткіштер</w:t>
      </w:r>
    </w:p>
    <w:p>
      <w:pPr>
        <w:spacing w:after="0"/>
        <w:ind w:left="0"/>
        <w:jc w:val="both"/>
      </w:pPr>
      <w:r>
        <w:rPr>
          <w:rFonts w:ascii="Times New Roman"/>
          <w:b w:val="false"/>
          <w:i w:val="false"/>
          <w:color w:val="000000"/>
          <w:sz w:val="28"/>
        </w:rPr>
        <w:t>
      3. Клиникалық диагноз</w:t>
      </w:r>
    </w:p>
    <w:p>
      <w:pPr>
        <w:spacing w:after="0"/>
        <w:ind w:left="0"/>
        <w:jc w:val="both"/>
      </w:pPr>
      <w:r>
        <w:rPr>
          <w:rFonts w:ascii="Times New Roman"/>
          <w:b w:val="false"/>
          <w:i w:val="false"/>
          <w:color w:val="000000"/>
          <w:sz w:val="28"/>
        </w:rPr>
        <w:t>
      4. Анестезиялық жәрдемақы</w:t>
      </w:r>
    </w:p>
    <w:p>
      <w:pPr>
        <w:spacing w:after="0"/>
        <w:ind w:left="0"/>
        <w:jc w:val="both"/>
      </w:pPr>
      <w:r>
        <w:rPr>
          <w:rFonts w:ascii="Times New Roman"/>
          <w:b w:val="false"/>
          <w:i w:val="false"/>
          <w:color w:val="000000"/>
          <w:sz w:val="28"/>
        </w:rPr>
        <w:t>
      5. Ота/рәсім/ аферез хаттамасы, кем дегенде:</w:t>
      </w:r>
    </w:p>
    <w:p>
      <w:pPr>
        <w:spacing w:after="0"/>
        <w:ind w:left="0"/>
        <w:jc w:val="both"/>
      </w:pPr>
      <w:r>
        <w:rPr>
          <w:rFonts w:ascii="Times New Roman"/>
          <w:b w:val="false"/>
          <w:i w:val="false"/>
          <w:color w:val="000000"/>
          <w:sz w:val="28"/>
        </w:rPr>
        <w:t>
      5.1 Ота/рәсім/ аферез басталған және аяқталған уақыты</w:t>
      </w:r>
    </w:p>
    <w:p>
      <w:pPr>
        <w:spacing w:after="0"/>
        <w:ind w:left="0"/>
        <w:jc w:val="both"/>
      </w:pPr>
      <w:r>
        <w:rPr>
          <w:rFonts w:ascii="Times New Roman"/>
          <w:b w:val="false"/>
          <w:i w:val="false"/>
          <w:color w:val="000000"/>
          <w:sz w:val="28"/>
        </w:rPr>
        <w:t>
      5.2 Ота/рәсім/ аферез ағымы, орындау техникасын қоса алғанда</w:t>
      </w:r>
    </w:p>
    <w:p>
      <w:pPr>
        <w:spacing w:after="0"/>
        <w:ind w:left="0"/>
        <w:jc w:val="both"/>
      </w:pPr>
      <w:r>
        <w:rPr>
          <w:rFonts w:ascii="Times New Roman"/>
          <w:b w:val="false"/>
          <w:i w:val="false"/>
          <w:color w:val="000000"/>
          <w:sz w:val="28"/>
        </w:rPr>
        <w:t>
      5.3 Ота/рәсім/ аферез кезінде кеңесшілердің қатысуы және т.б., ұсынымдары</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Ота аяқталуы, ота кезіндегі асқынулар (егер болмаса "Ота/рәсім/ аферез кезінде асқынулар болған жоқ" деп жазу қажет)</w:t>
      </w:r>
    </w:p>
    <w:p>
      <w:pPr>
        <w:spacing w:after="0"/>
        <w:ind w:left="0"/>
        <w:jc w:val="both"/>
      </w:pPr>
      <w:r>
        <w:rPr>
          <w:rFonts w:ascii="Times New Roman"/>
          <w:b w:val="false"/>
          <w:i w:val="false"/>
          <w:color w:val="000000"/>
          <w:sz w:val="28"/>
        </w:rPr>
        <w:t>
      5.6 Қан кетулер</w:t>
      </w:r>
    </w:p>
    <w:p>
      <w:pPr>
        <w:spacing w:after="0"/>
        <w:ind w:left="0"/>
        <w:jc w:val="both"/>
      </w:pPr>
      <w:r>
        <w:rPr>
          <w:rFonts w:ascii="Times New Roman"/>
          <w:b w:val="false"/>
          <w:i w:val="false"/>
          <w:color w:val="000000"/>
          <w:sz w:val="28"/>
        </w:rPr>
        <w:t>
      5.7 Ота/рәсім/ аферез коды мен атауы</w:t>
      </w:r>
    </w:p>
    <w:p>
      <w:pPr>
        <w:spacing w:after="0"/>
        <w:ind w:left="0"/>
        <w:jc w:val="both"/>
      </w:pPr>
      <w:r>
        <w:rPr>
          <w:rFonts w:ascii="Times New Roman"/>
          <w:b w:val="false"/>
          <w:i w:val="false"/>
          <w:color w:val="000000"/>
          <w:sz w:val="28"/>
        </w:rPr>
        <w:t>
      5.8 Ота/рәсім/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Ота/рәсім/ аферез жасаған дәрігерлердің, анестезиолог пен мейірбикенің идентификаторы мен Т.А.Ә.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5 қосымша парақ</w:t>
            </w:r>
          </w:p>
        </w:tc>
      </w:tr>
    </w:tbl>
    <w:p>
      <w:pPr>
        <w:spacing w:after="0"/>
        <w:ind w:left="0"/>
        <w:jc w:val="both"/>
      </w:pPr>
      <w:r>
        <w:rPr>
          <w:rFonts w:ascii="Times New Roman"/>
          <w:b w:val="false"/>
          <w:i w:val="false"/>
          <w:color w:val="000000"/>
          <w:sz w:val="28"/>
        </w:rPr>
        <w:t>
      Пациентті динамикалық (диспансерлік) бақылау</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Пациент динамикалық (диспансерлік) бақылауға жататын диагноз;</w:t>
      </w:r>
    </w:p>
    <w:p>
      <w:pPr>
        <w:spacing w:after="0"/>
        <w:ind w:left="0"/>
        <w:jc w:val="both"/>
      </w:pPr>
      <w:r>
        <w:rPr>
          <w:rFonts w:ascii="Times New Roman"/>
          <w:b w:val="false"/>
          <w:i w:val="false"/>
          <w:color w:val="000000"/>
          <w:sz w:val="28"/>
        </w:rPr>
        <w:t>
      3. Диагноз бойынша бақылау жоспарының қолданылу кезеңі:</w:t>
      </w:r>
    </w:p>
    <w:p>
      <w:pPr>
        <w:spacing w:after="0"/>
        <w:ind w:left="0"/>
        <w:jc w:val="both"/>
      </w:pPr>
      <w:r>
        <w:rPr>
          <w:rFonts w:ascii="Times New Roman"/>
          <w:b w:val="false"/>
          <w:i w:val="false"/>
          <w:color w:val="000000"/>
          <w:sz w:val="28"/>
        </w:rPr>
        <w:t>
      Басталу күні</w:t>
      </w:r>
    </w:p>
    <w:p>
      <w:pPr>
        <w:spacing w:after="0"/>
        <w:ind w:left="0"/>
        <w:jc w:val="both"/>
      </w:pPr>
      <w:r>
        <w:rPr>
          <w:rFonts w:ascii="Times New Roman"/>
          <w:b w:val="false"/>
          <w:i w:val="false"/>
          <w:color w:val="000000"/>
          <w:sz w:val="28"/>
        </w:rPr>
        <w:t>
      Аяқталу күні</w:t>
      </w:r>
    </w:p>
    <w:p>
      <w:pPr>
        <w:spacing w:after="0"/>
        <w:ind w:left="0"/>
        <w:jc w:val="both"/>
      </w:pPr>
      <w:r>
        <w:rPr>
          <w:rFonts w:ascii="Times New Roman"/>
          <w:b w:val="false"/>
          <w:i w:val="false"/>
          <w:color w:val="000000"/>
          <w:sz w:val="28"/>
        </w:rPr>
        <w:t>
      4. Бақылау жоспары:</w:t>
      </w:r>
    </w:p>
    <w:p>
      <w:pPr>
        <w:spacing w:after="0"/>
        <w:ind w:left="0"/>
        <w:jc w:val="both"/>
      </w:pPr>
      <w:r>
        <w:rPr>
          <w:rFonts w:ascii="Times New Roman"/>
          <w:b w:val="false"/>
          <w:i w:val="false"/>
          <w:color w:val="000000"/>
          <w:sz w:val="28"/>
        </w:rPr>
        <w:t>
      Қызмет (тарификатордан)</w:t>
      </w:r>
    </w:p>
    <w:p>
      <w:pPr>
        <w:spacing w:after="0"/>
        <w:ind w:left="0"/>
        <w:jc w:val="both"/>
      </w:pPr>
      <w:r>
        <w:rPr>
          <w:rFonts w:ascii="Times New Roman"/>
          <w:b w:val="false"/>
          <w:i w:val="false"/>
          <w:color w:val="000000"/>
          <w:sz w:val="28"/>
        </w:rPr>
        <w:t>
      Жоспарланған өткізу күні</w:t>
      </w:r>
    </w:p>
    <w:p>
      <w:pPr>
        <w:spacing w:after="0"/>
        <w:ind w:left="0"/>
        <w:jc w:val="both"/>
      </w:pPr>
      <w:r>
        <w:rPr>
          <w:rFonts w:ascii="Times New Roman"/>
          <w:b w:val="false"/>
          <w:i w:val="false"/>
          <w:color w:val="000000"/>
          <w:sz w:val="28"/>
        </w:rPr>
        <w:t>
      Орындау күні</w:t>
      </w:r>
    </w:p>
    <w:p>
      <w:pPr>
        <w:spacing w:after="0"/>
        <w:ind w:left="0"/>
        <w:jc w:val="both"/>
      </w:pPr>
      <w:r>
        <w:rPr>
          <w:rFonts w:ascii="Times New Roman"/>
          <w:b w:val="false"/>
          <w:i w:val="false"/>
          <w:color w:val="000000"/>
          <w:sz w:val="28"/>
        </w:rPr>
        <w:t>
      5. Ұсынымдар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6 қосымша парақ</w:t>
            </w:r>
          </w:p>
        </w:tc>
      </w:tr>
    </w:tbl>
    <w:p>
      <w:pPr>
        <w:spacing w:after="0"/>
        <w:ind w:left="0"/>
        <w:jc w:val="both"/>
      </w:pPr>
      <w:r>
        <w:rPr>
          <w:rFonts w:ascii="Times New Roman"/>
          <w:b w:val="false"/>
          <w:i w:val="false"/>
          <w:color w:val="000000"/>
          <w:sz w:val="28"/>
        </w:rPr>
        <w:t>
      Профилактикалық іс-шаралар парағы</w:t>
      </w:r>
    </w:p>
    <w:p>
      <w:pPr>
        <w:spacing w:after="0"/>
        <w:ind w:left="0"/>
        <w:jc w:val="both"/>
      </w:pPr>
      <w:r>
        <w:rPr>
          <w:rFonts w:ascii="Times New Roman"/>
          <w:b w:val="false"/>
          <w:i w:val="false"/>
          <w:color w:val="000000"/>
          <w:sz w:val="28"/>
        </w:rPr>
        <w:t>
      1. Қарау күні;</w:t>
      </w:r>
    </w:p>
    <w:p>
      <w:pPr>
        <w:spacing w:after="0"/>
        <w:ind w:left="0"/>
        <w:jc w:val="both"/>
      </w:pPr>
      <w:r>
        <w:rPr>
          <w:rFonts w:ascii="Times New Roman"/>
          <w:b w:val="false"/>
          <w:i w:val="false"/>
          <w:color w:val="000000"/>
          <w:sz w:val="28"/>
        </w:rPr>
        <w:t>
      2. Қызмет* (тарификатордың ішінен);</w:t>
      </w:r>
    </w:p>
    <w:p>
      <w:pPr>
        <w:spacing w:after="0"/>
        <w:ind w:left="0"/>
        <w:jc w:val="both"/>
      </w:pPr>
      <w:r>
        <w:rPr>
          <w:rFonts w:ascii="Times New Roman"/>
          <w:b w:val="false"/>
          <w:i w:val="false"/>
          <w:color w:val="000000"/>
          <w:sz w:val="28"/>
        </w:rPr>
        <w:t>
      3. Маманның тексеріп қарауы, Т.А.Ж., идентификаторы Ф.И.О.;</w:t>
      </w:r>
    </w:p>
    <w:p>
      <w:pPr>
        <w:spacing w:after="0"/>
        <w:ind w:left="0"/>
        <w:jc w:val="both"/>
      </w:pPr>
      <w:r>
        <w:rPr>
          <w:rFonts w:ascii="Times New Roman"/>
          <w:b w:val="false"/>
          <w:i w:val="false"/>
          <w:color w:val="000000"/>
          <w:sz w:val="28"/>
        </w:rPr>
        <w:t>
      4. Диагностикалыз зерттеуді өткізу; 5 .Аспаптық зерттеуді өткізу;</w:t>
      </w:r>
    </w:p>
    <w:p>
      <w:pPr>
        <w:spacing w:after="0"/>
        <w:ind w:left="0"/>
        <w:jc w:val="both"/>
      </w:pPr>
      <w:r>
        <w:rPr>
          <w:rFonts w:ascii="Times New Roman"/>
          <w:b w:val="false"/>
          <w:i w:val="false"/>
          <w:color w:val="000000"/>
          <w:sz w:val="28"/>
        </w:rPr>
        <w:t>
      6. Вакцинация:</w:t>
      </w:r>
    </w:p>
    <w:p>
      <w:pPr>
        <w:spacing w:after="0"/>
        <w:ind w:left="0"/>
        <w:jc w:val="both"/>
      </w:pPr>
      <w:r>
        <w:rPr>
          <w:rFonts w:ascii="Times New Roman"/>
          <w:b w:val="false"/>
          <w:i w:val="false"/>
          <w:color w:val="000000"/>
          <w:sz w:val="28"/>
        </w:rPr>
        <w:t xml:space="preserve">
      Вакцина қолданған, аурудың аты (АХЖ 10) </w:t>
      </w:r>
    </w:p>
    <w:p>
      <w:pPr>
        <w:spacing w:after="0"/>
        <w:ind w:left="0"/>
        <w:jc w:val="both"/>
      </w:pPr>
      <w:r>
        <w:rPr>
          <w:rFonts w:ascii="Times New Roman"/>
          <w:b w:val="false"/>
          <w:i w:val="false"/>
          <w:color w:val="000000"/>
          <w:sz w:val="28"/>
        </w:rPr>
        <w:t>
      Өндіруші ел (Елдер анықтамалығы)</w:t>
      </w:r>
    </w:p>
    <w:p>
      <w:pPr>
        <w:spacing w:after="0"/>
        <w:ind w:left="0"/>
        <w:jc w:val="both"/>
      </w:pPr>
      <w:r>
        <w:rPr>
          <w:rFonts w:ascii="Times New Roman"/>
          <w:b w:val="false"/>
          <w:i w:val="false"/>
          <w:color w:val="000000"/>
          <w:sz w:val="28"/>
        </w:rPr>
        <w:t xml:space="preserve">
      Партия нөмірі </w:t>
      </w:r>
    </w:p>
    <w:p>
      <w:pPr>
        <w:spacing w:after="0"/>
        <w:ind w:left="0"/>
        <w:jc w:val="both"/>
      </w:pPr>
      <w:r>
        <w:rPr>
          <w:rFonts w:ascii="Times New Roman"/>
          <w:b w:val="false"/>
          <w:i w:val="false"/>
          <w:color w:val="000000"/>
          <w:sz w:val="28"/>
        </w:rPr>
        <w:t>
      Вакцина препаратының, анатоксинның аты және т.б.</w:t>
      </w:r>
    </w:p>
    <w:p>
      <w:pPr>
        <w:spacing w:after="0"/>
        <w:ind w:left="0"/>
        <w:jc w:val="both"/>
      </w:pPr>
      <w:r>
        <w:rPr>
          <w:rFonts w:ascii="Times New Roman"/>
          <w:b w:val="false"/>
          <w:i w:val="false"/>
          <w:color w:val="000000"/>
          <w:sz w:val="28"/>
        </w:rPr>
        <w:t>
      Қолдану тәсілі:</w:t>
      </w:r>
    </w:p>
    <w:p>
      <w:pPr>
        <w:spacing w:after="0"/>
        <w:ind w:left="0"/>
        <w:jc w:val="both"/>
      </w:pPr>
      <w:r>
        <w:rPr>
          <w:rFonts w:ascii="Times New Roman"/>
          <w:b w:val="false"/>
          <w:i w:val="false"/>
          <w:color w:val="000000"/>
          <w:sz w:val="28"/>
        </w:rPr>
        <w:t>
      Дозасы өлшем бірлігі</w:t>
      </w:r>
    </w:p>
    <w:p>
      <w:pPr>
        <w:spacing w:after="0"/>
        <w:ind w:left="0"/>
        <w:jc w:val="both"/>
      </w:pPr>
      <w:r>
        <w:rPr>
          <w:rFonts w:ascii="Times New Roman"/>
          <w:b w:val="false"/>
          <w:i w:val="false"/>
          <w:color w:val="000000"/>
          <w:sz w:val="28"/>
        </w:rPr>
        <w:t xml:space="preserve">
      Екпе қойған күні мен уақыты </w:t>
      </w:r>
    </w:p>
    <w:p>
      <w:pPr>
        <w:spacing w:after="0"/>
        <w:ind w:left="0"/>
        <w:jc w:val="both"/>
      </w:pPr>
      <w:r>
        <w:rPr>
          <w:rFonts w:ascii="Times New Roman"/>
          <w:b w:val="false"/>
          <w:i w:val="false"/>
          <w:color w:val="000000"/>
          <w:sz w:val="28"/>
        </w:rPr>
        <w:t>
      Жанама реакция немесе жағымсыз құбылыс</w:t>
      </w:r>
    </w:p>
    <w:p>
      <w:pPr>
        <w:spacing w:after="0"/>
        <w:ind w:left="0"/>
        <w:jc w:val="both"/>
      </w:pPr>
      <w:r>
        <w:rPr>
          <w:rFonts w:ascii="Times New Roman"/>
          <w:b w:val="false"/>
          <w:i w:val="false"/>
          <w:color w:val="000000"/>
          <w:sz w:val="28"/>
        </w:rPr>
        <w:t>
      Жанама/ жағымсыз реакцияның классификаторы (АХЖ 10)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науқастың</w:t>
            </w:r>
            <w:r>
              <w:br/>
            </w:r>
            <w:r>
              <w:rPr>
                <w:rFonts w:ascii="Times New Roman"/>
                <w:b w:val="false"/>
                <w:i w:val="false"/>
                <w:color w:val="000000"/>
                <w:sz w:val="20"/>
              </w:rPr>
              <w:t>медициналық картасына</w:t>
            </w:r>
            <w:r>
              <w:br/>
            </w:r>
            <w:r>
              <w:rPr>
                <w:rFonts w:ascii="Times New Roman"/>
                <w:b w:val="false"/>
                <w:i w:val="false"/>
                <w:color w:val="000000"/>
                <w:sz w:val="20"/>
              </w:rPr>
              <w:t>7 қосымша парақ</w:t>
            </w:r>
          </w:p>
        </w:tc>
      </w:tr>
    </w:tbl>
    <w:p>
      <w:pPr>
        <w:spacing w:after="0"/>
        <w:ind w:left="0"/>
        <w:jc w:val="both"/>
      </w:pPr>
      <w:r>
        <w:rPr>
          <w:rFonts w:ascii="Times New Roman"/>
          <w:b w:val="false"/>
          <w:i w:val="false"/>
          <w:color w:val="000000"/>
          <w:sz w:val="28"/>
        </w:rPr>
        <w:t>
      Диагностикалық зерттеулер/қызмет зерттеулердің хаттамасы</w:t>
      </w:r>
    </w:p>
    <w:p>
      <w:pPr>
        <w:spacing w:after="0"/>
        <w:ind w:left="0"/>
        <w:jc w:val="both"/>
      </w:pPr>
      <w:r>
        <w:rPr>
          <w:rFonts w:ascii="Times New Roman"/>
          <w:b w:val="false"/>
          <w:i w:val="false"/>
          <w:color w:val="000000"/>
          <w:sz w:val="28"/>
        </w:rPr>
        <w:t>
      1. Өткізу күні</w:t>
      </w:r>
    </w:p>
    <w:p>
      <w:pPr>
        <w:spacing w:after="0"/>
        <w:ind w:left="0"/>
        <w:jc w:val="both"/>
      </w:pPr>
      <w:r>
        <w:rPr>
          <w:rFonts w:ascii="Times New Roman"/>
          <w:b w:val="false"/>
          <w:i w:val="false"/>
          <w:color w:val="000000"/>
          <w:sz w:val="28"/>
        </w:rPr>
        <w:t>
      2. Тарификатордан қызметтің атауы</w:t>
      </w:r>
    </w:p>
    <w:p>
      <w:pPr>
        <w:spacing w:after="0"/>
        <w:ind w:left="0"/>
        <w:jc w:val="both"/>
      </w:pPr>
      <w:r>
        <w:rPr>
          <w:rFonts w:ascii="Times New Roman"/>
          <w:b w:val="false"/>
          <w:i w:val="false"/>
          <w:color w:val="000000"/>
          <w:sz w:val="28"/>
        </w:rPr>
        <w:t>
      3. Өткізілген зерттеудің ақпараты</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Дәрігердің идентификаторы</w:t>
      </w:r>
    </w:p>
    <w:p>
      <w:pPr>
        <w:spacing w:after="0"/>
        <w:ind w:left="0"/>
        <w:jc w:val="both"/>
      </w:pPr>
      <w:r>
        <w:rPr>
          <w:rFonts w:ascii="Times New Roman"/>
          <w:b w:val="false"/>
          <w:i w:val="false"/>
          <w:color w:val="000000"/>
          <w:sz w:val="28"/>
        </w:rPr>
        <w:t>
      № 025/е "Амбулаториялық науқастың медициналық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0"/>
        <w:gridCol w:w="4360"/>
        <w:gridCol w:w="5310"/>
      </w:tblGrid>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Жасушасыз көкжөтел компоненттерінен тұратын адсорбцияланған көкжөтел-дифтериялық сіреспе вакцинасы</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дифтерия-сіреспе анатоксині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 азайтылған адсорбцияланған дифтерия-сіреспе анатоксині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 анатоксині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 анатоксині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 вакцина</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массасының индексі</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 жүйесі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025-4/е нысанды медициналық құжаттама</w:t>
            </w:r>
          </w:p>
        </w:tc>
      </w:tr>
    </w:tbl>
    <w:p>
      <w:pPr>
        <w:spacing w:after="0"/>
        <w:ind w:left="0"/>
        <w:jc w:val="both"/>
      </w:pPr>
      <w:r>
        <w:rPr>
          <w:rFonts w:ascii="Times New Roman"/>
          <w:b w:val="false"/>
          <w:i w:val="false"/>
          <w:color w:val="000000"/>
          <w:sz w:val="28"/>
        </w:rPr>
        <w:t xml:space="preserve">
      Талон </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xml:space="preserve">
      Кабинеті </w:t>
      </w:r>
    </w:p>
    <w:p>
      <w:pPr>
        <w:spacing w:after="0"/>
        <w:ind w:left="0"/>
        <w:jc w:val="both"/>
      </w:pPr>
      <w:r>
        <w:rPr>
          <w:rFonts w:ascii="Times New Roman"/>
          <w:b w:val="false"/>
          <w:i w:val="false"/>
          <w:color w:val="000000"/>
          <w:sz w:val="28"/>
        </w:rPr>
        <w:t>
      Келу керек</w:t>
      </w:r>
    </w:p>
    <w:p>
      <w:pPr>
        <w:spacing w:after="0"/>
        <w:ind w:left="0"/>
        <w:jc w:val="both"/>
      </w:pPr>
      <w:r>
        <w:rPr>
          <w:rFonts w:ascii="Times New Roman"/>
          <w:b w:val="false"/>
          <w:i w:val="false"/>
          <w:color w:val="000000"/>
          <w:sz w:val="28"/>
        </w:rPr>
        <w:t xml:space="preserve">
      Дәрігер тегі аты әкесінің аты (болған жағдайда)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Қаралу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2010жылғы "23" қарашадағы № 907 бұйрығымен бекітілген № 025-5/е нысанды медициналық құжаттама</w:t>
            </w:r>
          </w:p>
        </w:tc>
      </w:tr>
    </w:tbl>
    <w:p>
      <w:pPr>
        <w:spacing w:after="0"/>
        <w:ind w:left="0"/>
        <w:jc w:val="both"/>
      </w:pPr>
      <w:r>
        <w:rPr>
          <w:rFonts w:ascii="Times New Roman"/>
          <w:b w:val="false"/>
          <w:i w:val="false"/>
          <w:color w:val="000000"/>
          <w:sz w:val="28"/>
        </w:rPr>
        <w:t>
      Амбулаториялық пациенттің статистикалық картасы Қаралу күні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8.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9.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10. Антропометриялық өлшемдері</w:t>
      </w:r>
    </w:p>
    <w:p>
      <w:pPr>
        <w:spacing w:after="0"/>
        <w:ind w:left="0"/>
        <w:jc w:val="both"/>
      </w:pPr>
      <w:r>
        <w:rPr>
          <w:rFonts w:ascii="Times New Roman"/>
          <w:b w:val="false"/>
          <w:i w:val="false"/>
          <w:color w:val="000000"/>
          <w:sz w:val="28"/>
        </w:rPr>
        <w:t>
      11. Төлеу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Жеңілдік категориясы</w:t>
      </w:r>
    </w:p>
    <w:p>
      <w:pPr>
        <w:spacing w:after="0"/>
        <w:ind w:left="0"/>
        <w:jc w:val="both"/>
      </w:pPr>
      <w:r>
        <w:rPr>
          <w:rFonts w:ascii="Times New Roman"/>
          <w:b w:val="false"/>
          <w:i w:val="false"/>
          <w:color w:val="000000"/>
          <w:sz w:val="28"/>
        </w:rPr>
        <w:t>
      14. Қаралу себебі</w:t>
      </w:r>
    </w:p>
    <w:p>
      <w:pPr>
        <w:spacing w:after="0"/>
        <w:ind w:left="0"/>
        <w:jc w:val="both"/>
      </w:pPr>
      <w:r>
        <w:rPr>
          <w:rFonts w:ascii="Times New Roman"/>
          <w:b w:val="false"/>
          <w:i w:val="false"/>
          <w:color w:val="000000"/>
          <w:sz w:val="28"/>
        </w:rPr>
        <w:t>
      15. Жарақаттың түрі</w:t>
      </w:r>
    </w:p>
    <w:p>
      <w:pPr>
        <w:spacing w:after="0"/>
        <w:ind w:left="0"/>
        <w:jc w:val="both"/>
      </w:pPr>
      <w:r>
        <w:rPr>
          <w:rFonts w:ascii="Times New Roman"/>
          <w:b w:val="false"/>
          <w:i w:val="false"/>
          <w:color w:val="000000"/>
          <w:sz w:val="28"/>
        </w:rPr>
        <w:t>
      16. Кiм жолдады</w:t>
      </w:r>
    </w:p>
    <w:p>
      <w:pPr>
        <w:spacing w:after="0"/>
        <w:ind w:left="0"/>
        <w:jc w:val="both"/>
      </w:pPr>
      <w:r>
        <w:rPr>
          <w:rFonts w:ascii="Times New Roman"/>
          <w:b w:val="false"/>
          <w:i w:val="false"/>
          <w:color w:val="000000"/>
          <w:sz w:val="28"/>
        </w:rPr>
        <w:t xml:space="preserve">
      17.. Келуi/консультациялар </w:t>
      </w:r>
    </w:p>
    <w:p>
      <w:pPr>
        <w:spacing w:after="0"/>
        <w:ind w:left="0"/>
        <w:jc w:val="both"/>
      </w:pPr>
      <w:r>
        <w:rPr>
          <w:rFonts w:ascii="Times New Roman"/>
          <w:b w:val="false"/>
          <w:i w:val="false"/>
          <w:color w:val="000000"/>
          <w:sz w:val="28"/>
        </w:rPr>
        <w:t>
      Тарификатор бойынша қызмет, маманның Т.А.Ә. (болған жағдайда) мен идентификаторы, күні</w:t>
      </w:r>
    </w:p>
    <w:p>
      <w:pPr>
        <w:spacing w:after="0"/>
        <w:ind w:left="0"/>
        <w:jc w:val="both"/>
      </w:pPr>
      <w:r>
        <w:rPr>
          <w:rFonts w:ascii="Times New Roman"/>
          <w:b w:val="false"/>
          <w:i w:val="false"/>
          <w:color w:val="000000"/>
          <w:sz w:val="28"/>
        </w:rPr>
        <w:t>
      18. Емшаралар мен манипуляциялар, зертхана, диагностикалық зерттеулер</w:t>
      </w:r>
    </w:p>
    <w:p>
      <w:pPr>
        <w:spacing w:after="0"/>
        <w:ind w:left="0"/>
        <w:jc w:val="both"/>
      </w:pPr>
      <w:r>
        <w:rPr>
          <w:rFonts w:ascii="Times New Roman"/>
          <w:b w:val="false"/>
          <w:i w:val="false"/>
          <w:color w:val="000000"/>
          <w:sz w:val="28"/>
        </w:rPr>
        <w:t>
      Тарификатор бойынша қызмет, маманның Т.А.Ә. (болған жағдайда) мен идентификаторы, күні, көлемі</w:t>
      </w:r>
    </w:p>
    <w:p>
      <w:pPr>
        <w:spacing w:after="0"/>
        <w:ind w:left="0"/>
        <w:jc w:val="both"/>
      </w:pPr>
      <w:r>
        <w:rPr>
          <w:rFonts w:ascii="Times New Roman"/>
          <w:b w:val="false"/>
          <w:i w:val="false"/>
          <w:color w:val="000000"/>
          <w:sz w:val="28"/>
        </w:rPr>
        <w:t>
      19. Қорытынды диагноз</w:t>
      </w:r>
    </w:p>
    <w:p>
      <w:pPr>
        <w:spacing w:after="0"/>
        <w:ind w:left="0"/>
        <w:jc w:val="both"/>
      </w:pPr>
      <w:r>
        <w:rPr>
          <w:rFonts w:ascii="Times New Roman"/>
          <w:b w:val="false"/>
          <w:i w:val="false"/>
          <w:color w:val="000000"/>
          <w:sz w:val="28"/>
        </w:rPr>
        <w:t>
      20. Диспансерлеу</w:t>
      </w:r>
    </w:p>
    <w:p>
      <w:pPr>
        <w:spacing w:after="0"/>
        <w:ind w:left="0"/>
        <w:jc w:val="both"/>
      </w:pPr>
      <w:r>
        <w:rPr>
          <w:rFonts w:ascii="Times New Roman"/>
          <w:b w:val="false"/>
          <w:i w:val="false"/>
          <w:color w:val="000000"/>
          <w:sz w:val="28"/>
        </w:rPr>
        <w:t>
      21. Туберкулезді анықтауға арналған зерттеулер жүргізілді</w:t>
      </w:r>
    </w:p>
    <w:p>
      <w:pPr>
        <w:spacing w:after="0"/>
        <w:ind w:left="0"/>
        <w:jc w:val="both"/>
      </w:pPr>
      <w:r>
        <w:rPr>
          <w:rFonts w:ascii="Times New Roman"/>
          <w:b w:val="false"/>
          <w:i w:val="false"/>
          <w:color w:val="000000"/>
          <w:sz w:val="28"/>
        </w:rPr>
        <w:t>
      22. Қабылдау кезінде және үйiнде дәрiгердің жасаған операциялары мен манипуляциялары</w:t>
      </w:r>
    </w:p>
    <w:p>
      <w:pPr>
        <w:spacing w:after="0"/>
        <w:ind w:left="0"/>
        <w:jc w:val="both"/>
      </w:pPr>
      <w:r>
        <w:rPr>
          <w:rFonts w:ascii="Times New Roman"/>
          <w:b w:val="false"/>
          <w:i w:val="false"/>
          <w:color w:val="000000"/>
          <w:sz w:val="28"/>
        </w:rPr>
        <w:t>
      23. Қаралу нәтижесi</w:t>
      </w:r>
    </w:p>
    <w:p>
      <w:pPr>
        <w:spacing w:after="0"/>
        <w:ind w:left="0"/>
        <w:jc w:val="both"/>
      </w:pPr>
      <w:r>
        <w:rPr>
          <w:rFonts w:ascii="Times New Roman"/>
          <w:b w:val="false"/>
          <w:i w:val="false"/>
          <w:color w:val="000000"/>
          <w:sz w:val="28"/>
        </w:rPr>
        <w:t>
      24. Олардың ішінде жолдама алғандар</w:t>
      </w:r>
    </w:p>
    <w:p>
      <w:pPr>
        <w:spacing w:after="0"/>
        <w:ind w:left="0"/>
        <w:jc w:val="both"/>
      </w:pPr>
      <w:r>
        <w:rPr>
          <w:rFonts w:ascii="Times New Roman"/>
          <w:b w:val="false"/>
          <w:i w:val="false"/>
          <w:color w:val="000000"/>
          <w:sz w:val="28"/>
        </w:rPr>
        <w:t>
      25.. Емханалық қаралу оқиғасы (бұдан әрі – ЕҚО)</w:t>
      </w:r>
    </w:p>
    <w:p>
      <w:pPr>
        <w:spacing w:after="0"/>
        <w:ind w:left="0"/>
        <w:jc w:val="both"/>
      </w:pPr>
      <w:r>
        <w:rPr>
          <w:rFonts w:ascii="Times New Roman"/>
          <w:b w:val="false"/>
          <w:i w:val="false"/>
          <w:color w:val="000000"/>
          <w:sz w:val="28"/>
        </w:rPr>
        <w:t>
      26. ЕҚО аяқталған күн</w:t>
      </w:r>
    </w:p>
    <w:p>
      <w:pPr>
        <w:spacing w:after="0"/>
        <w:ind w:left="0"/>
        <w:jc w:val="both"/>
      </w:pPr>
      <w:r>
        <w:rPr>
          <w:rFonts w:ascii="Times New Roman"/>
          <w:b w:val="false"/>
          <w:i w:val="false"/>
          <w:color w:val="000000"/>
          <w:sz w:val="28"/>
        </w:rPr>
        <w:t>
      Дәрiгер: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025-7/е нысанды медициналық құжаттама</w:t>
            </w:r>
          </w:p>
        </w:tc>
      </w:tr>
    </w:tbl>
    <w:p>
      <w:pPr>
        <w:spacing w:after="0"/>
        <w:ind w:left="0"/>
        <w:jc w:val="left"/>
      </w:pPr>
      <w:r>
        <w:rPr>
          <w:rFonts w:ascii="Times New Roman"/>
          <w:b/>
          <w:i w:val="false"/>
          <w:color w:val="000000"/>
        </w:rPr>
        <w:t xml:space="preserve"> Профилактикалық медициналық тексерудің (скринингтің) картасы Күні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xml:space="preserve">
      6.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Тіркелген МҰ (МҰ регистрінен)</w:t>
      </w:r>
    </w:p>
    <w:p>
      <w:pPr>
        <w:spacing w:after="0"/>
        <w:ind w:left="0"/>
        <w:jc w:val="both"/>
      </w:pPr>
      <w:r>
        <w:rPr>
          <w:rFonts w:ascii="Times New Roman"/>
          <w:b w:val="false"/>
          <w:i w:val="false"/>
          <w:color w:val="000000"/>
          <w:sz w:val="28"/>
        </w:rPr>
        <w:t>
      8. Мүгедектік тобы</w:t>
      </w:r>
    </w:p>
    <w:p>
      <w:pPr>
        <w:spacing w:after="0"/>
        <w:ind w:left="0"/>
        <w:jc w:val="both"/>
      </w:pPr>
      <w:r>
        <w:rPr>
          <w:rFonts w:ascii="Times New Roman"/>
          <w:b w:val="false"/>
          <w:i w:val="false"/>
          <w:color w:val="000000"/>
          <w:sz w:val="28"/>
        </w:rPr>
        <w:t xml:space="preserve">
      Мүгедектік қойылған күні </w:t>
      </w:r>
    </w:p>
    <w:p>
      <w:pPr>
        <w:spacing w:after="0"/>
        <w:ind w:left="0"/>
        <w:jc w:val="both"/>
      </w:pPr>
      <w:r>
        <w:rPr>
          <w:rFonts w:ascii="Times New Roman"/>
          <w:b w:val="false"/>
          <w:i w:val="false"/>
          <w:color w:val="000000"/>
          <w:sz w:val="28"/>
        </w:rPr>
        <w:t xml:space="preserve">
      Мүгедектік қандай уақытқа қойылды </w:t>
      </w:r>
    </w:p>
    <w:p>
      <w:pPr>
        <w:spacing w:after="0"/>
        <w:ind w:left="0"/>
        <w:jc w:val="both"/>
      </w:pPr>
      <w:r>
        <w:rPr>
          <w:rFonts w:ascii="Times New Roman"/>
          <w:b w:val="false"/>
          <w:i w:val="false"/>
          <w:color w:val="000000"/>
          <w:sz w:val="28"/>
        </w:rPr>
        <w:t xml:space="preserve">
      Мүгедектік диагнозы </w:t>
      </w:r>
    </w:p>
    <w:p>
      <w:pPr>
        <w:spacing w:after="0"/>
        <w:ind w:left="0"/>
        <w:jc w:val="both"/>
      </w:pPr>
      <w:r>
        <w:rPr>
          <w:rFonts w:ascii="Times New Roman"/>
          <w:b w:val="false"/>
          <w:i w:val="false"/>
          <w:color w:val="000000"/>
          <w:sz w:val="28"/>
        </w:rPr>
        <w:t>
      Баланы профилактикалық медициналық тексеру (скрининг) кезінде толтырылады: Дәрігерге дейінгі кезең</w:t>
      </w:r>
    </w:p>
    <w:p>
      <w:pPr>
        <w:spacing w:after="0"/>
        <w:ind w:left="0"/>
        <w:jc w:val="both"/>
      </w:pPr>
      <w:r>
        <w:rPr>
          <w:rFonts w:ascii="Times New Roman"/>
          <w:b w:val="false"/>
          <w:i w:val="false"/>
          <w:color w:val="000000"/>
          <w:sz w:val="28"/>
        </w:rPr>
        <w:t>
      Бойы Салмағы</w:t>
      </w:r>
    </w:p>
    <w:p>
      <w:pPr>
        <w:spacing w:after="0"/>
        <w:ind w:left="0"/>
        <w:jc w:val="both"/>
      </w:pPr>
      <w:r>
        <w:rPr>
          <w:rFonts w:ascii="Times New Roman"/>
          <w:b w:val="false"/>
          <w:i w:val="false"/>
          <w:color w:val="000000"/>
          <w:sz w:val="28"/>
        </w:rPr>
        <w:t>
      Бас шеңберінің өлшемі (3 жасқа дейінгі балалар) см</w:t>
      </w:r>
    </w:p>
    <w:p>
      <w:pPr>
        <w:spacing w:after="0"/>
        <w:ind w:left="0"/>
        <w:jc w:val="both"/>
      </w:pPr>
      <w:r>
        <w:rPr>
          <w:rFonts w:ascii="Times New Roman"/>
          <w:b w:val="false"/>
          <w:i w:val="false"/>
          <w:color w:val="000000"/>
          <w:sz w:val="28"/>
        </w:rPr>
        <w:t>
      Кеуде шеңберінің өлшемі см</w:t>
      </w:r>
    </w:p>
    <w:p>
      <w:pPr>
        <w:spacing w:after="0"/>
        <w:ind w:left="0"/>
        <w:jc w:val="both"/>
      </w:pPr>
      <w:r>
        <w:rPr>
          <w:rFonts w:ascii="Times New Roman"/>
          <w:b w:val="false"/>
          <w:i w:val="false"/>
          <w:color w:val="000000"/>
          <w:sz w:val="28"/>
        </w:rPr>
        <w:t xml:space="preserve">
      Дене белсенділігі, күнделікті физикалық жүктеме (3 жастан асқан балалар)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Артериалық қысым (7 жастан асқан балалар) 1) систолическое /диастолическое </w:t>
      </w:r>
    </w:p>
    <w:p>
      <w:pPr>
        <w:spacing w:after="0"/>
        <w:ind w:left="0"/>
        <w:jc w:val="both"/>
      </w:pPr>
      <w:r>
        <w:rPr>
          <w:rFonts w:ascii="Times New Roman"/>
          <w:b w:val="false"/>
          <w:i w:val="false"/>
          <w:color w:val="000000"/>
          <w:sz w:val="28"/>
        </w:rPr>
        <w:t>
      2) систолическое /диастолическое орташа систолическое /диастолическое</w:t>
      </w:r>
    </w:p>
    <w:p>
      <w:pPr>
        <w:spacing w:after="0"/>
        <w:ind w:left="0"/>
        <w:jc w:val="both"/>
      </w:pPr>
      <w:r>
        <w:rPr>
          <w:rFonts w:ascii="Times New Roman"/>
          <w:b w:val="false"/>
          <w:i w:val="false"/>
          <w:color w:val="000000"/>
          <w:sz w:val="28"/>
        </w:rPr>
        <w:t xml:space="preserve">
      Көздің көргіштігін анықтау </w:t>
      </w:r>
    </w:p>
    <w:p>
      <w:pPr>
        <w:spacing w:after="0"/>
        <w:ind w:left="0"/>
        <w:jc w:val="both"/>
      </w:pPr>
      <w:r>
        <w:rPr>
          <w:rFonts w:ascii="Times New Roman"/>
          <w:b w:val="false"/>
          <w:i w:val="false"/>
          <w:color w:val="000000"/>
          <w:sz w:val="28"/>
        </w:rPr>
        <w:t xml:space="preserve">
      Плантограмманы анықтау (5 жасқа дейінгі балалар және одан үлкендер) </w:t>
      </w:r>
    </w:p>
    <w:p>
      <w:pPr>
        <w:spacing w:after="0"/>
        <w:ind w:left="0"/>
        <w:jc w:val="both"/>
      </w:pPr>
      <w:r>
        <w:rPr>
          <w:rFonts w:ascii="Times New Roman"/>
          <w:b w:val="false"/>
          <w:i w:val="false"/>
          <w:color w:val="000000"/>
          <w:sz w:val="28"/>
        </w:rPr>
        <w:t>
      Құлақтың естігіштігін анықтау:</w:t>
      </w:r>
    </w:p>
    <w:p>
      <w:pPr>
        <w:spacing w:after="0"/>
        <w:ind w:left="0"/>
        <w:jc w:val="both"/>
      </w:pPr>
      <w:r>
        <w:rPr>
          <w:rFonts w:ascii="Times New Roman"/>
          <w:b w:val="false"/>
          <w:i w:val="false"/>
          <w:color w:val="000000"/>
          <w:sz w:val="28"/>
        </w:rPr>
        <w:t>
      Тыныш бөлмеде мейірбике мен баланың арасы 5 метр қашықтықтыан кем емес, сыбырлау арқылы әр құлағын тексеру *при выявлении отклонений</w:t>
      </w:r>
    </w:p>
    <w:p>
      <w:pPr>
        <w:spacing w:after="0"/>
        <w:ind w:left="0"/>
        <w:jc w:val="both"/>
      </w:pPr>
      <w:r>
        <w:rPr>
          <w:rFonts w:ascii="Times New Roman"/>
          <w:b w:val="false"/>
          <w:i w:val="false"/>
          <w:color w:val="000000"/>
          <w:sz w:val="28"/>
        </w:rPr>
        <w:t>
      Педиатриялық кезең</w:t>
      </w:r>
    </w:p>
    <w:p>
      <w:pPr>
        <w:spacing w:after="0"/>
        <w:ind w:left="0"/>
        <w:jc w:val="both"/>
      </w:pPr>
      <w:r>
        <w:rPr>
          <w:rFonts w:ascii="Times New Roman"/>
          <w:b w:val="false"/>
          <w:i w:val="false"/>
          <w:color w:val="000000"/>
          <w:sz w:val="28"/>
        </w:rPr>
        <w:t>
      1. Бастың тірісін зерттеп қарау</w:t>
      </w:r>
    </w:p>
    <w:p>
      <w:pPr>
        <w:spacing w:after="0"/>
        <w:ind w:left="0"/>
        <w:jc w:val="both"/>
      </w:pPr>
      <w:r>
        <w:rPr>
          <w:rFonts w:ascii="Times New Roman"/>
          <w:b w:val="false"/>
          <w:i w:val="false"/>
          <w:color w:val="000000"/>
          <w:sz w:val="28"/>
        </w:rPr>
        <w:t>
      2. Көрінетін шырышты қабықшаларды тексеру: көз конъюнктивасы, ауыз қуысы, фармакс.</w:t>
      </w:r>
    </w:p>
    <w:p>
      <w:pPr>
        <w:spacing w:after="0"/>
        <w:ind w:left="0"/>
        <w:jc w:val="both"/>
      </w:pPr>
      <w:r>
        <w:rPr>
          <w:rFonts w:ascii="Times New Roman"/>
          <w:b w:val="false"/>
          <w:i w:val="false"/>
          <w:color w:val="000000"/>
          <w:sz w:val="28"/>
        </w:rPr>
        <w:t>
      Тістердің, дірілге, қатты тағзымның биіктігіне, палатиндік бездердің мөлшері мен түріне, дауыс функциясына (дауыстық резонанс) көңіл аударылады.</w:t>
      </w:r>
    </w:p>
    <w:p>
      <w:pPr>
        <w:spacing w:after="0"/>
        <w:ind w:left="0"/>
        <w:jc w:val="both"/>
      </w:pPr>
      <w:r>
        <w:rPr>
          <w:rFonts w:ascii="Times New Roman"/>
          <w:b w:val="false"/>
          <w:i w:val="false"/>
          <w:color w:val="000000"/>
          <w:sz w:val="28"/>
        </w:rPr>
        <w:t>
      3. Қалқанша безін пальпациясы және жалпы қарау.</w:t>
      </w:r>
    </w:p>
    <w:p>
      <w:pPr>
        <w:spacing w:after="0"/>
        <w:ind w:left="0"/>
        <w:jc w:val="both"/>
      </w:pPr>
      <w:r>
        <w:rPr>
          <w:rFonts w:ascii="Times New Roman"/>
          <w:b w:val="false"/>
          <w:i w:val="false"/>
          <w:color w:val="000000"/>
          <w:sz w:val="28"/>
        </w:rPr>
        <w:t>
      4. Перефириялық лимфа түйінінің пальпациясы: жақастылық, шап, қолтық асты</w:t>
      </w:r>
    </w:p>
    <w:p>
      <w:pPr>
        <w:spacing w:after="0"/>
        <w:ind w:left="0"/>
        <w:jc w:val="both"/>
      </w:pPr>
      <w:r>
        <w:rPr>
          <w:rFonts w:ascii="Times New Roman"/>
          <w:b w:val="false"/>
          <w:i w:val="false"/>
          <w:color w:val="000000"/>
          <w:sz w:val="28"/>
        </w:rPr>
        <w:t>
      5. Қан айналым жүйесін тексеру (қарау, жүрек аускультациясы), жиілікті, толуын, пульс ритмін тексеру. Аускультация дыбыстың үні мен тазалығын бағалайды. Жүректің шуын анықтаған жағдайда, зерттеу әртүрлі позицияларда (тұру, жату) және есептелген жаттығулармен функционалдық сынақтар жүргізіледі</w:t>
      </w:r>
    </w:p>
    <w:p>
      <w:pPr>
        <w:spacing w:after="0"/>
        <w:ind w:left="0"/>
        <w:jc w:val="both"/>
      </w:pPr>
      <w:r>
        <w:rPr>
          <w:rFonts w:ascii="Times New Roman"/>
          <w:b w:val="false"/>
          <w:i w:val="false"/>
          <w:color w:val="000000"/>
          <w:sz w:val="28"/>
        </w:rPr>
        <w:t>
      6. Тыныс алу жүйесін тексеру (өкпе аускультациясы).</w:t>
      </w:r>
    </w:p>
    <w:p>
      <w:pPr>
        <w:spacing w:after="0"/>
        <w:ind w:left="0"/>
        <w:jc w:val="both"/>
      </w:pPr>
      <w:r>
        <w:rPr>
          <w:rFonts w:ascii="Times New Roman"/>
          <w:b w:val="false"/>
          <w:i w:val="false"/>
          <w:color w:val="000000"/>
          <w:sz w:val="28"/>
        </w:rPr>
        <w:t>
      7. Ас қорыту жүйесін тексеру (құрсақ қуысының, көкбауырдың, оң жақ және сол жақ қабырға маңайдағы облыстардың, бауырдың, эпигастрий аймағының, ұйқы безінің, оң және сол жақ маңайдағы аймақтардың, ұма аймағының пальпациясы).</w:t>
      </w:r>
    </w:p>
    <w:p>
      <w:pPr>
        <w:spacing w:after="0"/>
        <w:ind w:left="0"/>
        <w:jc w:val="both"/>
      </w:pPr>
      <w:r>
        <w:rPr>
          <w:rFonts w:ascii="Times New Roman"/>
          <w:b w:val="false"/>
          <w:i w:val="false"/>
          <w:color w:val="000000"/>
          <w:sz w:val="28"/>
        </w:rPr>
        <w:t>
      8. 3-4 айлық нәрестелерге көрсетілімдер бойынша, жамбас буындарының дисплазиясын және туа біткен жамбас буынының шуғуын ерте анықтау мақсатында жамбас буындарын ультрадыбыстық зерттеу тағайындалады.</w:t>
      </w:r>
    </w:p>
    <w:p>
      <w:pPr>
        <w:spacing w:after="0"/>
        <w:ind w:left="0"/>
        <w:jc w:val="both"/>
      </w:pPr>
      <w:r>
        <w:rPr>
          <w:rFonts w:ascii="Times New Roman"/>
          <w:b w:val="false"/>
          <w:i w:val="false"/>
          <w:color w:val="000000"/>
          <w:sz w:val="28"/>
        </w:rPr>
        <w:t>
      9. Зәр шығару мүшесін тексеру. 10 жастан асқан қыздарды тексеру кезінде гинекологиялық анамнезге, шағымдарына, менструалды циклдың бұзылуларына ерекше көңіл аударылады</w:t>
      </w:r>
    </w:p>
    <w:p>
      <w:pPr>
        <w:spacing w:after="0"/>
        <w:ind w:left="0"/>
        <w:jc w:val="both"/>
      </w:pPr>
      <w:r>
        <w:rPr>
          <w:rFonts w:ascii="Times New Roman"/>
          <w:b w:val="false"/>
          <w:i w:val="false"/>
          <w:color w:val="000000"/>
          <w:sz w:val="28"/>
        </w:rPr>
        <w:t>
      10. Невропсихикалық дамуды бағалау:</w:t>
      </w:r>
    </w:p>
    <w:p>
      <w:pPr>
        <w:spacing w:after="0"/>
        <w:ind w:left="0"/>
        <w:jc w:val="both"/>
      </w:pPr>
      <w:r>
        <w:rPr>
          <w:rFonts w:ascii="Times New Roman"/>
          <w:b w:val="false"/>
          <w:i w:val="false"/>
          <w:color w:val="000000"/>
          <w:sz w:val="28"/>
        </w:rPr>
        <w:t>
      7-8 жаста: психомоторлық сала мен мінез-құлқы, интеллектуалды дамуы, эмоционалды және өсімдік саласы;</w:t>
      </w:r>
    </w:p>
    <w:p>
      <w:pPr>
        <w:spacing w:after="0"/>
        <w:ind w:left="0"/>
        <w:jc w:val="both"/>
      </w:pPr>
      <w:r>
        <w:rPr>
          <w:rFonts w:ascii="Times New Roman"/>
          <w:b w:val="false"/>
          <w:i w:val="false"/>
          <w:color w:val="000000"/>
          <w:sz w:val="28"/>
        </w:rPr>
        <w:t>
      9-10 жаста: дерексіз логикалық операциялардың, логикалық шешімдердің қалыптасуын бағалайды;</w:t>
      </w:r>
    </w:p>
    <w:p>
      <w:pPr>
        <w:spacing w:after="0"/>
        <w:ind w:left="0"/>
        <w:jc w:val="both"/>
      </w:pPr>
      <w:r>
        <w:rPr>
          <w:rFonts w:ascii="Times New Roman"/>
          <w:b w:val="false"/>
          <w:i w:val="false"/>
          <w:color w:val="000000"/>
          <w:sz w:val="28"/>
        </w:rPr>
        <w:t>
      10-17 жаста: эмоционалды вегетативтік сферасы, сомато-вегетативтік көріністері, вегетативтік-диенцефалиялық көріністер.</w:t>
      </w:r>
    </w:p>
    <w:p>
      <w:pPr>
        <w:spacing w:after="0"/>
        <w:ind w:left="0"/>
        <w:jc w:val="both"/>
      </w:pPr>
      <w:r>
        <w:rPr>
          <w:rFonts w:ascii="Times New Roman"/>
          <w:b w:val="false"/>
          <w:i w:val="false"/>
          <w:color w:val="000000"/>
          <w:sz w:val="28"/>
        </w:rPr>
        <w:t>
      11. Пубертограмм әдісімен жыныстық жетілуін бағалау:</w:t>
      </w:r>
    </w:p>
    <w:p>
      <w:pPr>
        <w:spacing w:after="0"/>
        <w:ind w:left="0"/>
        <w:jc w:val="both"/>
      </w:pPr>
      <w:r>
        <w:rPr>
          <w:rFonts w:ascii="Times New Roman"/>
          <w:b w:val="false"/>
          <w:i w:val="false"/>
          <w:color w:val="000000"/>
          <w:sz w:val="28"/>
        </w:rPr>
        <w:t>
      12. Қасақылық белгілерін анықтау</w:t>
      </w:r>
    </w:p>
    <w:p>
      <w:pPr>
        <w:spacing w:after="0"/>
        <w:ind w:left="0"/>
        <w:jc w:val="both"/>
      </w:pPr>
      <w:r>
        <w:rPr>
          <w:rFonts w:ascii="Times New Roman"/>
          <w:b w:val="false"/>
          <w:i w:val="false"/>
          <w:color w:val="000000"/>
          <w:sz w:val="28"/>
        </w:rPr>
        <w:t>
      Арнайы тексеру кезеңі</w:t>
      </w:r>
    </w:p>
    <w:p>
      <w:pPr>
        <w:spacing w:after="0"/>
        <w:ind w:left="0"/>
        <w:jc w:val="both"/>
      </w:pPr>
      <w:r>
        <w:rPr>
          <w:rFonts w:ascii="Times New Roman"/>
          <w:b w:val="false"/>
          <w:i w:val="false"/>
          <w:color w:val="000000"/>
          <w:sz w:val="28"/>
        </w:rPr>
        <w:t>
      1. хирург-ортопед</w:t>
      </w:r>
    </w:p>
    <w:p>
      <w:pPr>
        <w:spacing w:after="0"/>
        <w:ind w:left="0"/>
        <w:jc w:val="both"/>
      </w:pPr>
      <w:r>
        <w:rPr>
          <w:rFonts w:ascii="Times New Roman"/>
          <w:b w:val="false"/>
          <w:i w:val="false"/>
          <w:color w:val="000000"/>
          <w:sz w:val="28"/>
        </w:rPr>
        <w:t>
      2. уролог (зәр шығару жүйесінің патологиясы)</w:t>
      </w:r>
    </w:p>
    <w:p>
      <w:pPr>
        <w:spacing w:after="0"/>
        <w:ind w:left="0"/>
        <w:jc w:val="both"/>
      </w:pPr>
      <w:r>
        <w:rPr>
          <w:rFonts w:ascii="Times New Roman"/>
          <w:b w:val="false"/>
          <w:i w:val="false"/>
          <w:color w:val="000000"/>
          <w:sz w:val="28"/>
        </w:rPr>
        <w:t>
      3. отоларинголог</w:t>
      </w:r>
    </w:p>
    <w:p>
      <w:pPr>
        <w:spacing w:after="0"/>
        <w:ind w:left="0"/>
        <w:jc w:val="both"/>
      </w:pPr>
      <w:r>
        <w:rPr>
          <w:rFonts w:ascii="Times New Roman"/>
          <w:b w:val="false"/>
          <w:i w:val="false"/>
          <w:color w:val="000000"/>
          <w:sz w:val="28"/>
        </w:rPr>
        <w:t>
      4. невролог</w:t>
      </w:r>
    </w:p>
    <w:p>
      <w:pPr>
        <w:spacing w:after="0"/>
        <w:ind w:left="0"/>
        <w:jc w:val="both"/>
      </w:pPr>
      <w:r>
        <w:rPr>
          <w:rFonts w:ascii="Times New Roman"/>
          <w:b w:val="false"/>
          <w:i w:val="false"/>
          <w:color w:val="000000"/>
          <w:sz w:val="28"/>
        </w:rPr>
        <w:t>
      5. стоматолог</w:t>
      </w:r>
    </w:p>
    <w:p>
      <w:pPr>
        <w:spacing w:after="0"/>
        <w:ind w:left="0"/>
        <w:jc w:val="both"/>
      </w:pPr>
      <w:r>
        <w:rPr>
          <w:rFonts w:ascii="Times New Roman"/>
          <w:b w:val="false"/>
          <w:i w:val="false"/>
          <w:color w:val="000000"/>
          <w:sz w:val="28"/>
        </w:rPr>
        <w:t>
      6. офтальмолог</w:t>
      </w:r>
    </w:p>
    <w:p>
      <w:pPr>
        <w:spacing w:after="0"/>
        <w:ind w:left="0"/>
        <w:jc w:val="both"/>
      </w:pPr>
      <w:r>
        <w:rPr>
          <w:rFonts w:ascii="Times New Roman"/>
          <w:b w:val="false"/>
          <w:i w:val="false"/>
          <w:color w:val="000000"/>
          <w:sz w:val="28"/>
        </w:rPr>
        <w:t>
      7. эндокринолог</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xml:space="preserve">
      Денсаулық тобы </w:t>
      </w:r>
    </w:p>
    <w:p>
      <w:pPr>
        <w:spacing w:after="0"/>
        <w:ind w:left="0"/>
        <w:jc w:val="both"/>
      </w:pPr>
      <w:r>
        <w:rPr>
          <w:rFonts w:ascii="Times New Roman"/>
          <w:b w:val="false"/>
          <w:i w:val="false"/>
          <w:color w:val="000000"/>
          <w:sz w:val="28"/>
        </w:rPr>
        <w:t>
      * 2, 3, 4, 5 топқа қатысты балалар динамикалық бақылауға алыгуы және БМСК мамандарында немесе тиісті бейіндегі мамандарда сауықтырылуы тиіс.</w:t>
      </w:r>
    </w:p>
    <w:p>
      <w:pPr>
        <w:spacing w:after="0"/>
        <w:ind w:left="0"/>
        <w:jc w:val="both"/>
      </w:pPr>
      <w:r>
        <w:rPr>
          <w:rFonts w:ascii="Times New Roman"/>
          <w:b w:val="false"/>
          <w:i w:val="false"/>
          <w:color w:val="000000"/>
          <w:sz w:val="28"/>
        </w:rPr>
        <w:t>
      Соңғы кезең</w:t>
      </w:r>
    </w:p>
    <w:p>
      <w:pPr>
        <w:spacing w:after="0"/>
        <w:ind w:left="0"/>
        <w:jc w:val="both"/>
      </w:pPr>
      <w:r>
        <w:rPr>
          <w:rFonts w:ascii="Times New Roman"/>
          <w:b w:val="false"/>
          <w:i w:val="false"/>
          <w:color w:val="000000"/>
          <w:sz w:val="28"/>
        </w:rPr>
        <w:t>
      (анықталған патологиясы бар тұлғаларды қосымша тексеру және динамикалық тіркеу, статистикалық құжаттаманы рәсімдеу және аяқтау)</w:t>
      </w:r>
    </w:p>
    <w:p>
      <w:pPr>
        <w:spacing w:after="0"/>
        <w:ind w:left="0"/>
        <w:jc w:val="both"/>
      </w:pPr>
      <w:r>
        <w:rPr>
          <w:rFonts w:ascii="Times New Roman"/>
          <w:b w:val="false"/>
          <w:i w:val="false"/>
          <w:color w:val="000000"/>
          <w:sz w:val="28"/>
        </w:rPr>
        <w:t>
      Скринингтік тексеру аяқталған соң, денсаулықты кешенді бағалау жүргізіледі, эпикриз және денсаулық тобын көрсетуме, физикалық және невропсихикалық даму бойынша қорытынды жазылады. Қорытындыда әрі қарай тексерілу, қаралу, санитарлы-гигиеналық ережелерді сақтау, күн тәртібі, физикалық тәрбие мен шынықтыру, алдын алу екпелерін қабылдау, шекаралық жағдайлардың аурулардың алдын алу, дене шынықтыру тобы (негізгі немесе арнайы топ) бойынша ұсыныстар беріледі.</w:t>
      </w:r>
    </w:p>
    <w:p>
      <w:pPr>
        <w:spacing w:after="0"/>
        <w:ind w:left="0"/>
        <w:jc w:val="both"/>
      </w:pPr>
      <w:r>
        <w:rPr>
          <w:rFonts w:ascii="Times New Roman"/>
          <w:b w:val="false"/>
          <w:i w:val="false"/>
          <w:color w:val="000000"/>
          <w:sz w:val="28"/>
        </w:rPr>
        <w:t>
      Ересектердің медициналық тексеруі (скринингі) кезінде толтырылады:</w:t>
      </w:r>
    </w:p>
    <w:p>
      <w:pPr>
        <w:spacing w:after="0"/>
        <w:ind w:left="0"/>
        <w:jc w:val="both"/>
      </w:pPr>
      <w:r>
        <w:rPr>
          <w:rFonts w:ascii="Times New Roman"/>
          <w:b w:val="false"/>
          <w:i w:val="false"/>
          <w:color w:val="000000"/>
          <w:sz w:val="28"/>
        </w:rPr>
        <w:t>
      Дайындық кезеңі</w:t>
      </w:r>
    </w:p>
    <w:p>
      <w:pPr>
        <w:spacing w:after="0"/>
        <w:ind w:left="0"/>
        <w:jc w:val="both"/>
      </w:pPr>
      <w:r>
        <w:rPr>
          <w:rFonts w:ascii="Times New Roman"/>
          <w:b w:val="false"/>
          <w:i w:val="false"/>
          <w:color w:val="000000"/>
          <w:sz w:val="28"/>
        </w:rPr>
        <w:t>
      Бойы см Салмағы кг Кетле индексі</w:t>
      </w:r>
    </w:p>
    <w:p>
      <w:pPr>
        <w:spacing w:after="0"/>
        <w:ind w:left="0"/>
        <w:jc w:val="both"/>
      </w:pPr>
      <w:r>
        <w:rPr>
          <w:rFonts w:ascii="Times New Roman"/>
          <w:b w:val="false"/>
          <w:i w:val="false"/>
          <w:color w:val="000000"/>
          <w:sz w:val="28"/>
        </w:rPr>
        <w:t xml:space="preserve">
      Белдің өлшемі: ерлер әйелдер </w:t>
      </w:r>
    </w:p>
    <w:p>
      <w:pPr>
        <w:spacing w:after="0"/>
        <w:ind w:left="0"/>
        <w:jc w:val="both"/>
      </w:pPr>
      <w:r>
        <w:rPr>
          <w:rFonts w:ascii="Times New Roman"/>
          <w:b w:val="false"/>
          <w:i w:val="false"/>
          <w:color w:val="000000"/>
          <w:sz w:val="28"/>
        </w:rPr>
        <w:t>
      Кеуде шеңбері см</w:t>
      </w:r>
    </w:p>
    <w:p>
      <w:pPr>
        <w:spacing w:after="0"/>
        <w:ind w:left="0"/>
        <w:jc w:val="both"/>
      </w:pPr>
      <w:r>
        <w:rPr>
          <w:rFonts w:ascii="Times New Roman"/>
          <w:b w:val="false"/>
          <w:i w:val="false"/>
          <w:color w:val="000000"/>
          <w:sz w:val="28"/>
        </w:rPr>
        <w:t>
      Артериалық қысым (екі реттік өлшеу), орташа систолическое /диастолическое мм.сын.бағ</w:t>
      </w:r>
    </w:p>
    <w:p>
      <w:pPr>
        <w:spacing w:after="0"/>
        <w:ind w:left="0"/>
        <w:jc w:val="both"/>
      </w:pPr>
      <w:r>
        <w:rPr>
          <w:rFonts w:ascii="Times New Roman"/>
          <w:b w:val="false"/>
          <w:i w:val="false"/>
          <w:color w:val="000000"/>
          <w:sz w:val="28"/>
        </w:rPr>
        <w:t>
      ЭКГ Холестерин көрсеткіші Глюкоза Сұрау (ОМҚ өткізеді):</w:t>
      </w:r>
    </w:p>
    <w:p>
      <w:pPr>
        <w:spacing w:after="0"/>
        <w:ind w:left="0"/>
        <w:jc w:val="both"/>
      </w:pPr>
      <w:r>
        <w:rPr>
          <w:rFonts w:ascii="Times New Roman"/>
          <w:b w:val="false"/>
          <w:i w:val="false"/>
          <w:color w:val="000000"/>
          <w:sz w:val="28"/>
        </w:rPr>
        <w:t xml:space="preserve">
      1. Темекі шегу, күніне 1 болсын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Алкогольды ішімдіктерді қолдану, аптасын 2 реттен кем емес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35-65 жастағы ерлер 18-34 жастағы ерлер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Ата-аналарыңызда жүрек аурулары бар ма (гипертония, ЖИА)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Төс қуысында тыныштықта немесе жүктеме (психоэмоционалды, физикалық) кезінде жағымсыз сезімдер, оны тоқтатқан кезде немесе доғарғаннан кейін 10 минут ішінде басылатын немесе жүректің шалыс соғуы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Бас ауруы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Артериялық қысымның көтерілуіне шағымыңыз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Көз көрудің нашарлауына шағымыңыз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Көз алдында бүркеніш болуына шағымыңыз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Ата-аналарыңызда глаукома болды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4 диоптриядан асатын алыстан нашар көрушілік бар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Соңғы жыл ішінде нәжісте патологиялық қоспалар байқадыңыз ба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Тек қана әйел адамдар үшін: түйіскен қан кетулер болады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айналым жүйесі мен қант диабеті ауруларын тексеру нәтижесі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жас</w:t>
      </w:r>
    </w:p>
    <w:p>
      <w:pPr>
        <w:spacing w:after="0"/>
        <w:ind w:left="0"/>
        <w:jc w:val="both"/>
      </w:pPr>
      <w:r>
        <w:rPr>
          <w:rFonts w:ascii="Times New Roman"/>
          <w:b w:val="false"/>
          <w:i w:val="false"/>
          <w:color w:val="000000"/>
          <w:sz w:val="28"/>
        </w:rPr>
        <w:t xml:space="preserve">
      Скринингтен өтетін адамның қан айналым жүйесі ауруларының даму мүмкіндігін SCORE шкаласы бойынша анықтау , ұсынымдар </w:t>
      </w:r>
    </w:p>
    <w:p>
      <w:pPr>
        <w:spacing w:after="0"/>
        <w:ind w:left="0"/>
        <w:jc w:val="both"/>
      </w:pPr>
      <w:r>
        <w:rPr>
          <w:rFonts w:ascii="Times New Roman"/>
          <w:b w:val="false"/>
          <w:i w:val="false"/>
          <w:color w:val="000000"/>
          <w:sz w:val="28"/>
        </w:rPr>
        <w:t xml:space="preserve">
      Глаукоманы анықтауды тексеру нәтижесі: жас, көз ішілік қысым </w:t>
      </w:r>
    </w:p>
    <w:p>
      <w:pPr>
        <w:spacing w:after="0"/>
        <w:ind w:left="0"/>
        <w:jc w:val="both"/>
      </w:pPr>
      <w:r>
        <w:rPr>
          <w:rFonts w:ascii="Times New Roman"/>
          <w:b w:val="false"/>
          <w:i w:val="false"/>
          <w:color w:val="000000"/>
          <w:sz w:val="28"/>
        </w:rPr>
        <w:t>
      Ісік пен ісік алды ауруын анықтауды тексеру нәтижесі:</w:t>
      </w:r>
    </w:p>
    <w:p>
      <w:pPr>
        <w:spacing w:after="0"/>
        <w:ind w:left="0"/>
        <w:jc w:val="both"/>
      </w:pPr>
      <w:r>
        <w:rPr>
          <w:rFonts w:ascii="Times New Roman"/>
          <w:b w:val="false"/>
          <w:i w:val="false"/>
          <w:color w:val="000000"/>
          <w:sz w:val="28"/>
        </w:rPr>
        <w:t xml:space="preserve">
      Әйел адамның жағндысын цитологиялық зерттеу: жас </w:t>
      </w:r>
    </w:p>
    <w:p>
      <w:pPr>
        <w:spacing w:after="0"/>
        <w:ind w:left="0"/>
        <w:jc w:val="both"/>
      </w:pPr>
      <w:r>
        <w:rPr>
          <w:rFonts w:ascii="Times New Roman"/>
          <w:b w:val="false"/>
          <w:i w:val="false"/>
          <w:color w:val="000000"/>
          <w:sz w:val="28"/>
        </w:rPr>
        <w:t>
      Акушердің тексеруі</w:t>
      </w:r>
    </w:p>
    <w:p>
      <w:pPr>
        <w:spacing w:after="0"/>
        <w:ind w:left="0"/>
        <w:jc w:val="both"/>
      </w:pPr>
      <w:r>
        <w:rPr>
          <w:rFonts w:ascii="Times New Roman"/>
          <w:b w:val="false"/>
          <w:i w:val="false"/>
          <w:color w:val="000000"/>
          <w:sz w:val="28"/>
        </w:rPr>
        <w:t>
      Айнамен</w:t>
      </w:r>
    </w:p>
    <w:p>
      <w:pPr>
        <w:spacing w:after="0"/>
        <w:ind w:left="0"/>
        <w:jc w:val="both"/>
      </w:pPr>
      <w:r>
        <w:rPr>
          <w:rFonts w:ascii="Times New Roman"/>
          <w:b w:val="false"/>
          <w:i w:val="false"/>
          <w:color w:val="000000"/>
          <w:sz w:val="28"/>
        </w:rPr>
        <w:t>
      Жағынды алу</w:t>
      </w:r>
    </w:p>
    <w:p>
      <w:pPr>
        <w:spacing w:after="0"/>
        <w:ind w:left="0"/>
        <w:jc w:val="both"/>
      </w:pPr>
      <w:r>
        <w:rPr>
          <w:rFonts w:ascii="Times New Roman"/>
          <w:b w:val="false"/>
          <w:i w:val="false"/>
          <w:color w:val="000000"/>
          <w:sz w:val="28"/>
        </w:rPr>
        <w:t>
      Кольпоскопия (көрсетілім бойынша):</w:t>
      </w:r>
    </w:p>
    <w:p>
      <w:pPr>
        <w:spacing w:after="0"/>
        <w:ind w:left="0"/>
        <w:jc w:val="both"/>
      </w:pPr>
      <w:r>
        <w:rPr>
          <w:rFonts w:ascii="Times New Roman"/>
          <w:b w:val="false"/>
          <w:i w:val="false"/>
          <w:color w:val="000000"/>
          <w:sz w:val="28"/>
        </w:rPr>
        <w:t xml:space="preserve">
      Жатыр мойнының биопсиясының нәтижесі (көрсетілім бойынша): </w:t>
      </w:r>
    </w:p>
    <w:p>
      <w:pPr>
        <w:spacing w:after="0"/>
        <w:ind w:left="0"/>
        <w:jc w:val="both"/>
      </w:pPr>
      <w:r>
        <w:rPr>
          <w:rFonts w:ascii="Times New Roman"/>
          <w:b w:val="false"/>
          <w:i w:val="false"/>
          <w:color w:val="000000"/>
          <w:sz w:val="28"/>
        </w:rPr>
        <w:t>
      Маммография, екінші оқу Скрининг боыйнша маммографиялық тексерілді:</w:t>
      </w:r>
    </w:p>
    <w:p>
      <w:pPr>
        <w:spacing w:after="0"/>
        <w:ind w:left="0"/>
        <w:jc w:val="both"/>
      </w:pPr>
      <w:r>
        <w:rPr>
          <w:rFonts w:ascii="Times New Roman"/>
          <w:b w:val="false"/>
          <w:i w:val="false"/>
          <w:color w:val="000000"/>
          <w:sz w:val="28"/>
        </w:rPr>
        <w:t xml:space="preserve">
      Гемокульт-тест жас: Скрининг боыйнша гемокульт-тест өткізілді: </w:t>
      </w:r>
    </w:p>
    <w:p>
      <w:pPr>
        <w:spacing w:after="0"/>
        <w:ind w:left="0"/>
        <w:jc w:val="both"/>
      </w:pPr>
      <w:r>
        <w:rPr>
          <w:rFonts w:ascii="Times New Roman"/>
          <w:b w:val="false"/>
          <w:i w:val="false"/>
          <w:color w:val="000000"/>
          <w:sz w:val="28"/>
        </w:rPr>
        <w:t xml:space="preserve">
      Колоноскопия (көрсетілім бойынша): </w:t>
      </w:r>
    </w:p>
    <w:p>
      <w:pPr>
        <w:spacing w:after="0"/>
        <w:ind w:left="0"/>
        <w:jc w:val="both"/>
      </w:pPr>
      <w:r>
        <w:rPr>
          <w:rFonts w:ascii="Times New Roman"/>
          <w:b w:val="false"/>
          <w:i w:val="false"/>
          <w:color w:val="000000"/>
          <w:sz w:val="28"/>
        </w:rPr>
        <w:t xml:space="preserve">
      Эзофагоскопия жас: </w:t>
      </w:r>
    </w:p>
    <w:p>
      <w:pPr>
        <w:spacing w:after="0"/>
        <w:ind w:left="0"/>
        <w:jc w:val="both"/>
      </w:pPr>
      <w:r>
        <w:rPr>
          <w:rFonts w:ascii="Times New Roman"/>
          <w:b w:val="false"/>
          <w:i w:val="false"/>
          <w:color w:val="000000"/>
          <w:sz w:val="28"/>
        </w:rPr>
        <w:t xml:space="preserve">
      Гастродуоденоскопия жас: </w:t>
      </w:r>
    </w:p>
    <w:p>
      <w:pPr>
        <w:spacing w:after="0"/>
        <w:ind w:left="0"/>
        <w:jc w:val="both"/>
      </w:pPr>
      <w:r>
        <w:rPr>
          <w:rFonts w:ascii="Times New Roman"/>
          <w:b w:val="false"/>
          <w:i w:val="false"/>
          <w:color w:val="000000"/>
          <w:sz w:val="28"/>
        </w:rPr>
        <w:t xml:space="preserve">
      ПЕА (ерлер жас): </w:t>
      </w:r>
    </w:p>
    <w:p>
      <w:pPr>
        <w:spacing w:after="0"/>
        <w:ind w:left="0"/>
        <w:jc w:val="both"/>
      </w:pPr>
      <w:r>
        <w:rPr>
          <w:rFonts w:ascii="Times New Roman"/>
          <w:b w:val="false"/>
          <w:i w:val="false"/>
          <w:color w:val="000000"/>
          <w:sz w:val="28"/>
        </w:rPr>
        <w:t xml:space="preserve">
      Простата денсаулығының индексі </w:t>
      </w:r>
    </w:p>
    <w:p>
      <w:pPr>
        <w:spacing w:after="0"/>
        <w:ind w:left="0"/>
        <w:jc w:val="both"/>
      </w:pPr>
      <w:r>
        <w:rPr>
          <w:rFonts w:ascii="Times New Roman"/>
          <w:b w:val="false"/>
          <w:i w:val="false"/>
          <w:color w:val="000000"/>
          <w:sz w:val="28"/>
        </w:rPr>
        <w:t xml:space="preserve">
      Қуық асты безінің биопсия нәтижесі: </w:t>
      </w:r>
    </w:p>
    <w:p>
      <w:pPr>
        <w:spacing w:after="0"/>
        <w:ind w:left="0"/>
        <w:jc w:val="both"/>
      </w:pPr>
      <w:r>
        <w:rPr>
          <w:rFonts w:ascii="Times New Roman"/>
          <w:b w:val="false"/>
          <w:i w:val="false"/>
          <w:color w:val="000000"/>
          <w:sz w:val="28"/>
        </w:rPr>
        <w:t>
      Келулер:</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xml:space="preserve">
      Дені сау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Мінез-құлықтық қауіп-қатер факторлары анықталды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Биологиялық қауіп-қатер факторлары анықталды </w:t>
      </w:r>
    </w:p>
    <w:p>
      <w:pPr>
        <w:spacing w:after="0"/>
        <w:ind w:left="0"/>
        <w:jc w:val="both"/>
      </w:pPr>
      <w:r>
        <w:rPr>
          <w:rFonts w:ascii="Times New Roman"/>
          <w:b w:val="false"/>
          <w:i w:val="false"/>
          <w:color w:val="000000"/>
          <w:sz w:val="28"/>
        </w:rPr>
        <w:t xml:space="preserve">
      АХЖ 10 бойынша қорытынды диагноз </w:t>
      </w:r>
    </w:p>
    <w:p>
      <w:pPr>
        <w:spacing w:after="0"/>
        <w:ind w:left="0"/>
        <w:jc w:val="both"/>
      </w:pPr>
      <w:r>
        <w:rPr>
          <w:rFonts w:ascii="Times New Roman"/>
          <w:b w:val="false"/>
          <w:i w:val="false"/>
          <w:color w:val="000000"/>
          <w:sz w:val="28"/>
        </w:rPr>
        <w:t xml:space="preserve">
      Динамикалық қарау тобы </w:t>
      </w:r>
    </w:p>
    <w:p>
      <w:pPr>
        <w:spacing w:after="0"/>
        <w:ind w:left="0"/>
        <w:jc w:val="both"/>
      </w:pPr>
      <w:r>
        <w:rPr>
          <w:rFonts w:ascii="Times New Roman"/>
          <w:b w:val="false"/>
          <w:i w:val="false"/>
          <w:color w:val="000000"/>
          <w:sz w:val="28"/>
        </w:rPr>
        <w:t xml:space="preserve">
      БМСК дәрігеріне жолданды (учаскелік, жалпы тәжірибе дәрігері)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Скринингтік тексерудің аяқталған күні</w:t>
      </w:r>
    </w:p>
    <w:p>
      <w:pPr>
        <w:spacing w:after="0"/>
        <w:ind w:left="0"/>
        <w:jc w:val="both"/>
      </w:pPr>
      <w:r>
        <w:rPr>
          <w:rFonts w:ascii="Times New Roman"/>
          <w:b w:val="false"/>
          <w:i w:val="false"/>
          <w:color w:val="000000"/>
          <w:sz w:val="28"/>
        </w:rPr>
        <w:t xml:space="preserve">
      Скринингтік тексеруді өткізген маманның Т.А.Ә. (болған жағдайда) </w:t>
      </w:r>
    </w:p>
    <w:p>
      <w:pPr>
        <w:spacing w:after="0"/>
        <w:ind w:left="0"/>
        <w:jc w:val="both"/>
      </w:pPr>
      <w:r>
        <w:rPr>
          <w:rFonts w:ascii="Times New Roman"/>
          <w:b w:val="false"/>
          <w:i w:val="false"/>
          <w:color w:val="000000"/>
          <w:sz w:val="28"/>
        </w:rPr>
        <w:t>
      Берілген мәліметтердің растығын мақұлдаймын/Подтверждаю, что вся представленная информация достоверна.</w:t>
      </w:r>
    </w:p>
    <w:p>
      <w:pPr>
        <w:spacing w:after="0"/>
        <w:ind w:left="0"/>
        <w:jc w:val="both"/>
      </w:pPr>
      <w:r>
        <w:rPr>
          <w:rFonts w:ascii="Times New Roman"/>
          <w:b w:val="false"/>
          <w:i w:val="false"/>
          <w:color w:val="000000"/>
          <w:sz w:val="28"/>
        </w:rPr>
        <w:t>
      № 025-7/е "Профилактикалық медициналық тексерудің (скринингтің)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медциналық қызметкер</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031/е нысанды медициналық құжаттама</w:t>
            </w:r>
          </w:p>
        </w:tc>
      </w:tr>
    </w:tbl>
    <w:p>
      <w:pPr>
        <w:spacing w:after="0"/>
        <w:ind w:left="0"/>
        <w:jc w:val="both"/>
      </w:pPr>
      <w:r>
        <w:rPr>
          <w:rFonts w:ascii="Times New Roman"/>
          <w:b w:val="false"/>
          <w:i w:val="false"/>
          <w:color w:val="000000"/>
          <w:sz w:val="28"/>
        </w:rPr>
        <w:t>
      Дәрігерлерді үйге шақыртуды жазу есеп нысаны</w:t>
      </w:r>
    </w:p>
    <w:p>
      <w:pPr>
        <w:spacing w:after="0"/>
        <w:ind w:left="0"/>
        <w:jc w:val="both"/>
      </w:pPr>
      <w:r>
        <w:rPr>
          <w:rFonts w:ascii="Times New Roman"/>
          <w:b w:val="false"/>
          <w:i w:val="false"/>
          <w:color w:val="000000"/>
          <w:sz w:val="28"/>
        </w:rPr>
        <w:t>
      1. Шақыру уақыты мен күні</w:t>
      </w:r>
    </w:p>
    <w:p>
      <w:pPr>
        <w:spacing w:after="0"/>
        <w:ind w:left="0"/>
        <w:jc w:val="both"/>
      </w:pPr>
      <w:r>
        <w:rPr>
          <w:rFonts w:ascii="Times New Roman"/>
          <w:b w:val="false"/>
          <w:i w:val="false"/>
          <w:color w:val="000000"/>
          <w:sz w:val="28"/>
        </w:rPr>
        <w:t>
      2. Науқастың жеке сәйкестендіру нөмірі</w:t>
      </w:r>
    </w:p>
    <w:p>
      <w:pPr>
        <w:spacing w:after="0"/>
        <w:ind w:left="0"/>
        <w:jc w:val="both"/>
      </w:pPr>
      <w:r>
        <w:rPr>
          <w:rFonts w:ascii="Times New Roman"/>
          <w:b w:val="false"/>
          <w:i w:val="false"/>
          <w:color w:val="000000"/>
          <w:sz w:val="28"/>
        </w:rPr>
        <w:t>
      3. Науқастың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Учаскенің №</w:t>
      </w:r>
    </w:p>
    <w:p>
      <w:pPr>
        <w:spacing w:after="0"/>
        <w:ind w:left="0"/>
        <w:jc w:val="both"/>
      </w:pPr>
      <w:r>
        <w:rPr>
          <w:rFonts w:ascii="Times New Roman"/>
          <w:b w:val="false"/>
          <w:i w:val="false"/>
          <w:color w:val="000000"/>
          <w:sz w:val="28"/>
        </w:rPr>
        <w:t>
      7. Шақыру себебі</w:t>
      </w:r>
    </w:p>
    <w:p>
      <w:pPr>
        <w:spacing w:after="0"/>
        <w:ind w:left="0"/>
        <w:jc w:val="both"/>
      </w:pPr>
      <w:r>
        <w:rPr>
          <w:rFonts w:ascii="Times New Roman"/>
          <w:b w:val="false"/>
          <w:i w:val="false"/>
          <w:color w:val="000000"/>
          <w:sz w:val="28"/>
        </w:rPr>
        <w:t>
      8. Біріншілікті/қайта шақыру;</w:t>
      </w:r>
    </w:p>
    <w:p>
      <w:pPr>
        <w:spacing w:after="0"/>
        <w:ind w:left="0"/>
        <w:jc w:val="both"/>
      </w:pPr>
      <w:r>
        <w:rPr>
          <w:rFonts w:ascii="Times New Roman"/>
          <w:b w:val="false"/>
          <w:i w:val="false"/>
          <w:color w:val="000000"/>
          <w:sz w:val="28"/>
        </w:rPr>
        <w:t>
      9. Шақыруды орындау күні мен уақыты;</w:t>
      </w:r>
    </w:p>
    <w:p>
      <w:pPr>
        <w:spacing w:after="0"/>
        <w:ind w:left="0"/>
        <w:jc w:val="both"/>
      </w:pPr>
      <w:r>
        <w:rPr>
          <w:rFonts w:ascii="Times New Roman"/>
          <w:b w:val="false"/>
          <w:i w:val="false"/>
          <w:color w:val="000000"/>
          <w:sz w:val="28"/>
        </w:rPr>
        <w:t>
      10. Шақыруға кім барды (тегі, аты, әкесінің аты (болған жағдайда), идентификаторы)</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Көрсетілген көмек</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1-8 жолдар – дәрігерді үйге шақырулар санын, 1-12 жолдар – дәрігерлердің үйде көмек көрсету жазбаларын қалыптастырады.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040/е нысанды медициналық құжаттама</w:t>
            </w:r>
          </w:p>
        </w:tc>
      </w:tr>
    </w:tbl>
    <w:bookmarkStart w:name="z78" w:id="42"/>
    <w:p>
      <w:pPr>
        <w:spacing w:after="0"/>
        <w:ind w:left="0"/>
        <w:jc w:val="left"/>
      </w:pPr>
      <w:r>
        <w:rPr>
          <w:rFonts w:ascii="Times New Roman"/>
          <w:b/>
          <w:i w:val="false"/>
          <w:color w:val="000000"/>
        </w:rPr>
        <w:t xml:space="preserve"> Барлық меншік нысанындағы стоматологиялық ұйымдарда стоматолог дәрігердің терапевтік және хирургиялық қабылдаулар жұмысының Жиынтық ведомосы бойынша</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9"/>
        <w:gridCol w:w="1159"/>
        <w:gridCol w:w="2767"/>
        <w:gridCol w:w="1159"/>
        <w:gridCol w:w="1482"/>
        <w:gridCol w:w="3413"/>
        <w:gridCol w:w="1161"/>
      </w:tblGrid>
      <w:tr>
        <w:trPr>
          <w:trHeight w:val="30" w:hRule="atLeast"/>
        </w:trPr>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дейінгі балалар</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жеңілдік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келу</w:t>
            </w:r>
          </w:p>
        </w:tc>
        <w:tc>
          <w:tcPr>
            <w:tcW w:w="11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алғашқы келу</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оңың ішінде 14 жасқа дейінгі балалар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5"/>
        <w:gridCol w:w="475"/>
        <w:gridCol w:w="479"/>
        <w:gridCol w:w="741"/>
        <w:gridCol w:w="741"/>
        <w:gridCol w:w="741"/>
        <w:gridCol w:w="741"/>
        <w:gridCol w:w="741"/>
        <w:gridCol w:w="742"/>
        <w:gridCol w:w="738"/>
        <w:gridCol w:w="745"/>
        <w:gridCol w:w="1484"/>
        <w:gridCol w:w="1488"/>
        <w:gridCol w:w="14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салыну себебі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Тістердің тісжегісіз бүлінуі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алу жұмыстары</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түрде қаралды</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Тексерілгендердің ішінен тазалауды қажет ететіні</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 қажет ететіндердің ішінен емделгені</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6"/>
        <w:gridCol w:w="946"/>
        <w:gridCol w:w="946"/>
        <w:gridCol w:w="946"/>
        <w:gridCol w:w="946"/>
        <w:gridCol w:w="946"/>
        <w:gridCol w:w="946"/>
        <w:gridCol w:w="946"/>
        <w:gridCol w:w="473"/>
        <w:gridCol w:w="473"/>
        <w:gridCol w:w="946"/>
        <w:gridCol w:w="946"/>
        <w:gridCol w:w="947"/>
        <w:gridCol w:w="94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желеу бойынша емдеу курсы аяқталды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араласулар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Санация жасалды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w:t>
            </w:r>
            <w:r>
              <w:br/>
            </w:r>
            <w:r>
              <w:rPr>
                <w:rFonts w:ascii="Times New Roman"/>
                <w:b w:val="false"/>
                <w:i w:val="false"/>
                <w:color w:val="000000"/>
                <w:sz w:val="20"/>
              </w:rPr>
              <w:t>
дәрежесі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Жылбысқы қабық сырқаты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операциялар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операциялар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Қабынулық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Гипертрофиялық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 сырқаттары салдарынан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Тіс – дәрігерінің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 xml:space="preserve">стоматологиялық ұйымдарда </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bookmarkStart w:name="z80" w:id="43"/>
    <w:p>
      <w:pPr>
        <w:spacing w:after="0"/>
        <w:ind w:left="0"/>
        <w:jc w:val="left"/>
      </w:pPr>
      <w:r>
        <w:rPr>
          <w:rFonts w:ascii="Times New Roman"/>
          <w:b/>
          <w:i w:val="false"/>
          <w:color w:val="000000"/>
        </w:rPr>
        <w:t xml:space="preserve"> Стоматолог – ортодонт дәрігердің жұмысын есепке алудың Жиынтық ведомосы бойынша</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605"/>
        <w:gridCol w:w="605"/>
        <w:gridCol w:w="1949"/>
        <w:gridCol w:w="605"/>
        <w:gridCol w:w="1950"/>
        <w:gridCol w:w="605"/>
        <w:gridCol w:w="1950"/>
        <w:gridCol w:w="605"/>
        <w:gridCol w:w="940"/>
        <w:gridCol w:w="940"/>
        <w:gridCol w:w="941"/>
      </w:tblGrid>
      <w:tr>
        <w:trPr>
          <w:trHeight w:val="30" w:hRule="atLeast"/>
        </w:trPr>
        <w:tc>
          <w:tcPr>
            <w:tcW w:w="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бақылауға алынғандар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в том числе</w:t>
            </w:r>
          </w:p>
        </w:tc>
        <w:tc>
          <w:tcPr>
            <w:tcW w:w="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шешілмейтін аппараттар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шешілетін аппараттар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r>
              <w:br/>
            </w:r>
            <w:r>
              <w:rPr>
                <w:rFonts w:ascii="Times New Roman"/>
                <w:b w:val="false"/>
                <w:i w:val="false"/>
                <w:color w:val="000000"/>
                <w:sz w:val="20"/>
              </w:rPr>
              <w:t>
тұрғындары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Ортодонттық емдеу аяқталған адамдар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құнының жалпы сомасы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Шешілмейтін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Шешілетін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ортопедиялық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тістер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қатарының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сагиталдық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трансверзалдық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тік аномалиясымен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 xml:space="preserve">стоматологиялық ұйымдарда стоматолог </w:t>
            </w:r>
            <w:r>
              <w:br/>
            </w:r>
            <w:r>
              <w:rPr>
                <w:rFonts w:ascii="Times New Roman"/>
                <w:b w:val="false"/>
                <w:i w:val="false"/>
                <w:color w:val="000000"/>
                <w:sz w:val="20"/>
              </w:rPr>
              <w:t xml:space="preserve">дәрігердің терапевтік және </w:t>
            </w:r>
            <w:r>
              <w:br/>
            </w:r>
            <w:r>
              <w:rPr>
                <w:rFonts w:ascii="Times New Roman"/>
                <w:b w:val="false"/>
                <w:i w:val="false"/>
                <w:color w:val="000000"/>
                <w:sz w:val="20"/>
              </w:rPr>
              <w:t xml:space="preserve">хирургиялық қабылдаулар </w:t>
            </w:r>
            <w:r>
              <w:br/>
            </w:r>
            <w:r>
              <w:rPr>
                <w:rFonts w:ascii="Times New Roman"/>
                <w:b w:val="false"/>
                <w:i w:val="false"/>
                <w:color w:val="000000"/>
                <w:sz w:val="20"/>
              </w:rPr>
              <w:t xml:space="preserve">жұмысының жиынтық ведомосына </w:t>
            </w:r>
            <w:r>
              <w:br/>
            </w:r>
            <w:r>
              <w:rPr>
                <w:rFonts w:ascii="Times New Roman"/>
                <w:b w:val="false"/>
                <w:i w:val="false"/>
                <w:color w:val="000000"/>
                <w:sz w:val="20"/>
              </w:rPr>
              <w:t>қосымша парақ</w:t>
            </w:r>
          </w:p>
        </w:tc>
      </w:tr>
    </w:tbl>
    <w:bookmarkStart w:name="z82" w:id="44"/>
    <w:p>
      <w:pPr>
        <w:spacing w:after="0"/>
        <w:ind w:left="0"/>
        <w:jc w:val="left"/>
      </w:pPr>
      <w:r>
        <w:rPr>
          <w:rFonts w:ascii="Times New Roman"/>
          <w:b/>
          <w:i w:val="false"/>
          <w:color w:val="000000"/>
        </w:rPr>
        <w:t xml:space="preserve"> Стоматолог-ортопед дәрiгердiң жұмысын есепке алудың Жиынтық ведомосы жыл</w:t>
      </w:r>
    </w:p>
    <w:bookmarkEnd w:id="44"/>
    <w:p>
      <w:pPr>
        <w:spacing w:after="0"/>
        <w:ind w:left="0"/>
        <w:jc w:val="both"/>
      </w:pPr>
      <w:r>
        <w:rPr>
          <w:rFonts w:ascii="Times New Roman"/>
          <w:b w:val="false"/>
          <w:i w:val="false"/>
          <w:color w:val="000000"/>
          <w:sz w:val="28"/>
        </w:rPr>
        <w:t>
      Дәрiгердiң тегi, аты, әкесiнiң 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952"/>
        <w:gridCol w:w="1806"/>
        <w:gridCol w:w="952"/>
        <w:gridCol w:w="952"/>
        <w:gridCol w:w="952"/>
        <w:gridCol w:w="1542"/>
        <w:gridCol w:w="953"/>
        <w:gridCol w:w="423"/>
        <w:gridCol w:w="953"/>
        <w:gridCol w:w="719"/>
        <w:gridCol w:w="423"/>
        <w:gridCol w:w="689"/>
      </w:tblGrid>
      <w:tr>
        <w:trPr>
          <w:trHeight w:val="30" w:hRule="atLeast"/>
        </w:trPr>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тісті қаптағыштар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 басқа қалалықтар</w:t>
            </w:r>
          </w:p>
        </w:tc>
        <w:tc>
          <w:tcPr>
            <w:tcW w:w="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металдан</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құйылғандар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цел.кер</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8"/>
        <w:gridCol w:w="1328"/>
        <w:gridCol w:w="1328"/>
        <w:gridCol w:w="1328"/>
        <w:gridCol w:w="1328"/>
        <w:gridCol w:w="380"/>
        <w:gridCol w:w="646"/>
        <w:gridCol w:w="646"/>
        <w:gridCol w:w="1329"/>
        <w:gridCol w:w="1329"/>
        <w:gridCol w:w="13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w:t>
            </w:r>
            <w:r>
              <w:br/>
            </w:r>
            <w:r>
              <w:rPr>
                <w:rFonts w:ascii="Times New Roman"/>
                <w:b w:val="false"/>
                <w:i w:val="false"/>
                <w:color w:val="000000"/>
                <w:sz w:val="20"/>
              </w:rPr>
              <w:t>
кадан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коронкалар</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тiстер</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Шлифтiк тiстер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Шешiлетiн протездер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 алған адамадар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ақысыз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кламмера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043/е нысанды медициналық құжаттама</w:t>
            </w:r>
          </w:p>
        </w:tc>
      </w:tr>
    </w:tbl>
    <w:bookmarkStart w:name="z83" w:id="45"/>
    <w:p>
      <w:pPr>
        <w:spacing w:after="0"/>
        <w:ind w:left="0"/>
        <w:jc w:val="left"/>
      </w:pPr>
      <w:r>
        <w:rPr>
          <w:rFonts w:ascii="Times New Roman"/>
          <w:b/>
          <w:i w:val="false"/>
          <w:color w:val="000000"/>
        </w:rPr>
        <w:t xml:space="preserve"> Стоматологиялық науқастың медициналық картасы (санацияны қоса) №</w:t>
      </w:r>
    </w:p>
    <w:bookmarkEnd w:id="45"/>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xml:space="preserve">
      4.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Шағымы</w:t>
      </w:r>
    </w:p>
    <w:p>
      <w:pPr>
        <w:spacing w:after="0"/>
        <w:ind w:left="0"/>
        <w:jc w:val="both"/>
      </w:pPr>
      <w:r>
        <w:rPr>
          <w:rFonts w:ascii="Times New Roman"/>
          <w:b w:val="false"/>
          <w:i w:val="false"/>
          <w:color w:val="000000"/>
          <w:sz w:val="28"/>
        </w:rPr>
        <w:t>
      13. Бұрын ауырған және қосалқы сырқаттары</w:t>
      </w:r>
    </w:p>
    <w:p>
      <w:pPr>
        <w:spacing w:after="0"/>
        <w:ind w:left="0"/>
        <w:jc w:val="both"/>
      </w:pPr>
      <w:r>
        <w:rPr>
          <w:rFonts w:ascii="Times New Roman"/>
          <w:b w:val="false"/>
          <w:i w:val="false"/>
          <w:color w:val="000000"/>
          <w:sz w:val="28"/>
        </w:rPr>
        <w:t>
      14. Осы сырқаттың дамуы</w:t>
      </w:r>
    </w:p>
    <w:p>
      <w:pPr>
        <w:spacing w:after="0"/>
        <w:ind w:left="0"/>
        <w:jc w:val="both"/>
      </w:pPr>
      <w:r>
        <w:rPr>
          <w:rFonts w:ascii="Times New Roman"/>
          <w:b w:val="false"/>
          <w:i w:val="false"/>
          <w:color w:val="000000"/>
          <w:sz w:val="28"/>
        </w:rPr>
        <w:t>
      15. Объективті зерттеу деректері, сыртқы қарау</w:t>
      </w:r>
    </w:p>
    <w:p>
      <w:pPr>
        <w:spacing w:after="0"/>
        <w:ind w:left="0"/>
        <w:jc w:val="both"/>
      </w:pPr>
      <w:r>
        <w:rPr>
          <w:rFonts w:ascii="Times New Roman"/>
          <w:b w:val="false"/>
          <w:i w:val="false"/>
          <w:color w:val="000000"/>
          <w:sz w:val="28"/>
        </w:rPr>
        <w:t>
      Ауыз қуысын қарау, тістердің жағдайы</w:t>
      </w:r>
    </w:p>
    <w:p>
      <w:pPr>
        <w:spacing w:after="0"/>
        <w:ind w:left="0"/>
        <w:jc w:val="both"/>
      </w:pPr>
      <w:r>
        <w:rPr>
          <w:rFonts w:ascii="Times New Roman"/>
          <w:b w:val="false"/>
          <w:i w:val="false"/>
          <w:color w:val="000000"/>
          <w:sz w:val="28"/>
        </w:rPr>
        <w:t xml:space="preserve">
      Жақ </w:t>
      </w:r>
    </w:p>
    <w:p>
      <w:pPr>
        <w:spacing w:after="0"/>
        <w:ind w:left="0"/>
        <w:jc w:val="both"/>
      </w:pPr>
      <w:r>
        <w:rPr>
          <w:rFonts w:ascii="Times New Roman"/>
          <w:b w:val="false"/>
          <w:i w:val="false"/>
          <w:color w:val="000000"/>
          <w:sz w:val="28"/>
        </w:rPr>
        <w:t xml:space="preserve">
      Қайсы жағы </w:t>
      </w:r>
    </w:p>
    <w:p>
      <w:pPr>
        <w:spacing w:after="0"/>
        <w:ind w:left="0"/>
        <w:jc w:val="both"/>
      </w:pPr>
      <w:r>
        <w:rPr>
          <w:rFonts w:ascii="Times New Roman"/>
          <w:b w:val="false"/>
          <w:i w:val="false"/>
          <w:color w:val="000000"/>
          <w:sz w:val="28"/>
        </w:rPr>
        <w:t xml:space="preserve">
      Тіс </w:t>
      </w:r>
    </w:p>
    <w:p>
      <w:pPr>
        <w:spacing w:after="0"/>
        <w:ind w:left="0"/>
        <w:jc w:val="both"/>
      </w:pPr>
      <w:r>
        <w:rPr>
          <w:rFonts w:ascii="Times New Roman"/>
          <w:b w:val="false"/>
          <w:i w:val="false"/>
          <w:color w:val="000000"/>
          <w:sz w:val="28"/>
        </w:rPr>
        <w:t>
      Жағдайы O/R.C/P/Pt/JMPA/K/И/В</w:t>
      </w:r>
    </w:p>
    <w:p>
      <w:pPr>
        <w:spacing w:after="0"/>
        <w:ind w:left="0"/>
        <w:jc w:val="both"/>
      </w:pPr>
      <w:r>
        <w:rPr>
          <w:rFonts w:ascii="Times New Roman"/>
          <w:b w:val="false"/>
          <w:i w:val="false"/>
          <w:color w:val="000000"/>
          <w:sz w:val="28"/>
        </w:rPr>
        <w:t>
      16. Тістем</w:t>
      </w:r>
    </w:p>
    <w:p>
      <w:pPr>
        <w:spacing w:after="0"/>
        <w:ind w:left="0"/>
        <w:jc w:val="both"/>
      </w:pPr>
      <w:r>
        <w:rPr>
          <w:rFonts w:ascii="Times New Roman"/>
          <w:b w:val="false"/>
          <w:i w:val="false"/>
          <w:color w:val="000000"/>
          <w:sz w:val="28"/>
        </w:rPr>
        <w:t>
      17. Ауыз қуысының, қызыл иектің жылбысқы қабықтарының, альвеолалық өскіндер мен таңдай жағдайлары</w:t>
      </w:r>
    </w:p>
    <w:p>
      <w:pPr>
        <w:spacing w:after="0"/>
        <w:ind w:left="0"/>
        <w:jc w:val="both"/>
      </w:pPr>
      <w:r>
        <w:rPr>
          <w:rFonts w:ascii="Times New Roman"/>
          <w:b w:val="false"/>
          <w:i w:val="false"/>
          <w:color w:val="000000"/>
          <w:sz w:val="28"/>
        </w:rPr>
        <w:t>
      18. Рентгендік зертханалық зерттеулер деректері</w:t>
      </w:r>
    </w:p>
    <w:p>
      <w:pPr>
        <w:spacing w:after="0"/>
        <w:ind w:left="0"/>
        <w:jc w:val="both"/>
      </w:pPr>
      <w:r>
        <w:rPr>
          <w:rFonts w:ascii="Times New Roman"/>
          <w:b w:val="false"/>
          <w:i w:val="false"/>
          <w:color w:val="000000"/>
          <w:sz w:val="28"/>
        </w:rPr>
        <w:t>
      19. Күнделікті жазбалары (күні, мәтіні, даигнозы, дәрігердің Т.А.Ә. (болған жағдайда) мен идентификаторы)</w:t>
      </w:r>
    </w:p>
    <w:p>
      <w:pPr>
        <w:spacing w:after="0"/>
        <w:ind w:left="0"/>
        <w:jc w:val="both"/>
      </w:pPr>
      <w:r>
        <w:rPr>
          <w:rFonts w:ascii="Times New Roman"/>
          <w:b w:val="false"/>
          <w:i w:val="false"/>
          <w:color w:val="000000"/>
          <w:sz w:val="28"/>
        </w:rPr>
        <w:t>
      20. Талдау жоспары, емдеу (дәрілік заттың, қызметтің атауы)</w:t>
      </w:r>
    </w:p>
    <w:p>
      <w:pPr>
        <w:spacing w:after="0"/>
        <w:ind w:left="0"/>
        <w:jc w:val="both"/>
      </w:pPr>
      <w:r>
        <w:rPr>
          <w:rFonts w:ascii="Times New Roman"/>
          <w:b w:val="false"/>
          <w:i w:val="false"/>
          <w:color w:val="000000"/>
          <w:sz w:val="28"/>
        </w:rPr>
        <w:t>
      21. Ем нәтижесі (эпикриз)</w:t>
      </w:r>
    </w:p>
    <w:p>
      <w:pPr>
        <w:spacing w:after="0"/>
        <w:ind w:left="0"/>
        <w:jc w:val="both"/>
      </w:pPr>
      <w:r>
        <w:rPr>
          <w:rFonts w:ascii="Times New Roman"/>
          <w:b w:val="false"/>
          <w:i w:val="false"/>
          <w:color w:val="000000"/>
          <w:sz w:val="28"/>
        </w:rPr>
        <w:t>
      22. Ұсынымдар</w:t>
      </w:r>
    </w:p>
    <w:p>
      <w:pPr>
        <w:spacing w:after="0"/>
        <w:ind w:left="0"/>
        <w:jc w:val="both"/>
      </w:pPr>
      <w:r>
        <w:rPr>
          <w:rFonts w:ascii="Times New Roman"/>
          <w:b w:val="false"/>
          <w:i w:val="false"/>
          <w:color w:val="000000"/>
          <w:sz w:val="28"/>
        </w:rPr>
        <w:t>
      Емдеуші дәрігер</w:t>
      </w:r>
    </w:p>
    <w:p>
      <w:pPr>
        <w:spacing w:after="0"/>
        <w:ind w:left="0"/>
        <w:jc w:val="both"/>
      </w:pPr>
      <w:r>
        <w:rPr>
          <w:rFonts w:ascii="Times New Roman"/>
          <w:b w:val="false"/>
          <w:i w:val="false"/>
          <w:color w:val="000000"/>
          <w:sz w:val="28"/>
        </w:rPr>
        <w:t>
      Бөлімше меңгерушісі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Стоматологиялық науқастың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 картасының </w:t>
            </w:r>
            <w:r>
              <w:br/>
            </w:r>
            <w:r>
              <w:rPr>
                <w:rFonts w:ascii="Times New Roman"/>
                <w:b w:val="false"/>
                <w:i w:val="false"/>
                <w:color w:val="000000"/>
                <w:sz w:val="20"/>
              </w:rPr>
              <w:t>қосымша парағы</w:t>
            </w:r>
          </w:p>
        </w:tc>
      </w:tr>
    </w:tbl>
    <w:p>
      <w:pPr>
        <w:spacing w:after="0"/>
        <w:ind w:left="0"/>
        <w:jc w:val="both"/>
      </w:pPr>
      <w:r>
        <w:rPr>
          <w:rFonts w:ascii="Times New Roman"/>
          <w:b w:val="false"/>
          <w:i w:val="false"/>
          <w:color w:val="000000"/>
          <w:sz w:val="28"/>
        </w:rPr>
        <w:t>
      Стоматологиялық қабылдауда баланың зерттеу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06"/>
        <w:gridCol w:w="548"/>
        <w:gridCol w:w="548"/>
        <w:gridCol w:w="549"/>
        <w:gridCol w:w="549"/>
      </w:tblGrid>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Сыртқы пішінді сыйпаттау:</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Бойын ұстау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Бет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Зиянды әдеттер: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II.Атқаратын қызметінің байкауы: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Дем алу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Шайнау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Жұтыну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Сөйлеу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Еріндердің айқасуы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Стоматологиялық мәртебе:</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Аймақтық лимфа түйіндерді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Ауыз маңы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Ауыз қуысының алды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Үстінгі ерін жүгеншесі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Тіл жүгеншесі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Ауыз қуысынын шырышты қабығы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Қызыл иек маңы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Тіл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Тіс қатарының түрі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Жақ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Жақтардың тістеуі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Тістердің орналасуының ауытқуы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Тістердің шығуы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Тістін түсі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Тістердің пішіні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Кариоздық емес бұзылулар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Деминерализация ошағы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Кариестің ершу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КП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КПУ.</w:t>
            </w: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Ауыз қуысының гигиеналық жағайы – ГЖ</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Стоматиқалық топ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Стоматологиялық диспансерлік топ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045/е нысанды медициналық құжаттама</w:t>
            </w:r>
          </w:p>
        </w:tc>
      </w:tr>
    </w:tbl>
    <w:p>
      <w:pPr>
        <w:spacing w:after="0"/>
        <w:ind w:left="0"/>
        <w:jc w:val="both"/>
      </w:pPr>
      <w:r>
        <w:rPr>
          <w:rFonts w:ascii="Times New Roman"/>
          <w:b w:val="false"/>
          <w:i w:val="false"/>
          <w:color w:val="000000"/>
          <w:sz w:val="28"/>
        </w:rPr>
        <w:t>
      Құтырмаға қарсы көмек алуға келгендер картасы 20___ жылы _____________________________ Қаралу күні</w:t>
      </w:r>
    </w:p>
    <w:p>
      <w:pPr>
        <w:spacing w:after="0"/>
        <w:ind w:left="0"/>
        <w:jc w:val="both"/>
      </w:pPr>
      <w:r>
        <w:rPr>
          <w:rFonts w:ascii="Times New Roman"/>
          <w:b w:val="false"/>
          <w:i w:val="false"/>
          <w:color w:val="000000"/>
          <w:sz w:val="28"/>
        </w:rPr>
        <w:t>
      1.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w:t>
      </w:r>
    </w:p>
    <w:p>
      <w:pPr>
        <w:spacing w:after="0"/>
        <w:ind w:left="0"/>
        <w:jc w:val="both"/>
      </w:pPr>
      <w:r>
        <w:rPr>
          <w:rFonts w:ascii="Times New Roman"/>
          <w:b w:val="false"/>
          <w:i w:val="false"/>
          <w:color w:val="000000"/>
          <w:sz w:val="28"/>
        </w:rPr>
        <w:t>
      3. Туған күні _______________________________________</w:t>
      </w:r>
    </w:p>
    <w:p>
      <w:pPr>
        <w:spacing w:after="0"/>
        <w:ind w:left="0"/>
        <w:jc w:val="both"/>
      </w:pPr>
      <w:r>
        <w:rPr>
          <w:rFonts w:ascii="Times New Roman"/>
          <w:b w:val="false"/>
          <w:i w:val="false"/>
          <w:color w:val="000000"/>
          <w:sz w:val="28"/>
        </w:rPr>
        <w:t>
      4. Мекенжайы, телефон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5. Жұмысы мен жұмыс орны, телефон №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6. Тістеу, тырнау, сілекей жағылу күні (астын сызыңыз және жазыңыз)</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7. Тістелгені туралы қай емдеу ұйымына қаралды және қашан</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8. Жарақат сипаттамасы және оның орналасуы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w:t>
      </w:r>
    </w:p>
    <w:p>
      <w:pPr>
        <w:spacing w:after="0"/>
        <w:ind w:left="0"/>
        <w:jc w:val="both"/>
      </w:pPr>
      <w:r>
        <w:rPr>
          <w:rFonts w:ascii="Times New Roman"/>
          <w:b w:val="false"/>
          <w:i w:val="false"/>
          <w:color w:val="000000"/>
          <w:sz w:val="28"/>
        </w:rPr>
        <w:t>
      9. Тістеген, тырнаған, сілекейін жаққан жануар туралы мәлімет</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10. Тістеу, тырнау, сілекей жағылу қандай жағдайда болды</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11. Жануардың құтырғанын ветдәрігер клиникалық, зертханалық жолмен анықтады(астын сызыңыз немесе жазыңыз)</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13. Жануар сау, өлді, өлтірілді, белгісіз(астын сызыңыз немесе жазыңыз) ___________________________</w:t>
      </w:r>
    </w:p>
    <w:p>
      <w:pPr>
        <w:spacing w:after="0"/>
        <w:ind w:left="0"/>
        <w:jc w:val="both"/>
      </w:pPr>
      <w:r>
        <w:rPr>
          <w:rFonts w:ascii="Times New Roman"/>
          <w:b w:val="false"/>
          <w:i w:val="false"/>
          <w:color w:val="000000"/>
          <w:sz w:val="28"/>
        </w:rPr>
        <w:t>
      14. Қаралушының анамнезі:</w:t>
      </w:r>
    </w:p>
    <w:p>
      <w:pPr>
        <w:spacing w:after="0"/>
        <w:ind w:left="0"/>
        <w:jc w:val="both"/>
      </w:pPr>
      <w:r>
        <w:rPr>
          <w:rFonts w:ascii="Times New Roman"/>
          <w:b w:val="false"/>
          <w:i w:val="false"/>
          <w:color w:val="000000"/>
          <w:sz w:val="28"/>
        </w:rPr>
        <w:t>
      а) жүйке жүйесінің сырқаттары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w:t>
      </w:r>
    </w:p>
    <w:p>
      <w:pPr>
        <w:spacing w:after="0"/>
        <w:ind w:left="0"/>
        <w:jc w:val="both"/>
      </w:pPr>
      <w:r>
        <w:rPr>
          <w:rFonts w:ascii="Times New Roman"/>
          <w:b w:val="false"/>
          <w:i w:val="false"/>
          <w:color w:val="000000"/>
          <w:sz w:val="28"/>
        </w:rPr>
        <w:t>
      б) спирттік ішімдіктер ішуі, жиілігі ____________________________________________________________</w:t>
      </w:r>
    </w:p>
    <w:p>
      <w:pPr>
        <w:spacing w:after="0"/>
        <w:ind w:left="0"/>
        <w:jc w:val="both"/>
      </w:pPr>
      <w:r>
        <w:rPr>
          <w:rFonts w:ascii="Times New Roman"/>
          <w:b w:val="false"/>
          <w:i w:val="false"/>
          <w:color w:val="000000"/>
          <w:sz w:val="28"/>
        </w:rPr>
        <w:t>
      в) бұрын құтырмаға қарсы екпелер егілген бе, қашан, қанша ____________________________________</w:t>
      </w:r>
    </w:p>
    <w:p>
      <w:pPr>
        <w:spacing w:after="0"/>
        <w:ind w:left="0"/>
        <w:jc w:val="both"/>
      </w:pPr>
      <w:r>
        <w:rPr>
          <w:rFonts w:ascii="Times New Roman"/>
          <w:b w:val="false"/>
          <w:i w:val="false"/>
          <w:color w:val="000000"/>
          <w:sz w:val="28"/>
        </w:rPr>
        <w:t>
      г) басқа мәліметтер ________________________________________________________________________</w:t>
      </w:r>
    </w:p>
    <w:p>
      <w:pPr>
        <w:spacing w:after="0"/>
        <w:ind w:left="0"/>
        <w:jc w:val="both"/>
      </w:pPr>
      <w:r>
        <w:rPr>
          <w:rFonts w:ascii="Times New Roman"/>
          <w:b w:val="false"/>
          <w:i w:val="false"/>
          <w:color w:val="000000"/>
          <w:sz w:val="28"/>
        </w:rPr>
        <w:t>
      15. Екпенің арналуы _______________________________________________________________________</w:t>
      </w:r>
    </w:p>
    <w:p>
      <w:pPr>
        <w:spacing w:after="0"/>
        <w:ind w:left="0"/>
        <w:jc w:val="both"/>
      </w:pPr>
      <w:r>
        <w:rPr>
          <w:rFonts w:ascii="Times New Roman"/>
          <w:b w:val="false"/>
          <w:i w:val="false"/>
          <w:color w:val="000000"/>
          <w:sz w:val="28"/>
        </w:rPr>
        <w:t>
      16. Белгіленген режим (ауруханаға жатқызылды, амбулаторлық емделу)</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17. Құтырмаға қарсы гаммаглобулин егілді, күні, сериясы</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18. Тері іші сынамасына серпіліс: қызару ______________________________________</w:t>
      </w:r>
    </w:p>
    <w:p>
      <w:pPr>
        <w:spacing w:after="0"/>
        <w:ind w:left="0"/>
        <w:jc w:val="both"/>
      </w:pPr>
      <w:r>
        <w:rPr>
          <w:rFonts w:ascii="Times New Roman"/>
          <w:b w:val="false"/>
          <w:i w:val="false"/>
          <w:color w:val="000000"/>
          <w:sz w:val="28"/>
        </w:rPr>
        <w:t>
      Ісіну ____________________________________________________________________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xml:space="preserve">
      Десенсибилизация: бір мәрте, екі мәрте </w:t>
      </w:r>
    </w:p>
    <w:p>
      <w:pPr>
        <w:spacing w:after="0"/>
        <w:ind w:left="0"/>
        <w:jc w:val="both"/>
      </w:pPr>
      <w:r>
        <w:rPr>
          <w:rFonts w:ascii="Times New Roman"/>
          <w:b w:val="false"/>
          <w:i w:val="false"/>
          <w:color w:val="000000"/>
          <w:sz w:val="28"/>
        </w:rPr>
        <w:t>
      Тәуліктік мөлшері _________________________________________________________</w:t>
      </w:r>
    </w:p>
    <w:p>
      <w:pPr>
        <w:spacing w:after="0"/>
        <w:ind w:left="0"/>
        <w:jc w:val="both"/>
      </w:pPr>
      <w:r>
        <w:rPr>
          <w:rFonts w:ascii="Times New Roman"/>
          <w:b w:val="false"/>
          <w:i w:val="false"/>
          <w:color w:val="000000"/>
          <w:sz w:val="28"/>
        </w:rPr>
        <w:t>
      Қайталап енгiзiлуi:</w:t>
      </w:r>
    </w:p>
    <w:p>
      <w:pPr>
        <w:spacing w:after="0"/>
        <w:ind w:left="0"/>
        <w:jc w:val="both"/>
      </w:pPr>
      <w:r>
        <w:rPr>
          <w:rFonts w:ascii="Times New Roman"/>
          <w:b w:val="false"/>
          <w:i w:val="false"/>
          <w:color w:val="000000"/>
          <w:sz w:val="28"/>
        </w:rPr>
        <w:t>
      Күні _____________________ Дозасы ___________________ Сериясы ______________</w:t>
      </w:r>
    </w:p>
    <w:p>
      <w:pPr>
        <w:spacing w:after="0"/>
        <w:ind w:left="0"/>
        <w:jc w:val="both"/>
      </w:pPr>
      <w:r>
        <w:rPr>
          <w:rFonts w:ascii="Times New Roman"/>
          <w:b w:val="false"/>
          <w:i w:val="false"/>
          <w:color w:val="000000"/>
          <w:sz w:val="28"/>
        </w:rPr>
        <w:t>
      Күні ______________________Дозасы ________________ Сериясы ________________</w:t>
      </w:r>
    </w:p>
    <w:p>
      <w:pPr>
        <w:spacing w:after="0"/>
        <w:ind w:left="0"/>
        <w:jc w:val="both"/>
      </w:pPr>
      <w:r>
        <w:rPr>
          <w:rFonts w:ascii="Times New Roman"/>
          <w:b w:val="false"/>
          <w:i w:val="false"/>
          <w:color w:val="000000"/>
          <w:sz w:val="28"/>
        </w:rPr>
        <w:t>
      19. Екпе кезіндегі асқынулар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20. Екпе курсы толығымен аяқталды, жануар сау болып шығуына байланысты тоқтатылды, өздігінен тоқтатты (астын сызыңыз немесе жазыңыз)</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21. Үзілген екпелерді жалғастыруға қандай шаралар қабылданды</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22.. Ескерту ____________________________________________________________</w:t>
      </w:r>
    </w:p>
    <w:p>
      <w:pPr>
        <w:spacing w:after="0"/>
        <w:ind w:left="0"/>
        <w:jc w:val="both"/>
      </w:pPr>
      <w:r>
        <w:rPr>
          <w:rFonts w:ascii="Times New Roman"/>
          <w:b w:val="false"/>
          <w:i w:val="false"/>
          <w:color w:val="000000"/>
          <w:sz w:val="28"/>
        </w:rPr>
        <w:t>
       Дәрігердің қолы ___________________________________</w:t>
      </w:r>
    </w:p>
    <w:p>
      <w:pPr>
        <w:spacing w:after="0"/>
        <w:ind w:left="0"/>
        <w:jc w:val="both"/>
      </w:pPr>
      <w:r>
        <w:rPr>
          <w:rFonts w:ascii="Times New Roman"/>
          <w:b w:val="false"/>
          <w:i w:val="false"/>
          <w:color w:val="000000"/>
          <w:sz w:val="28"/>
        </w:rPr>
        <w:t>
      Екпе кезіндегі тәртіп ережелерімен таныстым 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9"/>
        <w:gridCol w:w="991"/>
        <w:gridCol w:w="991"/>
        <w:gridCol w:w="991"/>
        <w:gridCol w:w="1756"/>
        <w:gridCol w:w="1419"/>
        <w:gridCol w:w="992"/>
        <w:gridCol w:w="992"/>
        <w:gridCol w:w="992"/>
        <w:gridCol w:w="1757"/>
      </w:tblGrid>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053/е нысанды медициналық құжаттама</w:t>
            </w:r>
          </w:p>
        </w:tc>
      </w:tr>
    </w:tbl>
    <w:bookmarkStart w:name="z85" w:id="46"/>
    <w:p>
      <w:pPr>
        <w:spacing w:after="0"/>
        <w:ind w:left="0"/>
        <w:jc w:val="left"/>
      </w:pPr>
      <w:r>
        <w:rPr>
          <w:rFonts w:ascii="Times New Roman"/>
          <w:b/>
          <w:i w:val="false"/>
          <w:color w:val="000000"/>
        </w:rPr>
        <w:t xml:space="preserve"> Әскерге шақыру жасына дейінгі жастардың емдеу картасы № </w:t>
      </w:r>
    </w:p>
    <w:bookmarkEnd w:id="46"/>
    <w:p>
      <w:pPr>
        <w:spacing w:after="0"/>
        <w:ind w:left="0"/>
        <w:jc w:val="both"/>
      </w:pPr>
      <w:r>
        <w:rPr>
          <w:rFonts w:ascii="Times New Roman"/>
          <w:b w:val="false"/>
          <w:i w:val="false"/>
          <w:color w:val="000000"/>
          <w:sz w:val="28"/>
        </w:rPr>
        <w:t>
      1.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ЖСН___________________________________________________________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_______________________________________________________</w:t>
      </w:r>
    </w:p>
    <w:p>
      <w:pPr>
        <w:spacing w:after="0"/>
        <w:ind w:left="0"/>
        <w:jc w:val="both"/>
      </w:pPr>
      <w:r>
        <w:rPr>
          <w:rFonts w:ascii="Times New Roman"/>
          <w:b w:val="false"/>
          <w:i w:val="false"/>
          <w:color w:val="000000"/>
          <w:sz w:val="28"/>
        </w:rPr>
        <w:t>
      4. Әскерге шақыру жасына дейінгі жастардың мекенжайы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5. Жұмыс (оқу) орны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6. Кәсібі, лауазымы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8. Келу уақыты:</w:t>
      </w:r>
    </w:p>
    <w:p>
      <w:pPr>
        <w:spacing w:after="0"/>
        <w:ind w:left="0"/>
        <w:jc w:val="both"/>
      </w:pPr>
      <w:r>
        <w:rPr>
          <w:rFonts w:ascii="Times New Roman"/>
          <w:b w:val="false"/>
          <w:i w:val="false"/>
          <w:color w:val="000000"/>
          <w:sz w:val="28"/>
        </w:rPr>
        <w:t>
      а) Келуі тағайындалды 20___ жылы_____________айы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жылғы_____________________________________________ айы</w:t>
      </w:r>
    </w:p>
    <w:p>
      <w:pPr>
        <w:spacing w:after="0"/>
        <w:ind w:left="0"/>
        <w:jc w:val="both"/>
      </w:pPr>
      <w:r>
        <w:rPr>
          <w:rFonts w:ascii="Times New Roman"/>
          <w:b w:val="false"/>
          <w:i w:val="false"/>
          <w:color w:val="000000"/>
          <w:sz w:val="28"/>
        </w:rPr>
        <w:t>
      Келді 20___ жылғы ______________________________ айы</w:t>
      </w:r>
    </w:p>
    <w:bookmarkStart w:name="z86" w:id="47"/>
    <w:p>
      <w:pPr>
        <w:spacing w:after="0"/>
        <w:ind w:left="0"/>
        <w:jc w:val="left"/>
      </w:pPr>
      <w:r>
        <w:rPr>
          <w:rFonts w:ascii="Times New Roman"/>
          <w:b/>
          <w:i w:val="false"/>
          <w:color w:val="000000"/>
        </w:rPr>
        <w:t xml:space="preserve"> Кесу талоны № ________________ Әскерге шақыру жасына дейінгі жастардың емделу картасының № ____________  (әскерге шақыру жасына дейінгі жастар емделіп болған соң  толтырылып, аумақтық орган арқылы әскери комиссариатқа жіберіледі)</w:t>
      </w:r>
    </w:p>
    <w:bookmarkEnd w:id="47"/>
    <w:p>
      <w:pPr>
        <w:spacing w:after="0"/>
        <w:ind w:left="0"/>
        <w:jc w:val="both"/>
      </w:pPr>
      <w:r>
        <w:rPr>
          <w:rFonts w:ascii="Times New Roman"/>
          <w:b w:val="false"/>
          <w:i w:val="false"/>
          <w:color w:val="000000"/>
          <w:sz w:val="28"/>
        </w:rPr>
        <w:t>
      1.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w:t>
      </w:r>
    </w:p>
    <w:p>
      <w:pPr>
        <w:spacing w:after="0"/>
        <w:ind w:left="0"/>
        <w:jc w:val="both"/>
      </w:pPr>
      <w:r>
        <w:rPr>
          <w:rFonts w:ascii="Times New Roman"/>
          <w:b w:val="false"/>
          <w:i w:val="false"/>
          <w:color w:val="000000"/>
          <w:sz w:val="28"/>
        </w:rPr>
        <w:t>
      4. Әскерге шақыру жасына дейінгі жастардың мекен-жайы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5. Жұмыс (оқу) орны ________________________________________________</w:t>
      </w:r>
    </w:p>
    <w:p>
      <w:pPr>
        <w:spacing w:after="0"/>
        <w:ind w:left="0"/>
        <w:jc w:val="both"/>
      </w:pPr>
      <w:r>
        <w:rPr>
          <w:rFonts w:ascii="Times New Roman"/>
          <w:b w:val="false"/>
          <w:i w:val="false"/>
          <w:color w:val="000000"/>
          <w:sz w:val="28"/>
        </w:rPr>
        <w:t>
      6. Кәсібі, лауазымы 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б) Келуі тағайындалды 20___ жылғы 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 _______________________________________ айы</w:t>
      </w:r>
    </w:p>
    <w:p>
      <w:pPr>
        <w:spacing w:after="0"/>
        <w:ind w:left="0"/>
        <w:jc w:val="both"/>
      </w:pPr>
      <w:r>
        <w:rPr>
          <w:rFonts w:ascii="Times New Roman"/>
          <w:b w:val="false"/>
          <w:i w:val="false"/>
          <w:color w:val="000000"/>
          <w:sz w:val="28"/>
        </w:rPr>
        <w:t>
      Келді 20___ жылғы __________________________ айы</w:t>
      </w:r>
    </w:p>
    <w:p>
      <w:pPr>
        <w:spacing w:after="0"/>
        <w:ind w:left="0"/>
        <w:jc w:val="both"/>
      </w:pPr>
      <w:r>
        <w:rPr>
          <w:rFonts w:ascii="Times New Roman"/>
          <w:b w:val="false"/>
          <w:i w:val="false"/>
          <w:color w:val="000000"/>
          <w:sz w:val="28"/>
        </w:rPr>
        <w:t xml:space="preserve">
      8. Дәрігердің бақылауында болды ____________________________________ күні </w:t>
      </w:r>
    </w:p>
    <w:p>
      <w:pPr>
        <w:spacing w:after="0"/>
        <w:ind w:left="0"/>
        <w:jc w:val="both"/>
      </w:pPr>
      <w:r>
        <w:rPr>
          <w:rFonts w:ascii="Times New Roman"/>
          <w:b w:val="false"/>
          <w:i w:val="false"/>
          <w:color w:val="000000"/>
          <w:sz w:val="28"/>
        </w:rPr>
        <w:t>
      20___ жылғы ____________________________________________ айы</w:t>
      </w:r>
    </w:p>
    <w:p>
      <w:pPr>
        <w:spacing w:after="0"/>
        <w:ind w:left="0"/>
        <w:jc w:val="both"/>
      </w:pPr>
      <w:r>
        <w:rPr>
          <w:rFonts w:ascii="Times New Roman"/>
          <w:b w:val="false"/>
          <w:i w:val="false"/>
          <w:color w:val="000000"/>
          <w:sz w:val="28"/>
        </w:rPr>
        <w:t>
      Келді _20___ жылғы ____________________________ айы</w:t>
      </w:r>
    </w:p>
    <w:p>
      <w:pPr>
        <w:spacing w:after="0"/>
        <w:ind w:left="0"/>
        <w:jc w:val="both"/>
      </w:pPr>
      <w:r>
        <w:rPr>
          <w:rFonts w:ascii="Times New Roman"/>
          <w:b w:val="false"/>
          <w:i w:val="false"/>
          <w:color w:val="000000"/>
          <w:sz w:val="28"/>
        </w:rPr>
        <w:t xml:space="preserve">
      күні </w:t>
      </w:r>
    </w:p>
    <w:p>
      <w:pPr>
        <w:spacing w:after="0"/>
        <w:ind w:left="0"/>
        <w:jc w:val="both"/>
      </w:pPr>
      <w:r>
        <w:rPr>
          <w:rFonts w:ascii="Times New Roman"/>
          <w:b w:val="false"/>
          <w:i w:val="false"/>
          <w:color w:val="000000"/>
          <w:sz w:val="28"/>
        </w:rPr>
        <w:t>
      9. Диагнозы (емдеу ұйымында анықталды)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10. Объективті зерттеулер деректері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11. Рентгенодиагностика деректері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12. Зертханалық тексерулер деректері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13. Басқа зерттеулер деректері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14. Қандай емдеу жүргізілді</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15. Емдеу нәтижесі</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16. Емдеу ұйымының есебінен шығарылардағы денсаулық жағдайы мен әскери қызметке жарамдылығы туралы алдын ала ұйғарым</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17. Емдеу ұйымының есебінен шығарылды</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Емдеу ұйымының мөрі “____” _______________ 20 __ жылғы</w:t>
      </w:r>
    </w:p>
    <w:p>
      <w:pPr>
        <w:spacing w:after="0"/>
        <w:ind w:left="0"/>
        <w:jc w:val="both"/>
      </w:pPr>
      <w:r>
        <w:rPr>
          <w:rFonts w:ascii="Times New Roman"/>
          <w:b w:val="false"/>
          <w:i w:val="false"/>
          <w:color w:val="000000"/>
          <w:sz w:val="28"/>
        </w:rPr>
        <w:t>
      Емдеушi дәрігер _______________________________________ (қолы)</w:t>
      </w:r>
    </w:p>
    <w:p>
      <w:pPr>
        <w:spacing w:after="0"/>
        <w:ind w:left="0"/>
        <w:jc w:val="both"/>
      </w:pPr>
      <w:r>
        <w:rPr>
          <w:rFonts w:ascii="Times New Roman"/>
          <w:b w:val="false"/>
          <w:i w:val="false"/>
          <w:color w:val="000000"/>
          <w:sz w:val="28"/>
        </w:rPr>
        <w:t>
      Бас дәрігер ____________________________________________ (қолы)</w:t>
      </w:r>
    </w:p>
    <w:p>
      <w:pPr>
        <w:spacing w:after="0"/>
        <w:ind w:left="0"/>
        <w:jc w:val="both"/>
      </w:pPr>
      <w:r>
        <w:rPr>
          <w:rFonts w:ascii="Times New Roman"/>
          <w:b w:val="false"/>
          <w:i w:val="false"/>
          <w:color w:val="000000"/>
          <w:sz w:val="28"/>
        </w:rPr>
        <w:t>
      18. Келу уақыты:</w:t>
      </w:r>
    </w:p>
    <w:p>
      <w:pPr>
        <w:spacing w:after="0"/>
        <w:ind w:left="0"/>
        <w:jc w:val="both"/>
      </w:pPr>
      <w:r>
        <w:rPr>
          <w:rFonts w:ascii="Times New Roman"/>
          <w:b w:val="false"/>
          <w:i w:val="false"/>
          <w:color w:val="000000"/>
          <w:sz w:val="28"/>
        </w:rPr>
        <w:t xml:space="preserve">
      а) Келуі тағайындалды 20___ жылғы ______айы </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xml:space="preserve">
      б) Келуі тағайындалды ______айы 20___ жылғы </w:t>
      </w:r>
    </w:p>
    <w:p>
      <w:pPr>
        <w:spacing w:after="0"/>
        <w:ind w:left="0"/>
        <w:jc w:val="both"/>
      </w:pPr>
      <w:r>
        <w:rPr>
          <w:rFonts w:ascii="Times New Roman"/>
          <w:b w:val="false"/>
          <w:i w:val="false"/>
          <w:color w:val="000000"/>
          <w:sz w:val="28"/>
        </w:rPr>
        <w:t>
      Келуі туралы ескерту жіберіледі _____________________________________ айы 20 ______ жылғы</w:t>
      </w:r>
    </w:p>
    <w:p>
      <w:pPr>
        <w:spacing w:after="0"/>
        <w:ind w:left="0"/>
        <w:jc w:val="both"/>
      </w:pPr>
      <w:r>
        <w:rPr>
          <w:rFonts w:ascii="Times New Roman"/>
          <w:b w:val="false"/>
          <w:i w:val="false"/>
          <w:color w:val="000000"/>
          <w:sz w:val="28"/>
        </w:rPr>
        <w:t>
      Келді ______________________ айы 20 ______ жылғы</w:t>
      </w:r>
    </w:p>
    <w:p>
      <w:pPr>
        <w:spacing w:after="0"/>
        <w:ind w:left="0"/>
        <w:jc w:val="both"/>
      </w:pPr>
      <w:r>
        <w:rPr>
          <w:rFonts w:ascii="Times New Roman"/>
          <w:b w:val="false"/>
          <w:i w:val="false"/>
          <w:color w:val="000000"/>
          <w:sz w:val="28"/>
        </w:rPr>
        <w:t>
      19. Дәрігердің байқауында болды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 күні</w:t>
      </w:r>
    </w:p>
    <w:bookmarkStart w:name="z87" w:id="48"/>
    <w:p>
      <w:pPr>
        <w:spacing w:after="0"/>
        <w:ind w:left="0"/>
        <w:jc w:val="left"/>
      </w:pPr>
      <w:r>
        <w:rPr>
          <w:rFonts w:ascii="Times New Roman"/>
          <w:b/>
          <w:i w:val="false"/>
          <w:color w:val="000000"/>
        </w:rPr>
        <w:t xml:space="preserve"> Емделуі </w:t>
      </w:r>
    </w:p>
    <w:bookmarkEnd w:id="48"/>
    <w:p>
      <w:pPr>
        <w:spacing w:after="0"/>
        <w:ind w:left="0"/>
        <w:jc w:val="both"/>
      </w:pPr>
      <w:r>
        <w:rPr>
          <w:rFonts w:ascii="Times New Roman"/>
          <w:b w:val="false"/>
          <w:i w:val="false"/>
          <w:color w:val="000000"/>
          <w:sz w:val="28"/>
        </w:rPr>
        <w:t xml:space="preserve">
      20. Анамнез: алдыңғы бақылаулар деректері мен алғашқы қарау деректері </w:t>
      </w:r>
    </w:p>
    <w:p>
      <w:pPr>
        <w:spacing w:after="0"/>
        <w:ind w:left="0"/>
        <w:jc w:val="both"/>
      </w:pPr>
      <w:r>
        <w:rPr>
          <w:rFonts w:ascii="Times New Roman"/>
          <w:b w:val="false"/>
          <w:i w:val="false"/>
          <w:color w:val="000000"/>
          <w:sz w:val="28"/>
        </w:rPr>
        <w:t xml:space="preserve">
      21. Рентгенодиагностика мен зертханалық зерттеу деректері </w:t>
      </w:r>
    </w:p>
    <w:p>
      <w:pPr>
        <w:spacing w:after="0"/>
        <w:ind w:left="0"/>
        <w:jc w:val="both"/>
      </w:pPr>
      <w:r>
        <w:rPr>
          <w:rFonts w:ascii="Times New Roman"/>
          <w:b w:val="false"/>
          <w:i w:val="false"/>
          <w:color w:val="000000"/>
          <w:sz w:val="28"/>
        </w:rPr>
        <w:t xml:space="preserve">
      22. Диагноз </w:t>
      </w:r>
    </w:p>
    <w:p>
      <w:pPr>
        <w:spacing w:after="0"/>
        <w:ind w:left="0"/>
        <w:jc w:val="both"/>
      </w:pPr>
      <w:r>
        <w:rPr>
          <w:rFonts w:ascii="Times New Roman"/>
          <w:b w:val="false"/>
          <w:i w:val="false"/>
          <w:color w:val="000000"/>
          <w:sz w:val="28"/>
        </w:rPr>
        <w:t>
      23. Емдеу ұйымының есебінен шығарылардағы денсаулық жағдайы мен әскери қызметке жарамдылығы жайлы алдын ала ұйғарым _________________</w:t>
      </w:r>
    </w:p>
    <w:p>
      <w:pPr>
        <w:spacing w:after="0"/>
        <w:ind w:left="0"/>
        <w:jc w:val="both"/>
      </w:pPr>
      <w:r>
        <w:rPr>
          <w:rFonts w:ascii="Times New Roman"/>
          <w:b w:val="false"/>
          <w:i w:val="false"/>
          <w:color w:val="000000"/>
          <w:sz w:val="28"/>
        </w:rPr>
        <w:t>
      Емдеушi дәрігер __________________________________ қолы Бас дәрігер _______________________________________ қолы</w:t>
      </w:r>
    </w:p>
    <w:bookmarkStart w:name="z88" w:id="49"/>
    <w:p>
      <w:pPr>
        <w:spacing w:after="0"/>
        <w:ind w:left="0"/>
        <w:jc w:val="left"/>
      </w:pPr>
      <w:r>
        <w:rPr>
          <w:rFonts w:ascii="Times New Roman"/>
          <w:b/>
          <w:i w:val="false"/>
          <w:color w:val="000000"/>
        </w:rPr>
        <w:t xml:space="preserve"> Медициналық бақылау деректері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2"/>
        <w:gridCol w:w="5062"/>
        <w:gridCol w:w="2176"/>
      </w:tblGrid>
      <w:tr>
        <w:trPr>
          <w:trHeight w:val="30" w:hRule="atLeast"/>
        </w:trPr>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күнi</w:t>
            </w:r>
          </w:p>
        </w:tc>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Өтпелi бақылаулар</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Тағайындалымдар</w:t>
            </w:r>
          </w:p>
        </w:tc>
      </w:tr>
      <w:tr>
        <w:trPr>
          <w:trHeight w:val="30" w:hRule="atLeast"/>
        </w:trPr>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054/е нысанды медициналық құжаттама</w:t>
            </w:r>
          </w:p>
        </w:tc>
      </w:tr>
    </w:tbl>
    <w:bookmarkStart w:name="z89" w:id="50"/>
    <w:p>
      <w:pPr>
        <w:spacing w:after="0"/>
        <w:ind w:left="0"/>
        <w:jc w:val="left"/>
      </w:pPr>
      <w:r>
        <w:rPr>
          <w:rFonts w:ascii="Times New Roman"/>
          <w:b/>
          <w:i w:val="false"/>
          <w:color w:val="000000"/>
        </w:rPr>
        <w:t xml:space="preserve"> Әскерге шақырғанға дейінгілердің жеке тізімі______________________________ жылы туғандар, жолдануы тексерілуге, жүйелі түрде емдеуге, диспансерлік қадағалауға _______________________________________________________________________ ұйымның атауы</w:t>
      </w:r>
    </w:p>
    <w:bookmarkEnd w:id="50"/>
    <w:p>
      <w:pPr>
        <w:spacing w:after="0"/>
        <w:ind w:left="0"/>
        <w:jc w:val="both"/>
      </w:pPr>
      <w:r>
        <w:rPr>
          <w:rFonts w:ascii="Times New Roman"/>
          <w:b w:val="false"/>
          <w:i w:val="false"/>
          <w:color w:val="000000"/>
          <w:sz w:val="28"/>
        </w:rPr>
        <w:t>
      Облыс (өлке) ___________________елді мекен __________________аудан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7"/>
        <w:gridCol w:w="2837"/>
        <w:gridCol w:w="907"/>
        <w:gridCol w:w="907"/>
        <w:gridCol w:w="1325"/>
        <w:gridCol w:w="1577"/>
        <w:gridCol w:w="907"/>
        <w:gridCol w:w="1577"/>
        <w:gridCol w:w="1326"/>
      </w:tblGrid>
      <w:tr>
        <w:trPr>
          <w:trHeight w:val="30" w:hRule="atLeast"/>
        </w:trPr>
        <w:tc>
          <w:tcPr>
            <w:tcW w:w="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054/е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7"/>
        <w:gridCol w:w="2837"/>
        <w:gridCol w:w="907"/>
        <w:gridCol w:w="907"/>
        <w:gridCol w:w="1325"/>
        <w:gridCol w:w="1577"/>
        <w:gridCol w:w="907"/>
        <w:gridCol w:w="1577"/>
        <w:gridCol w:w="1326"/>
      </w:tblGrid>
      <w:tr>
        <w:trPr>
          <w:trHeight w:val="30" w:hRule="atLeast"/>
        </w:trPr>
        <w:tc>
          <w:tcPr>
            <w:tcW w:w="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20____ жылғы "______" ________________ Аудандық әскери комиссар _____________________________</w:t>
      </w:r>
    </w:p>
    <w:p>
      <w:pPr>
        <w:spacing w:after="0"/>
        <w:ind w:left="0"/>
        <w:jc w:val="both"/>
      </w:pPr>
      <w:r>
        <w:rPr>
          <w:rFonts w:ascii="Times New Roman"/>
          <w:b w:val="false"/>
          <w:i w:val="false"/>
          <w:color w:val="000000"/>
          <w:sz w:val="28"/>
        </w:rPr>
        <w:t xml:space="preserve">
      Ескерту: есеп нысанын жүйелін түрде емделуге келмегендер үшін де қолдануға болады, ол кезде "жолданушылар" сөзін "келмегендер" сөзімен, "аудандық әскери комиссар" сөздері "бас дәрігер" сөздерімен ауыстырылады.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055/е нысанды медициналық құжаттама</w:t>
            </w:r>
          </w:p>
        </w:tc>
      </w:tr>
    </w:tbl>
    <w:bookmarkStart w:name="z90" w:id="51"/>
    <w:p>
      <w:pPr>
        <w:spacing w:after="0"/>
        <w:ind w:left="0"/>
        <w:jc w:val="left"/>
      </w:pPr>
      <w:r>
        <w:rPr>
          <w:rFonts w:ascii="Times New Roman"/>
          <w:b/>
          <w:i w:val="false"/>
          <w:color w:val="000000"/>
        </w:rPr>
        <w:t xml:space="preserve"> Пациентті/клиентті және көрсетілген әлеуметтік-психологиялық қызметті тіркеу журналы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1067"/>
        <w:gridCol w:w="415"/>
        <w:gridCol w:w="415"/>
        <w:gridCol w:w="415"/>
        <w:gridCol w:w="453"/>
        <w:gridCol w:w="415"/>
        <w:gridCol w:w="659"/>
        <w:gridCol w:w="530"/>
        <w:gridCol w:w="775"/>
        <w:gridCol w:w="644"/>
        <w:gridCol w:w="5439"/>
        <w:gridCol w:w="645"/>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w:t>
            </w:r>
            <w:r>
              <w:br/>
            </w:r>
            <w:r>
              <w:rPr>
                <w:rFonts w:ascii="Times New Roman"/>
                <w:b w:val="false"/>
                <w:i w:val="false"/>
                <w:color w:val="000000"/>
                <w:sz w:val="20"/>
              </w:rPr>
              <w:t>
жайы</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тұлғалық-</w:t>
            </w:r>
            <w:r>
              <w:br/>
            </w:r>
            <w:r>
              <w:rPr>
                <w:rFonts w:ascii="Times New Roman"/>
                <w:b w:val="false"/>
                <w:i w:val="false"/>
                <w:color w:val="000000"/>
                <w:sz w:val="20"/>
              </w:rPr>
              <w:t>
әлеуметтік мәртебесі</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туралы ақпарат</w:t>
            </w:r>
            <w:r>
              <w:br/>
            </w:r>
            <w:r>
              <w:rPr>
                <w:rFonts w:ascii="Times New Roman"/>
                <w:b w:val="false"/>
                <w:i w:val="false"/>
                <w:color w:val="000000"/>
                <w:sz w:val="20"/>
              </w:rPr>
              <w:t>
е</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диагнозы/ Психологтің тұжырымы</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барғанда анықталған проблемалар</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 психологті / бағалау</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қызметкердің/</w:t>
            </w:r>
            <w:r>
              <w:br/>
            </w:r>
            <w:r>
              <w:rPr>
                <w:rFonts w:ascii="Times New Roman"/>
                <w:b w:val="false"/>
                <w:i w:val="false"/>
                <w:color w:val="000000"/>
                <w:sz w:val="20"/>
              </w:rPr>
              <w:t>
психологтің іс-әрекет жоспары</w:t>
            </w:r>
          </w:p>
        </w:tc>
        <w:tc>
          <w:tcPr>
            <w:tcW w:w="5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атауы: Волонтерлерді дайындау (1) Тақырыптың/тренингтің атауы (2) Протездеу (3) Алынған көшу құралы (4) Балалар үйіне берілген және т.б.(5)</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 пе</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907бұйрығымен бекітілген № 055-1/е нысанды медициналық құжаттама</w:t>
            </w:r>
          </w:p>
        </w:tc>
      </w:tr>
    </w:tbl>
    <w:bookmarkStart w:name="z91" w:id="52"/>
    <w:p>
      <w:pPr>
        <w:spacing w:after="0"/>
        <w:ind w:left="0"/>
        <w:jc w:val="left"/>
      </w:pPr>
      <w:r>
        <w:rPr>
          <w:rFonts w:ascii="Times New Roman"/>
          <w:b/>
          <w:i w:val="false"/>
          <w:color w:val="000000"/>
        </w:rPr>
        <w:t xml:space="preserve"> Әлеуметтік қызметкер/психолог толтыратын пациенттiң картасы</w:t>
      </w:r>
    </w:p>
    <w:bookmarkEnd w:id="52"/>
    <w:p>
      <w:pPr>
        <w:spacing w:after="0"/>
        <w:ind w:left="0"/>
        <w:jc w:val="both"/>
      </w:pPr>
      <w:r>
        <w:rPr>
          <w:rFonts w:ascii="Times New Roman"/>
          <w:b w:val="false"/>
          <w:i w:val="false"/>
          <w:color w:val="000000"/>
          <w:sz w:val="28"/>
        </w:rPr>
        <w:t>
      1. Тегі ____________________________</w:t>
      </w:r>
    </w:p>
    <w:p>
      <w:pPr>
        <w:spacing w:after="0"/>
        <w:ind w:left="0"/>
        <w:jc w:val="both"/>
      </w:pPr>
      <w:r>
        <w:rPr>
          <w:rFonts w:ascii="Times New Roman"/>
          <w:b w:val="false"/>
          <w:i w:val="false"/>
          <w:color w:val="000000"/>
          <w:sz w:val="28"/>
        </w:rPr>
        <w:t>
      Аты ___________________Әкесінің аты (болған жағдайда)________________________</w:t>
      </w:r>
    </w:p>
    <w:p>
      <w:pPr>
        <w:spacing w:after="0"/>
        <w:ind w:left="0"/>
        <w:jc w:val="both"/>
      </w:pPr>
      <w:r>
        <w:rPr>
          <w:rFonts w:ascii="Times New Roman"/>
          <w:b w:val="false"/>
          <w:i w:val="false"/>
          <w:color w:val="000000"/>
          <w:sz w:val="28"/>
        </w:rPr>
        <w:t>
      2. Туған күні күні, айы, жылы _______/__________/_______жылғы.</w:t>
      </w:r>
    </w:p>
    <w:p>
      <w:pPr>
        <w:spacing w:after="0"/>
        <w:ind w:left="0"/>
        <w:jc w:val="both"/>
      </w:pPr>
      <w:r>
        <w:rPr>
          <w:rFonts w:ascii="Times New Roman"/>
          <w:b w:val="false"/>
          <w:i w:val="false"/>
          <w:color w:val="000000"/>
          <w:sz w:val="28"/>
        </w:rPr>
        <w:t>
      3. Жынысы: 1- ер, 2- әйел</w:t>
      </w:r>
    </w:p>
    <w:p>
      <w:pPr>
        <w:spacing w:after="0"/>
        <w:ind w:left="0"/>
        <w:jc w:val="both"/>
      </w:pPr>
      <w:r>
        <w:rPr>
          <w:rFonts w:ascii="Times New Roman"/>
          <w:b w:val="false"/>
          <w:i w:val="false"/>
          <w:color w:val="000000"/>
          <w:sz w:val="28"/>
        </w:rPr>
        <w:t>
      4. ЖСН__________________________________</w:t>
      </w:r>
    </w:p>
    <w:p>
      <w:pPr>
        <w:spacing w:after="0"/>
        <w:ind w:left="0"/>
        <w:jc w:val="both"/>
      </w:pPr>
      <w:r>
        <w:rPr>
          <w:rFonts w:ascii="Times New Roman"/>
          <w:b w:val="false"/>
          <w:i w:val="false"/>
          <w:color w:val="000000"/>
          <w:sz w:val="28"/>
        </w:rPr>
        <w:t>
      5. Мекенжайы</w:t>
      </w:r>
    </w:p>
    <w:p>
      <w:pPr>
        <w:spacing w:after="0"/>
        <w:ind w:left="0"/>
        <w:jc w:val="both"/>
      </w:pPr>
      <w:r>
        <w:rPr>
          <w:rFonts w:ascii="Times New Roman"/>
          <w:b w:val="false"/>
          <w:i w:val="false"/>
          <w:color w:val="000000"/>
          <w:sz w:val="28"/>
        </w:rPr>
        <w:t>
      6. Бекітілген тұрғын: 1-иә, 2- жоқ; 6.1. Тұрғыны: 1-қаланың, 2- ауылдың</w:t>
      </w:r>
    </w:p>
    <w:p>
      <w:pPr>
        <w:spacing w:after="0"/>
        <w:ind w:left="0"/>
        <w:jc w:val="both"/>
      </w:pPr>
      <w:r>
        <w:rPr>
          <w:rFonts w:ascii="Times New Roman"/>
          <w:b w:val="false"/>
          <w:i w:val="false"/>
          <w:color w:val="000000"/>
          <w:sz w:val="28"/>
        </w:rPr>
        <w:t>
      7. Халық категориялары: 1-оқушы, 2-студент, 3-жұмыс істеуші, 4-жұмыссыз, 5-басқа</w:t>
      </w:r>
    </w:p>
    <w:p>
      <w:pPr>
        <w:spacing w:after="0"/>
        <w:ind w:left="0"/>
        <w:jc w:val="both"/>
      </w:pPr>
      <w:r>
        <w:rPr>
          <w:rFonts w:ascii="Times New Roman"/>
          <w:b w:val="false"/>
          <w:i w:val="false"/>
          <w:color w:val="000000"/>
          <w:sz w:val="28"/>
        </w:rPr>
        <w:t>
      8. Жеңілдік алушылар категориясы: 1- ОСМ, 2-ҰОСҚ; 3-интернационалист жауынгер; 4- бала кезінен мүгедек; 5- ауруы бойынша мүгедек, 6- басқа жеңілдік алушылар</w:t>
      </w:r>
    </w:p>
    <w:p>
      <w:pPr>
        <w:spacing w:after="0"/>
        <w:ind w:left="0"/>
        <w:jc w:val="both"/>
      </w:pPr>
      <w:r>
        <w:rPr>
          <w:rFonts w:ascii="Times New Roman"/>
          <w:b w:val="false"/>
          <w:i w:val="false"/>
          <w:color w:val="000000"/>
          <w:sz w:val="28"/>
        </w:rPr>
        <w:t>
      9. Қаралу себебі: 1-кеңес, 2-ауруы, 3-Әлеуметтік мәселе, 4 психологиялық мәселе, 5-тренингтарда қатысу, 6- басқа</w:t>
      </w:r>
    </w:p>
    <w:p>
      <w:pPr>
        <w:spacing w:after="0"/>
        <w:ind w:left="0"/>
        <w:jc w:val="both"/>
      </w:pPr>
      <w:r>
        <w:rPr>
          <w:rFonts w:ascii="Times New Roman"/>
          <w:b w:val="false"/>
          <w:i w:val="false"/>
          <w:color w:val="000000"/>
          <w:sz w:val="28"/>
        </w:rPr>
        <w:t>
      10. Кім жолдады: 1- өзі келді, 2-медициналық ұйымдар, 3- мемлекеттік ұйымдар мен мекемелер, 4 - үкімет емес ұйымдар, 5 – басқалары (тізімге жазу __________)</w:t>
      </w:r>
    </w:p>
    <w:p>
      <w:pPr>
        <w:spacing w:after="0"/>
        <w:ind w:left="0"/>
        <w:jc w:val="both"/>
      </w:pPr>
      <w:r>
        <w:rPr>
          <w:rFonts w:ascii="Times New Roman"/>
          <w:b w:val="false"/>
          <w:i w:val="false"/>
          <w:color w:val="000000"/>
          <w:sz w:val="28"/>
        </w:rPr>
        <w:t>
      11. Ақпарат қайнар көзі : 1- дәрігер, 2- мейірбике, 3-әке-шешелері, 4- достары, 5- әріптестері, 6-БАҚ, 7-сенім телефоны, 8-басқа</w:t>
      </w:r>
    </w:p>
    <w:p>
      <w:pPr>
        <w:spacing w:after="0"/>
        <w:ind w:left="0"/>
        <w:jc w:val="both"/>
      </w:pPr>
      <w:r>
        <w:rPr>
          <w:rFonts w:ascii="Times New Roman"/>
          <w:b w:val="false"/>
          <w:i w:val="false"/>
          <w:color w:val="000000"/>
          <w:sz w:val="28"/>
        </w:rPr>
        <w:t>
      12. Сапарлар: 1-алғашқы, 2- қайта</w:t>
      </w:r>
    </w:p>
    <w:p>
      <w:pPr>
        <w:spacing w:after="0"/>
        <w:ind w:left="0"/>
        <w:jc w:val="both"/>
      </w:pPr>
      <w:r>
        <w:rPr>
          <w:rFonts w:ascii="Times New Roman"/>
          <w:b w:val="false"/>
          <w:i w:val="false"/>
          <w:color w:val="000000"/>
          <w:sz w:val="28"/>
        </w:rPr>
        <w:t>
      13. Келуі: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6"/>
        <w:gridCol w:w="2872"/>
        <w:gridCol w:w="7662"/>
      </w:tblGrid>
      <w:tr>
        <w:trPr>
          <w:trHeight w:val="30"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Келу уақыты </w:t>
            </w:r>
          </w:p>
        </w:tc>
        <w:tc>
          <w:tcPr>
            <w:tcW w:w="7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Келу түрі (жеке кеңесу, </w:t>
            </w:r>
            <w:r>
              <w:br/>
            </w:r>
            <w:r>
              <w:rPr>
                <w:rFonts w:ascii="Times New Roman"/>
                <w:b w:val="false"/>
                <w:i w:val="false"/>
                <w:color w:val="000000"/>
                <w:sz w:val="20"/>
              </w:rPr>
              <w:t xml:space="preserve">
топтарда кеңесу , </w:t>
            </w:r>
            <w:r>
              <w:br/>
            </w:r>
            <w:r>
              <w:rPr>
                <w:rFonts w:ascii="Times New Roman"/>
                <w:b w:val="false"/>
                <w:i w:val="false"/>
                <w:color w:val="000000"/>
                <w:sz w:val="20"/>
              </w:rPr>
              <w:t>
үйге келу )</w:t>
            </w:r>
          </w:p>
        </w:tc>
      </w:tr>
      <w:tr>
        <w:trPr>
          <w:trHeight w:val="30"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14. Әлеуметтік-психологиялық мәселені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15. Әлеуметтік қызметтер түрі: 1-әлеуметтік-медициналық қызметтер 2-әлеуметтік-психологиялық қызметтер 3-әлеуметтік-педагогикалық қызметтер 4-әлеуметтік-экономикалық қызметтер 5-әлеуметтік-құқықтық қызметтер 6-әлеуметтік-тұрмыстық қызметтер 7-әлеуметтік-еңбек қызметтер 8) әлеуметтік-мәдени қызметтер; 9) жеке психологиялық кеңестер; 10) отбасылық психологиялық кеңестер; 11) топтарда кеңесу</w:t>
      </w:r>
    </w:p>
    <w:p>
      <w:pPr>
        <w:spacing w:after="0"/>
        <w:ind w:left="0"/>
        <w:jc w:val="both"/>
      </w:pPr>
      <w:r>
        <w:rPr>
          <w:rFonts w:ascii="Times New Roman"/>
          <w:b w:val="false"/>
          <w:i w:val="false"/>
          <w:color w:val="000000"/>
          <w:sz w:val="28"/>
        </w:rPr>
        <w:t xml:space="preserve">
      16. Қаралу нәтижесі: 1-жағдайды шешу, 2-жағдайды жақсарту, 3-өзгеріссіз, 4- клиенттің бас тартуы , 5-басқа </w:t>
      </w:r>
    </w:p>
    <w:p>
      <w:pPr>
        <w:spacing w:after="0"/>
        <w:ind w:left="0"/>
        <w:jc w:val="both"/>
      </w:pPr>
      <w:r>
        <w:rPr>
          <w:rFonts w:ascii="Times New Roman"/>
          <w:b w:val="false"/>
          <w:i w:val="false"/>
          <w:color w:val="000000"/>
          <w:sz w:val="28"/>
        </w:rPr>
        <w:t>
      17. Қаралу оқиғасы: 1-аяқталды, 2-аяқталмады</w:t>
      </w:r>
    </w:p>
    <w:p>
      <w:pPr>
        <w:spacing w:after="0"/>
        <w:ind w:left="0"/>
        <w:jc w:val="both"/>
      </w:pPr>
      <w:r>
        <w:rPr>
          <w:rFonts w:ascii="Times New Roman"/>
          <w:b w:val="false"/>
          <w:i w:val="false"/>
          <w:color w:val="000000"/>
          <w:sz w:val="28"/>
        </w:rPr>
        <w:t xml:space="preserve">
      18. Әлеуметтік қызметкер/психолог: </w:t>
      </w:r>
    </w:p>
    <w:p>
      <w:pPr>
        <w:spacing w:after="0"/>
        <w:ind w:left="0"/>
        <w:jc w:val="both"/>
      </w:pPr>
      <w:r>
        <w:rPr>
          <w:rFonts w:ascii="Times New Roman"/>
          <w:b w:val="false"/>
          <w:i w:val="false"/>
          <w:color w:val="000000"/>
          <w:sz w:val="28"/>
        </w:rPr>
        <w:t>
      Т.А.Ә. (болған жағдайда)___________________________________</w:t>
      </w:r>
    </w:p>
    <w:p>
      <w:pPr>
        <w:spacing w:after="0"/>
        <w:ind w:left="0"/>
        <w:jc w:val="both"/>
      </w:pPr>
      <w:r>
        <w:rPr>
          <w:rFonts w:ascii="Times New Roman"/>
          <w:b w:val="false"/>
          <w:i w:val="false"/>
          <w:color w:val="000000"/>
          <w:sz w:val="28"/>
        </w:rPr>
        <w:t>
      Қолы _______________________</w:t>
      </w:r>
    </w:p>
    <w:p>
      <w:pPr>
        <w:spacing w:after="0"/>
        <w:ind w:left="0"/>
        <w:jc w:val="both"/>
      </w:pPr>
      <w:r>
        <w:rPr>
          <w:rFonts w:ascii="Times New Roman"/>
          <w:b w:val="false"/>
          <w:i w:val="false"/>
          <w:color w:val="000000"/>
          <w:sz w:val="28"/>
        </w:rPr>
        <w:t>
      19. Күні "______"__________жылы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057/е нысанды медициналық құжаттама</w:t>
            </w:r>
          </w:p>
        </w:tc>
      </w:tr>
    </w:tbl>
    <w:bookmarkStart w:name="z92" w:id="53"/>
    <w:p>
      <w:pPr>
        <w:spacing w:after="0"/>
        <w:ind w:left="0"/>
        <w:jc w:val="left"/>
      </w:pPr>
      <w:r>
        <w:rPr>
          <w:rFonts w:ascii="Times New Roman"/>
          <w:b/>
          <w:i w:val="false"/>
          <w:color w:val="000000"/>
        </w:rPr>
        <w:t xml:space="preserve"> Талон </w:t>
      </w:r>
    </w:p>
    <w:bookmarkEnd w:id="53"/>
    <w:p>
      <w:pPr>
        <w:spacing w:after="0"/>
        <w:ind w:left="0"/>
        <w:jc w:val="both"/>
      </w:pPr>
      <w:r>
        <w:rPr>
          <w:rFonts w:ascii="Times New Roman"/>
          <w:b w:val="false"/>
          <w:i w:val="false"/>
          <w:color w:val="000000"/>
          <w:sz w:val="28"/>
        </w:rPr>
        <w:t xml:space="preserve">
      Амбулаториялық картасының № </w:t>
      </w:r>
    </w:p>
    <w:p>
      <w:pPr>
        <w:spacing w:after="0"/>
        <w:ind w:left="0"/>
        <w:jc w:val="both"/>
      </w:pPr>
      <w:r>
        <w:rPr>
          <w:rFonts w:ascii="Times New Roman"/>
          <w:b w:val="false"/>
          <w:i w:val="false"/>
          <w:color w:val="000000"/>
          <w:sz w:val="28"/>
        </w:rPr>
        <w:t xml:space="preserve">
      Участкенің № </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Науқастың Т.А.Ә.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Азаматттығы</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xml:space="preserve">
      Байланыс телефоны </w:t>
      </w:r>
    </w:p>
    <w:p>
      <w:pPr>
        <w:spacing w:after="0"/>
        <w:ind w:left="0"/>
        <w:jc w:val="both"/>
      </w:pPr>
      <w:r>
        <w:rPr>
          <w:rFonts w:ascii="Times New Roman"/>
          <w:b w:val="false"/>
          <w:i w:val="false"/>
          <w:color w:val="000000"/>
          <w:sz w:val="28"/>
        </w:rPr>
        <w:t xml:space="preserve">
      Отбасылық жағдайы </w:t>
      </w:r>
    </w:p>
    <w:p>
      <w:pPr>
        <w:spacing w:after="0"/>
        <w:ind w:left="0"/>
        <w:jc w:val="both"/>
      </w:pPr>
      <w:r>
        <w:rPr>
          <w:rFonts w:ascii="Times New Roman"/>
          <w:b w:val="false"/>
          <w:i w:val="false"/>
          <w:color w:val="000000"/>
          <w:sz w:val="28"/>
        </w:rPr>
        <w:t xml:space="preserve">
      Білімі </w:t>
      </w:r>
    </w:p>
    <w:p>
      <w:pPr>
        <w:spacing w:after="0"/>
        <w:ind w:left="0"/>
        <w:jc w:val="both"/>
      </w:pPr>
      <w:r>
        <w:rPr>
          <w:rFonts w:ascii="Times New Roman"/>
          <w:b w:val="false"/>
          <w:i w:val="false"/>
          <w:color w:val="000000"/>
          <w:sz w:val="28"/>
        </w:rPr>
        <w:t xml:space="preserve">
      Жұмыс/оқу орны </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xml:space="preserve">
      Әлеуметтік мәртебесі </w:t>
      </w:r>
    </w:p>
    <w:p>
      <w:pPr>
        <w:spacing w:after="0"/>
        <w:ind w:left="0"/>
        <w:jc w:val="both"/>
      </w:pPr>
      <w:r>
        <w:rPr>
          <w:rFonts w:ascii="Times New Roman"/>
          <w:b w:val="false"/>
          <w:i w:val="false"/>
          <w:color w:val="000000"/>
          <w:sz w:val="28"/>
        </w:rPr>
        <w:t>
      18 жасқа дейінгі балалар үшін ата-аналардың Т.А.Ә. (болған жағдайда)</w:t>
      </w:r>
    </w:p>
    <w:p>
      <w:pPr>
        <w:spacing w:after="0"/>
        <w:ind w:left="0"/>
        <w:jc w:val="both"/>
      </w:pPr>
      <w:r>
        <w:rPr>
          <w:rFonts w:ascii="Times New Roman"/>
          <w:b w:val="false"/>
          <w:i w:val="false"/>
          <w:color w:val="000000"/>
          <w:sz w:val="28"/>
        </w:rPr>
        <w:t xml:space="preserve">
      Үйге медициналық қызмет көрсету МСАК МҰ еркін таңдау кезінде </w:t>
      </w:r>
    </w:p>
    <w:p>
      <w:pPr>
        <w:spacing w:after="0"/>
        <w:ind w:left="0"/>
        <w:jc w:val="both"/>
      </w:pPr>
      <w:r>
        <w:rPr>
          <w:rFonts w:ascii="Times New Roman"/>
          <w:b w:val="false"/>
          <w:i w:val="false"/>
          <w:color w:val="000000"/>
          <w:sz w:val="28"/>
        </w:rPr>
        <w:t>
      Тіркеушінің Т.А.Ә. (болған жағдайда) ID</w:t>
      </w:r>
    </w:p>
    <w:p>
      <w:pPr>
        <w:spacing w:after="0"/>
        <w:ind w:left="0"/>
        <w:jc w:val="both"/>
      </w:pPr>
      <w:r>
        <w:rPr>
          <w:rFonts w:ascii="Times New Roman"/>
          <w:b w:val="false"/>
          <w:i w:val="false"/>
          <w:color w:val="000000"/>
          <w:sz w:val="28"/>
        </w:rPr>
        <w:t>
      № 057/е "Талон"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063/е нысанды медициналық құжаттама</w:t>
            </w:r>
          </w:p>
        </w:tc>
      </w:tr>
    </w:tbl>
    <w:bookmarkStart w:name="z93" w:id="54"/>
    <w:p>
      <w:pPr>
        <w:spacing w:after="0"/>
        <w:ind w:left="0"/>
        <w:jc w:val="left"/>
      </w:pPr>
      <w:r>
        <w:rPr>
          <w:rFonts w:ascii="Times New Roman"/>
          <w:b/>
          <w:i w:val="false"/>
          <w:color w:val="000000"/>
        </w:rPr>
        <w:t xml:space="preserve"> Профилактикалық екпелердің картасы</w:t>
      </w:r>
    </w:p>
    <w:bookmarkEnd w:id="54"/>
    <w:p>
      <w:pPr>
        <w:spacing w:after="0"/>
        <w:ind w:left="0"/>
        <w:jc w:val="both"/>
      </w:pPr>
      <w:r>
        <w:rPr>
          <w:rFonts w:ascii="Times New Roman"/>
          <w:b w:val="false"/>
          <w:i w:val="false"/>
          <w:color w:val="000000"/>
          <w:sz w:val="28"/>
        </w:rPr>
        <w:t>
      20___ жылғы "_____"___________________есепке алынды</w:t>
      </w:r>
    </w:p>
    <w:p>
      <w:pPr>
        <w:spacing w:after="0"/>
        <w:ind w:left="0"/>
        <w:jc w:val="both"/>
      </w:pPr>
      <w:r>
        <w:rPr>
          <w:rFonts w:ascii="Times New Roman"/>
          <w:b w:val="false"/>
          <w:i w:val="false"/>
          <w:color w:val="000000"/>
          <w:sz w:val="28"/>
        </w:rPr>
        <w:t>
      Ұйымдасқан балалар үшін балалар мекемесінің атауы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1.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w:t>
      </w:r>
    </w:p>
    <w:p>
      <w:pPr>
        <w:spacing w:after="0"/>
        <w:ind w:left="0"/>
        <w:jc w:val="both"/>
      </w:pPr>
      <w:r>
        <w:rPr>
          <w:rFonts w:ascii="Times New Roman"/>
          <w:b w:val="false"/>
          <w:i w:val="false"/>
          <w:color w:val="000000"/>
          <w:sz w:val="28"/>
        </w:rPr>
        <w:t>
      3. Туған күні____________________________________________</w:t>
      </w:r>
    </w:p>
    <w:p>
      <w:pPr>
        <w:spacing w:after="0"/>
        <w:ind w:left="0"/>
        <w:jc w:val="both"/>
      </w:pPr>
      <w:r>
        <w:rPr>
          <w:rFonts w:ascii="Times New Roman"/>
          <w:b w:val="false"/>
          <w:i w:val="false"/>
          <w:color w:val="000000"/>
          <w:sz w:val="28"/>
        </w:rPr>
        <w:t>
      4. Мекенжайы: елді мекен ___________көшесі___________________үй_________________________корпус__________________пәтер __________________Мекенжайы ауысқаны туралы белгілер 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2 беті</w:t>
            </w:r>
          </w:p>
        </w:tc>
      </w:tr>
    </w:tbl>
    <w:bookmarkStart w:name="z94" w:id="55"/>
    <w:p>
      <w:pPr>
        <w:spacing w:after="0"/>
        <w:ind w:left="0"/>
        <w:jc w:val="left"/>
      </w:pPr>
      <w:r>
        <w:rPr>
          <w:rFonts w:ascii="Times New Roman"/>
          <w:b/>
          <w:i w:val="false"/>
          <w:color w:val="000000"/>
        </w:rPr>
        <w:t xml:space="preserve"> Туберкулез ауруына қарсы екпе</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916"/>
        <w:gridCol w:w="1490"/>
        <w:gridCol w:w="1490"/>
        <w:gridCol w:w="916"/>
        <w:gridCol w:w="916"/>
        <w:gridCol w:w="916"/>
        <w:gridCol w:w="474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 сынамалары</w:t>
            </w:r>
          </w:p>
        </w:tc>
        <w:tc>
          <w:tcPr>
            <w:tcW w:w="1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47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 (күні, себебі)</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5" w:id="56"/>
    <w:p>
      <w:pPr>
        <w:spacing w:after="0"/>
        <w:ind w:left="0"/>
        <w:jc w:val="left"/>
      </w:pPr>
      <w:r>
        <w:rPr>
          <w:rFonts w:ascii="Times New Roman"/>
          <w:b/>
          <w:i w:val="false"/>
          <w:color w:val="000000"/>
        </w:rPr>
        <w:t xml:space="preserve"> Полиомиелитке қарсы екпе</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7"/>
        <w:gridCol w:w="1277"/>
        <w:gridCol w:w="1278"/>
        <w:gridCol w:w="1278"/>
        <w:gridCol w:w="1278"/>
        <w:gridCol w:w="1278"/>
        <w:gridCol w:w="1278"/>
        <w:gridCol w:w="1278"/>
        <w:gridCol w:w="1278"/>
      </w:tblGrid>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3 беті</w:t>
            </w:r>
          </w:p>
        </w:tc>
      </w:tr>
    </w:tbl>
    <w:bookmarkStart w:name="z96" w:id="57"/>
    <w:p>
      <w:pPr>
        <w:spacing w:after="0"/>
        <w:ind w:left="0"/>
        <w:jc w:val="left"/>
      </w:pPr>
      <w:r>
        <w:rPr>
          <w:rFonts w:ascii="Times New Roman"/>
          <w:b/>
          <w:i w:val="false"/>
          <w:color w:val="000000"/>
        </w:rPr>
        <w:t xml:space="preserve"> Күл, көкжөтел, сіреспеге қарсы екпе</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6"/>
        <w:gridCol w:w="1276"/>
        <w:gridCol w:w="784"/>
        <w:gridCol w:w="784"/>
        <w:gridCol w:w="784"/>
        <w:gridCol w:w="1276"/>
        <w:gridCol w:w="3566"/>
        <w:gridCol w:w="1277"/>
        <w:gridCol w:w="1277"/>
      </w:tblGrid>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Екпеге дене реакциясы </w:t>
            </w:r>
          </w:p>
        </w:tc>
        <w:tc>
          <w:tcPr>
            <w:tcW w:w="12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Препараттар мына әріптермен белгіленеді: АКДС – адсорбтелген, көкжөтел – дифтерия-сіреспе вакцинасы, АДС – адсорбтелген дифтерия – сіреспе анатоксині, АДС - М-анатоксин-адсорбтелген дифтерия-сіреспе анатоксині, құрамында антиген мөлшері азайтылған. АД – адсорбтелген дифтерия анатоксині АС – адсорбтелген сіреспе анатоксині, К – көкжөтел вакцинасы.</w:t>
      </w:r>
    </w:p>
    <w:bookmarkStart w:name="z97" w:id="58"/>
    <w:p>
      <w:pPr>
        <w:spacing w:after="0"/>
        <w:ind w:left="0"/>
        <w:jc w:val="left"/>
      </w:pPr>
      <w:r>
        <w:rPr>
          <w:rFonts w:ascii="Times New Roman"/>
          <w:b/>
          <w:i w:val="false"/>
          <w:color w:val="000000"/>
        </w:rPr>
        <w:t xml:space="preserve"> Вирусті гепатитке қарсы екпе</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6"/>
        <w:gridCol w:w="1276"/>
        <w:gridCol w:w="784"/>
        <w:gridCol w:w="784"/>
        <w:gridCol w:w="784"/>
        <w:gridCol w:w="1276"/>
        <w:gridCol w:w="3566"/>
        <w:gridCol w:w="1277"/>
        <w:gridCol w:w="1277"/>
      </w:tblGrid>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2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8" w:id="59"/>
    <w:p>
      <w:pPr>
        <w:spacing w:after="0"/>
        <w:ind w:left="0"/>
        <w:jc w:val="left"/>
      </w:pPr>
      <w:r>
        <w:rPr>
          <w:rFonts w:ascii="Times New Roman"/>
          <w:b/>
          <w:i w:val="false"/>
          <w:color w:val="000000"/>
        </w:rPr>
        <w:t xml:space="preserve"> Паротитке қарсы екпе </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0"/>
        <w:gridCol w:w="990"/>
        <w:gridCol w:w="990"/>
        <w:gridCol w:w="990"/>
        <w:gridCol w:w="4498"/>
        <w:gridCol w:w="1611"/>
        <w:gridCol w:w="1611"/>
      </w:tblGrid>
      <w:tr>
        <w:trPr>
          <w:trHeight w:val="30" w:hRule="atLeast"/>
        </w:trPr>
        <w:tc>
          <w:tcPr>
            <w:tcW w:w="1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4 беті</w:t>
            </w:r>
          </w:p>
        </w:tc>
      </w:tr>
    </w:tbl>
    <w:bookmarkStart w:name="z99" w:id="60"/>
    <w:p>
      <w:pPr>
        <w:spacing w:after="0"/>
        <w:ind w:left="0"/>
        <w:jc w:val="left"/>
      </w:pPr>
      <w:r>
        <w:rPr>
          <w:rFonts w:ascii="Times New Roman"/>
          <w:b/>
          <w:i w:val="false"/>
          <w:color w:val="000000"/>
        </w:rPr>
        <w:t xml:space="preserve"> Қызылшаға қарсы екпе</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9"/>
        <w:gridCol w:w="836"/>
        <w:gridCol w:w="836"/>
        <w:gridCol w:w="836"/>
        <w:gridCol w:w="3798"/>
        <w:gridCol w:w="1360"/>
        <w:gridCol w:w="3275"/>
      </w:tblGrid>
      <w:tr>
        <w:trPr>
          <w:trHeight w:val="30" w:hRule="atLeast"/>
        </w:trPr>
        <w:tc>
          <w:tcPr>
            <w:tcW w:w="1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3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r>
              <w:br/>
            </w:r>
            <w:r>
              <w:rPr>
                <w:rFonts w:ascii="Times New Roman"/>
                <w:b w:val="false"/>
                <w:i w:val="false"/>
                <w:color w:val="000000"/>
                <w:sz w:val="20"/>
              </w:rPr>
              <w:t>
(күні,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Басқа жұқпалы ауруларға қарсы екпе 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3"/>
        <w:gridCol w:w="1113"/>
        <w:gridCol w:w="684"/>
        <w:gridCol w:w="684"/>
        <w:gridCol w:w="684"/>
        <w:gridCol w:w="1113"/>
        <w:gridCol w:w="3111"/>
        <w:gridCol w:w="1114"/>
        <w:gridCol w:w="2684"/>
      </w:tblGrid>
      <w:tr>
        <w:trPr>
          <w:trHeight w:val="30" w:hRule="atLeast"/>
        </w:trPr>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2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r>
              <w:br/>
            </w:r>
            <w:r>
              <w:rPr>
                <w:rFonts w:ascii="Times New Roman"/>
                <w:b w:val="false"/>
                <w:i w:val="false"/>
                <w:color w:val="000000"/>
                <w:sz w:val="20"/>
              </w:rPr>
              <w:t>
(күні,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c>
          <w:tcPr>
            <w:tcW w:w="0" w:type="auto"/>
            <w:vMerge/>
            <w:tcBorders>
              <w:top w:val="nil"/>
              <w:left w:val="single" w:color="cfcfcf" w:sz="5"/>
              <w:bottom w:val="single" w:color="cfcfcf" w:sz="5"/>
              <w:right w:val="single" w:color="cfcfcf" w:sz="5"/>
            </w:tcBorders>
          </w:tcP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Ќайта егу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Есептен шығарылған күні _____________________________ Қолы _____________________________________</w:t>
      </w:r>
    </w:p>
    <w:p>
      <w:pPr>
        <w:spacing w:after="0"/>
        <w:ind w:left="0"/>
        <w:jc w:val="both"/>
      </w:pPr>
      <w:r>
        <w:rPr>
          <w:rFonts w:ascii="Times New Roman"/>
          <w:b w:val="false"/>
          <w:i w:val="false"/>
          <w:color w:val="000000"/>
          <w:sz w:val="28"/>
        </w:rPr>
        <w:t>
      Себебі _____________________________________________________</w:t>
      </w:r>
    </w:p>
    <w:p>
      <w:pPr>
        <w:spacing w:after="0"/>
        <w:ind w:left="0"/>
        <w:jc w:val="both"/>
      </w:pPr>
      <w:r>
        <w:rPr>
          <w:rFonts w:ascii="Times New Roman"/>
          <w:b w:val="false"/>
          <w:i w:val="false"/>
          <w:color w:val="000000"/>
          <w:sz w:val="28"/>
        </w:rPr>
        <w:t xml:space="preserve">
      Карта баланы есепке алғанда балалар емдеу - профилактикалық ұйымында (ЕПҰ) толтырылады </w:t>
      </w:r>
    </w:p>
    <w:p>
      <w:pPr>
        <w:spacing w:after="0"/>
        <w:ind w:left="0"/>
        <w:jc w:val="both"/>
      </w:pPr>
      <w:r>
        <w:rPr>
          <w:rFonts w:ascii="Times New Roman"/>
          <w:b w:val="false"/>
          <w:i w:val="false"/>
          <w:color w:val="000000"/>
          <w:sz w:val="28"/>
        </w:rPr>
        <w:t>
      Қаладан (ауданнан) көшкен кезде қолына егілгені туралы анықтама беріледі.</w:t>
      </w:r>
    </w:p>
    <w:p>
      <w:pPr>
        <w:spacing w:after="0"/>
        <w:ind w:left="0"/>
        <w:jc w:val="both"/>
      </w:pPr>
      <w:r>
        <w:rPr>
          <w:rFonts w:ascii="Times New Roman"/>
          <w:b w:val="false"/>
          <w:i w:val="false"/>
          <w:color w:val="000000"/>
          <w:sz w:val="28"/>
        </w:rPr>
        <w:t>
      Карта ұйымда қалады.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064/е нысанды медициналық құжаттама</w:t>
            </w:r>
          </w:p>
        </w:tc>
      </w:tr>
    </w:tbl>
    <w:bookmarkStart w:name="z100" w:id="61"/>
    <w:p>
      <w:pPr>
        <w:spacing w:after="0"/>
        <w:ind w:left="0"/>
        <w:jc w:val="left"/>
      </w:pPr>
      <w:r>
        <w:rPr>
          <w:rFonts w:ascii="Times New Roman"/>
          <w:b/>
          <w:i w:val="false"/>
          <w:color w:val="000000"/>
        </w:rPr>
        <w:t xml:space="preserve"> Профилактикалық екпелердi есепке алу журналы Мерзімі</w:t>
      </w:r>
    </w:p>
    <w:bookmarkEnd w:id="61"/>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Карта №</w:t>
      </w:r>
    </w:p>
    <w:p>
      <w:pPr>
        <w:spacing w:after="0"/>
        <w:ind w:left="0"/>
        <w:jc w:val="both"/>
      </w:pPr>
      <w:r>
        <w:rPr>
          <w:rFonts w:ascii="Times New Roman"/>
          <w:b w:val="false"/>
          <w:i w:val="false"/>
          <w:color w:val="000000"/>
          <w:sz w:val="28"/>
        </w:rPr>
        <w:t>
      3. Нәрестінің/анасының жеке сәйкестендіру нөмірі (болған жағдайда)</w:t>
      </w:r>
    </w:p>
    <w:p>
      <w:pPr>
        <w:spacing w:after="0"/>
        <w:ind w:left="0"/>
        <w:jc w:val="both"/>
      </w:pPr>
      <w:r>
        <w:rPr>
          <w:rFonts w:ascii="Times New Roman"/>
          <w:b w:val="false"/>
          <w:i w:val="false"/>
          <w:color w:val="000000"/>
          <w:sz w:val="28"/>
        </w:rPr>
        <w:t>
      4. Нәрестінің/анасының тегі, аты, әкесінің аты (болған жағдайда)</w:t>
      </w:r>
    </w:p>
    <w:p>
      <w:pPr>
        <w:spacing w:after="0"/>
        <w:ind w:left="0"/>
        <w:jc w:val="both"/>
      </w:pPr>
      <w:r>
        <w:rPr>
          <w:rFonts w:ascii="Times New Roman"/>
          <w:b w:val="false"/>
          <w:i w:val="false"/>
          <w:color w:val="000000"/>
          <w:sz w:val="28"/>
        </w:rPr>
        <w:t>
      5. Туған күні</w:t>
      </w:r>
    </w:p>
    <w:p>
      <w:pPr>
        <w:spacing w:after="0"/>
        <w:ind w:left="0"/>
        <w:jc w:val="both"/>
      </w:pPr>
      <w:r>
        <w:rPr>
          <w:rFonts w:ascii="Times New Roman"/>
          <w:b w:val="false"/>
          <w:i w:val="false"/>
          <w:color w:val="000000"/>
          <w:sz w:val="28"/>
        </w:rPr>
        <w:t>
      6. Қандай аруға қарсы екпе</w:t>
      </w:r>
    </w:p>
    <w:p>
      <w:pPr>
        <w:spacing w:after="0"/>
        <w:ind w:left="0"/>
        <w:jc w:val="both"/>
      </w:pPr>
      <w:r>
        <w:rPr>
          <w:rFonts w:ascii="Times New Roman"/>
          <w:b w:val="false"/>
          <w:i w:val="false"/>
          <w:color w:val="000000"/>
          <w:sz w:val="28"/>
        </w:rPr>
        <w:t>
      7. Өндірген ел</w:t>
      </w:r>
    </w:p>
    <w:p>
      <w:pPr>
        <w:spacing w:after="0"/>
        <w:ind w:left="0"/>
        <w:jc w:val="both"/>
      </w:pPr>
      <w:r>
        <w:rPr>
          <w:rFonts w:ascii="Times New Roman"/>
          <w:b w:val="false"/>
          <w:i w:val="false"/>
          <w:color w:val="000000"/>
          <w:sz w:val="28"/>
        </w:rPr>
        <w:t>
      8. Партия нөмірі</w:t>
      </w:r>
    </w:p>
    <w:p>
      <w:pPr>
        <w:spacing w:after="0"/>
        <w:ind w:left="0"/>
        <w:jc w:val="both"/>
      </w:pPr>
      <w:r>
        <w:rPr>
          <w:rFonts w:ascii="Times New Roman"/>
          <w:b w:val="false"/>
          <w:i w:val="false"/>
          <w:color w:val="000000"/>
          <w:sz w:val="28"/>
        </w:rPr>
        <w:t>
      9. Екпенің сериясы</w:t>
      </w:r>
    </w:p>
    <w:p>
      <w:pPr>
        <w:spacing w:after="0"/>
        <w:ind w:left="0"/>
        <w:jc w:val="both"/>
      </w:pPr>
      <w:r>
        <w:rPr>
          <w:rFonts w:ascii="Times New Roman"/>
          <w:b w:val="false"/>
          <w:i w:val="false"/>
          <w:color w:val="000000"/>
          <w:sz w:val="28"/>
        </w:rPr>
        <w:t>
      10. Вакцинаның, препараттың, анатоксиннің және т.б. аттары</w:t>
      </w:r>
    </w:p>
    <w:p>
      <w:pPr>
        <w:spacing w:after="0"/>
        <w:ind w:left="0"/>
        <w:jc w:val="both"/>
      </w:pPr>
      <w:r>
        <w:rPr>
          <w:rFonts w:ascii="Times New Roman"/>
          <w:b w:val="false"/>
          <w:i w:val="false"/>
          <w:color w:val="000000"/>
          <w:sz w:val="28"/>
        </w:rPr>
        <w:t>
      11. Екпе тәсілі:</w:t>
      </w:r>
    </w:p>
    <w:p>
      <w:pPr>
        <w:spacing w:after="0"/>
        <w:ind w:left="0"/>
        <w:jc w:val="both"/>
      </w:pPr>
      <w:r>
        <w:rPr>
          <w:rFonts w:ascii="Times New Roman"/>
          <w:b w:val="false"/>
          <w:i w:val="false"/>
          <w:color w:val="000000"/>
          <w:sz w:val="28"/>
        </w:rPr>
        <w:t>
      12. Мөлшері</w:t>
      </w:r>
    </w:p>
    <w:p>
      <w:pPr>
        <w:spacing w:after="0"/>
        <w:ind w:left="0"/>
        <w:jc w:val="both"/>
      </w:pPr>
      <w:r>
        <w:rPr>
          <w:rFonts w:ascii="Times New Roman"/>
          <w:b w:val="false"/>
          <w:i w:val="false"/>
          <w:color w:val="000000"/>
          <w:sz w:val="28"/>
        </w:rPr>
        <w:t>
      13. Екпенің уақыты мен күні</w:t>
      </w:r>
    </w:p>
    <w:p>
      <w:pPr>
        <w:spacing w:after="0"/>
        <w:ind w:left="0"/>
        <w:jc w:val="both"/>
      </w:pPr>
      <w:r>
        <w:rPr>
          <w:rFonts w:ascii="Times New Roman"/>
          <w:b w:val="false"/>
          <w:i w:val="false"/>
          <w:color w:val="000000"/>
          <w:sz w:val="28"/>
        </w:rPr>
        <w:t>
      14. Екпенің атауы</w:t>
      </w:r>
    </w:p>
    <w:p>
      <w:pPr>
        <w:spacing w:after="0"/>
        <w:ind w:left="0"/>
        <w:jc w:val="both"/>
      </w:pPr>
      <w:r>
        <w:rPr>
          <w:rFonts w:ascii="Times New Roman"/>
          <w:b w:val="false"/>
          <w:i w:val="false"/>
          <w:color w:val="000000"/>
          <w:sz w:val="28"/>
        </w:rPr>
        <w:t>
      15. Жанама реакция немесе жағымсыз құбылыс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064-2/е нысанды медициналық құжаттама</w:t>
            </w:r>
          </w:p>
        </w:tc>
      </w:tr>
    </w:tbl>
    <w:bookmarkStart w:name="z101" w:id="62"/>
    <w:p>
      <w:pPr>
        <w:spacing w:after="0"/>
        <w:ind w:left="0"/>
        <w:jc w:val="left"/>
      </w:pPr>
      <w:r>
        <w:rPr>
          <w:rFonts w:ascii="Times New Roman"/>
          <w:b/>
          <w:i w:val="false"/>
          <w:color w:val="000000"/>
        </w:rPr>
        <w:t xml:space="preserve"> Вакциналар қозғаласының Журналы 20____ жылы ___________________ бойынша</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2"/>
        <w:gridCol w:w="1221"/>
        <w:gridCol w:w="1222"/>
        <w:gridCol w:w="1561"/>
        <w:gridCol w:w="1561"/>
        <w:gridCol w:w="1222"/>
        <w:gridCol w:w="2125"/>
        <w:gridCol w:w="2126"/>
      </w:tblGrid>
      <w:tr>
        <w:trPr>
          <w:trHeight w:val="30" w:hRule="atLeast"/>
        </w:trPr>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егу күні</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нәрестелердің егілуі</w:t>
            </w:r>
          </w:p>
        </w:tc>
        <w:tc>
          <w:tcPr>
            <w:tcW w:w="21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вакциналар (дозамен)</w:t>
            </w:r>
          </w:p>
        </w:tc>
        <w:tc>
          <w:tcPr>
            <w:tcW w:w="2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вакцина (дозамен)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бөлімше</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бөлімше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перзентхана бойынша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070/е нысанды медициналық құжаттама</w:t>
            </w:r>
          </w:p>
        </w:tc>
      </w:tr>
    </w:tbl>
    <w:bookmarkStart w:name="z102" w:id="63"/>
    <w:p>
      <w:pPr>
        <w:spacing w:after="0"/>
        <w:ind w:left="0"/>
        <w:jc w:val="left"/>
      </w:pPr>
      <w:r>
        <w:rPr>
          <w:rFonts w:ascii="Times New Roman"/>
          <w:b/>
          <w:i w:val="false"/>
          <w:color w:val="000000"/>
        </w:rPr>
        <w:t xml:space="preserve"> Жолдама алуға Анықтама</w:t>
      </w:r>
    </w:p>
    <w:bookmarkEnd w:id="63"/>
    <w:p>
      <w:pPr>
        <w:spacing w:after="0"/>
        <w:ind w:left="0"/>
        <w:jc w:val="both"/>
      </w:pPr>
      <w:r>
        <w:rPr>
          <w:rFonts w:ascii="Times New Roman"/>
          <w:b w:val="false"/>
          <w:i w:val="false"/>
          <w:color w:val="000000"/>
          <w:sz w:val="28"/>
        </w:rPr>
        <w:t>
      Бұл анықтама санаториялық-курорттық картаны алмастыра алмайды және науқасқа санаторийге орналасуға немесе амбулаторлық-курстық емделу құқығын бере алмайды.</w:t>
      </w:r>
    </w:p>
    <w:p>
      <w:pPr>
        <w:spacing w:after="0"/>
        <w:ind w:left="0"/>
        <w:jc w:val="both"/>
      </w:pPr>
      <w:r>
        <w:rPr>
          <w:rFonts w:ascii="Times New Roman"/>
          <w:b w:val="false"/>
          <w:i w:val="false"/>
          <w:color w:val="000000"/>
          <w:sz w:val="28"/>
        </w:rPr>
        <w:t>
      Қай күнге дейін жарамды ________________________________________________________</w:t>
      </w:r>
    </w:p>
    <w:p>
      <w:pPr>
        <w:spacing w:after="0"/>
        <w:ind w:left="0"/>
        <w:jc w:val="both"/>
      </w:pPr>
      <w:r>
        <w:rPr>
          <w:rFonts w:ascii="Times New Roman"/>
          <w:b w:val="false"/>
          <w:i w:val="false"/>
          <w:color w:val="000000"/>
          <w:sz w:val="28"/>
        </w:rPr>
        <w:t xml:space="preserve">
      күні, айы, жылы </w:t>
      </w:r>
    </w:p>
    <w:p>
      <w:pPr>
        <w:spacing w:after="0"/>
        <w:ind w:left="0"/>
        <w:jc w:val="both"/>
      </w:pPr>
      <w:r>
        <w:rPr>
          <w:rFonts w:ascii="Times New Roman"/>
          <w:b w:val="false"/>
          <w:i w:val="false"/>
          <w:color w:val="000000"/>
          <w:sz w:val="28"/>
        </w:rPr>
        <w:t>
      Жеке түлғаға берілді ___________________________________________________________________</w:t>
      </w:r>
    </w:p>
    <w:p>
      <w:pPr>
        <w:spacing w:after="0"/>
        <w:ind w:left="0"/>
        <w:jc w:val="both"/>
      </w:pPr>
      <w:r>
        <w:rPr>
          <w:rFonts w:ascii="Times New Roman"/>
          <w:b w:val="false"/>
          <w:i w:val="false"/>
          <w:color w:val="000000"/>
          <w:sz w:val="28"/>
        </w:rPr>
        <w:t xml:space="preserve">
      тегі, аты, әкесінің аты(болған жағдайда) </w:t>
      </w:r>
    </w:p>
    <w:p>
      <w:pPr>
        <w:spacing w:after="0"/>
        <w:ind w:left="0"/>
        <w:jc w:val="both"/>
      </w:pPr>
      <w:r>
        <w:rPr>
          <w:rFonts w:ascii="Times New Roman"/>
          <w:b w:val="false"/>
          <w:i w:val="false"/>
          <w:color w:val="000000"/>
          <w:sz w:val="28"/>
        </w:rPr>
        <w:t>
      ЖСН _________________________________________</w:t>
      </w:r>
    </w:p>
    <w:p>
      <w:pPr>
        <w:spacing w:after="0"/>
        <w:ind w:left="0"/>
        <w:jc w:val="both"/>
      </w:pPr>
      <w:r>
        <w:rPr>
          <w:rFonts w:ascii="Times New Roman"/>
          <w:b w:val="false"/>
          <w:i w:val="false"/>
          <w:color w:val="000000"/>
          <w:sz w:val="28"/>
        </w:rPr>
        <w:t>
      Туған күні 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Қандай сырқаттан зардап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диагнозын көрсетіңіз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xml:space="preserve">
      және оған ұсынылған ем: </w:t>
      </w:r>
    </w:p>
    <w:p>
      <w:pPr>
        <w:spacing w:after="0"/>
        <w:ind w:left="0"/>
        <w:jc w:val="both"/>
      </w:pPr>
      <w:r>
        <w:rPr>
          <w:rFonts w:ascii="Times New Roman"/>
          <w:b w:val="false"/>
          <w:i w:val="false"/>
          <w:color w:val="000000"/>
          <w:sz w:val="28"/>
        </w:rPr>
        <w:t>
      Курорттық ______________________________________________________________________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а) санаторийге ___________________________________________________________________</w:t>
      </w:r>
    </w:p>
    <w:p>
      <w:pPr>
        <w:spacing w:after="0"/>
        <w:ind w:left="0"/>
        <w:jc w:val="both"/>
      </w:pPr>
      <w:r>
        <w:rPr>
          <w:rFonts w:ascii="Times New Roman"/>
          <w:b w:val="false"/>
          <w:i w:val="false"/>
          <w:color w:val="000000"/>
          <w:sz w:val="28"/>
        </w:rPr>
        <w:t>
      бейінін көрсетіңіз</w:t>
      </w:r>
    </w:p>
    <w:p>
      <w:pPr>
        <w:spacing w:after="0"/>
        <w:ind w:left="0"/>
        <w:jc w:val="both"/>
      </w:pPr>
      <w:r>
        <w:rPr>
          <w:rFonts w:ascii="Times New Roman"/>
          <w:b w:val="false"/>
          <w:i w:val="false"/>
          <w:color w:val="000000"/>
          <w:sz w:val="28"/>
        </w:rPr>
        <w:t>
      б) амбулаторлық-курстық (керекті астын сызыңыз) 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w:t>
      </w:r>
    </w:p>
    <w:p>
      <w:pPr>
        <w:spacing w:after="0"/>
        <w:ind w:left="0"/>
        <w:jc w:val="both"/>
      </w:pPr>
      <w:r>
        <w:rPr>
          <w:rFonts w:ascii="Times New Roman"/>
          <w:b w:val="false"/>
          <w:i w:val="false"/>
          <w:color w:val="000000"/>
          <w:sz w:val="28"/>
        </w:rPr>
        <w:t>
      Жергілікті санаторийде (курорттан тыс)</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xml:space="preserve">
      санаторий бейінін көрсетіңіз </w:t>
      </w:r>
    </w:p>
    <w:p>
      <w:pPr>
        <w:spacing w:after="0"/>
        <w:ind w:left="0"/>
        <w:jc w:val="both"/>
      </w:pPr>
      <w:r>
        <w:rPr>
          <w:rFonts w:ascii="Times New Roman"/>
          <w:b w:val="false"/>
          <w:i w:val="false"/>
          <w:color w:val="000000"/>
          <w:sz w:val="28"/>
        </w:rPr>
        <w:t>
      Жыл мезгілі (қыста, көктемде, жазда, күзде) астын сызыңыз</w:t>
      </w:r>
    </w:p>
    <w:p>
      <w:pPr>
        <w:spacing w:after="0"/>
        <w:ind w:left="0"/>
        <w:jc w:val="both"/>
      </w:pPr>
      <w:r>
        <w:rPr>
          <w:rFonts w:ascii="Times New Roman"/>
          <w:b w:val="false"/>
          <w:i w:val="false"/>
          <w:color w:val="000000"/>
          <w:sz w:val="28"/>
        </w:rPr>
        <w:t>
      Анықтама тұрғылықты жері мен жұмыс орнында ғана күшінде. Жолдау қағазын алу үшін көрсетіледі. Жолдау қағазын алғаннан кейін санаторлық карта алу үшін анықтыма берген медицина ұйымына баруыңыз қажет.</w:t>
      </w:r>
    </w:p>
    <w:p>
      <w:pPr>
        <w:spacing w:after="0"/>
        <w:ind w:left="0"/>
        <w:jc w:val="both"/>
      </w:pPr>
      <w:r>
        <w:rPr>
          <w:rFonts w:ascii="Times New Roman"/>
          <w:b w:val="false"/>
          <w:i w:val="false"/>
          <w:color w:val="000000"/>
          <w:sz w:val="28"/>
        </w:rPr>
        <w:t>
      М.О. Емдеуші дәрігер_______________________________</w:t>
      </w:r>
    </w:p>
    <w:p>
      <w:pPr>
        <w:spacing w:after="0"/>
        <w:ind w:left="0"/>
        <w:jc w:val="both"/>
      </w:pPr>
      <w:r>
        <w:rPr>
          <w:rFonts w:ascii="Times New Roman"/>
          <w:b w:val="false"/>
          <w:i w:val="false"/>
          <w:color w:val="000000"/>
          <w:sz w:val="28"/>
        </w:rPr>
        <w:t>
      М.О. Бөлімше менгерушісі_____________________</w:t>
      </w:r>
    </w:p>
    <w:p>
      <w:pPr>
        <w:spacing w:after="0"/>
        <w:ind w:left="0"/>
        <w:jc w:val="both"/>
      </w:pPr>
      <w:r>
        <w:rPr>
          <w:rFonts w:ascii="Times New Roman"/>
          <w:b w:val="false"/>
          <w:i w:val="false"/>
          <w:color w:val="000000"/>
          <w:sz w:val="28"/>
        </w:rPr>
        <w:t xml:space="preserve">
      20___жылғы "_____"_____________________________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072/е нысанды медициналық құжаттама</w:t>
            </w:r>
          </w:p>
        </w:tc>
      </w:tr>
    </w:tbl>
    <w:bookmarkStart w:name="z103" w:id="64"/>
    <w:p>
      <w:pPr>
        <w:spacing w:after="0"/>
        <w:ind w:left="0"/>
        <w:jc w:val="left"/>
      </w:pPr>
      <w:r>
        <w:rPr>
          <w:rFonts w:ascii="Times New Roman"/>
          <w:b/>
          <w:i w:val="false"/>
          <w:color w:val="000000"/>
        </w:rPr>
        <w:t xml:space="preserve"> Санаторийлік - курорттық карта № ___________________________ 20____ жылғы ___________________</w:t>
      </w:r>
    </w:p>
    <w:bookmarkEnd w:id="64"/>
    <w:p>
      <w:pPr>
        <w:spacing w:after="0"/>
        <w:ind w:left="0"/>
        <w:jc w:val="both"/>
      </w:pPr>
      <w:r>
        <w:rPr>
          <w:rFonts w:ascii="Times New Roman"/>
          <w:b w:val="false"/>
          <w:i w:val="false"/>
          <w:color w:val="000000"/>
          <w:sz w:val="28"/>
        </w:rPr>
        <w:t>
      Карта берген емдеу ұйымының мекенжайы:</w:t>
      </w:r>
    </w:p>
    <w:p>
      <w:pPr>
        <w:spacing w:after="0"/>
        <w:ind w:left="0"/>
        <w:jc w:val="both"/>
      </w:pPr>
      <w:r>
        <w:rPr>
          <w:rFonts w:ascii="Times New Roman"/>
          <w:b w:val="false"/>
          <w:i w:val="false"/>
          <w:color w:val="000000"/>
          <w:sz w:val="28"/>
        </w:rPr>
        <w:t>
      Облыс (Область) ___________________________________________________________</w:t>
      </w:r>
    </w:p>
    <w:p>
      <w:pPr>
        <w:spacing w:after="0"/>
        <w:ind w:left="0"/>
        <w:jc w:val="both"/>
      </w:pPr>
      <w:r>
        <w:rPr>
          <w:rFonts w:ascii="Times New Roman"/>
          <w:b w:val="false"/>
          <w:i w:val="false"/>
          <w:color w:val="000000"/>
          <w:sz w:val="28"/>
        </w:rPr>
        <w:t>
      Аудан ____________________________________________________________________</w:t>
      </w:r>
    </w:p>
    <w:p>
      <w:pPr>
        <w:spacing w:after="0"/>
        <w:ind w:left="0"/>
        <w:jc w:val="both"/>
      </w:pPr>
      <w:r>
        <w:rPr>
          <w:rFonts w:ascii="Times New Roman"/>
          <w:b w:val="false"/>
          <w:i w:val="false"/>
          <w:color w:val="000000"/>
          <w:sz w:val="28"/>
        </w:rPr>
        <w:t>
      Қала _____________________________________________________________________</w:t>
      </w:r>
    </w:p>
    <w:p>
      <w:pPr>
        <w:spacing w:after="0"/>
        <w:ind w:left="0"/>
        <w:jc w:val="both"/>
      </w:pPr>
      <w:r>
        <w:rPr>
          <w:rFonts w:ascii="Times New Roman"/>
          <w:b w:val="false"/>
          <w:i w:val="false"/>
          <w:color w:val="000000"/>
          <w:sz w:val="28"/>
        </w:rPr>
        <w:t>
      Көше _____________________________________________________________________</w:t>
      </w:r>
    </w:p>
    <w:p>
      <w:pPr>
        <w:spacing w:after="0"/>
        <w:ind w:left="0"/>
        <w:jc w:val="both"/>
      </w:pPr>
      <w:r>
        <w:rPr>
          <w:rFonts w:ascii="Times New Roman"/>
          <w:b w:val="false"/>
          <w:i w:val="false"/>
          <w:color w:val="000000"/>
          <w:sz w:val="28"/>
        </w:rPr>
        <w:t>
      Емдуші дәрігердің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Науқастың Т.А.Ә.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Жынысы: ер, әйел (керекті астын сызыңыз), туған жылы __________________________</w:t>
      </w:r>
    </w:p>
    <w:p>
      <w:pPr>
        <w:spacing w:after="0"/>
        <w:ind w:left="0"/>
        <w:jc w:val="both"/>
      </w:pPr>
      <w:r>
        <w:rPr>
          <w:rFonts w:ascii="Times New Roman"/>
          <w:b w:val="false"/>
          <w:i w:val="false"/>
          <w:color w:val="000000"/>
          <w:sz w:val="28"/>
        </w:rPr>
        <w:t>
      ЖСН______________________________________________________________________</w:t>
      </w:r>
    </w:p>
    <w:p>
      <w:pPr>
        <w:spacing w:after="0"/>
        <w:ind w:left="0"/>
        <w:jc w:val="both"/>
      </w:pPr>
      <w:r>
        <w:rPr>
          <w:rFonts w:ascii="Times New Roman"/>
          <w:b w:val="false"/>
          <w:i w:val="false"/>
          <w:color w:val="000000"/>
          <w:sz w:val="28"/>
        </w:rPr>
        <w:t>
      Үйінің мекенжайы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Оқу (жұмыс) орны ________________________________________________________</w:t>
      </w:r>
    </w:p>
    <w:p>
      <w:pPr>
        <w:spacing w:after="0"/>
        <w:ind w:left="0"/>
        <w:jc w:val="both"/>
      </w:pPr>
      <w:r>
        <w:rPr>
          <w:rFonts w:ascii="Times New Roman"/>
          <w:b w:val="false"/>
          <w:i w:val="false"/>
          <w:color w:val="000000"/>
          <w:sz w:val="28"/>
        </w:rPr>
        <w:t>
      3. Лауазымы _______________________________________________________________</w:t>
      </w:r>
    </w:p>
    <w:bookmarkStart w:name="z104" w:id="65"/>
    <w:p>
      <w:pPr>
        <w:spacing w:after="0"/>
        <w:ind w:left="0"/>
        <w:jc w:val="left"/>
      </w:pPr>
      <w:r>
        <w:rPr>
          <w:rFonts w:ascii="Times New Roman"/>
          <w:b/>
          <w:i w:val="false"/>
          <w:color w:val="000000"/>
        </w:rPr>
        <w:t xml:space="preserve"> Балалар блогі (0-17 жасты қоса алғанда)</w:t>
      </w:r>
    </w:p>
    <w:bookmarkEnd w:id="65"/>
    <w:p>
      <w:pPr>
        <w:spacing w:after="0"/>
        <w:ind w:left="0"/>
        <w:jc w:val="both"/>
      </w:pPr>
      <w:r>
        <w:rPr>
          <w:rFonts w:ascii="Times New Roman"/>
          <w:b w:val="false"/>
          <w:i w:val="false"/>
          <w:color w:val="000000"/>
          <w:sz w:val="28"/>
        </w:rPr>
        <w:t>
      Ата-анасының жұмыс орны мен телефоны</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 Анамнез: туғандағы салмағы, даму ерекшеліктері, қандай аурулармен ауырды (неше жасында)</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2. Тұқым қуалаушылығы _____________________________________________________</w:t>
      </w:r>
    </w:p>
    <w:p>
      <w:pPr>
        <w:spacing w:after="0"/>
        <w:ind w:left="0"/>
        <w:jc w:val="both"/>
      </w:pPr>
      <w:r>
        <w:rPr>
          <w:rFonts w:ascii="Times New Roman"/>
          <w:b w:val="false"/>
          <w:i w:val="false"/>
          <w:color w:val="000000"/>
          <w:sz w:val="28"/>
        </w:rPr>
        <w:t>
      3. Профилактикалық екпелері (уақытын көрсетіңіз)</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4. Осы ауруының анамнезі: неше жасынан ауырады, ерекшеліктері мен ағымының сипаттамасы, асқыну жиіліктері, соңғы асқынуы, жүргізілген емдеу шаралары (оның ішінде қайталануға қарсы), санаториялық-курорттық емдеу жүргізілді ме, қанша рет, қайда және қашан.______________________________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Қазіргі уақыттағы шағымдар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Объективті қарау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xml:space="preserve">
      7. Зертханалық, рентгенологиялық және басқа зерттеулер деректері (күні)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Негізгі диагнозы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Қосалқы сырқаттары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Мөр Емдеуші дәрігердің қолы ___________________</w:t>
      </w:r>
    </w:p>
    <w:p>
      <w:pPr>
        <w:spacing w:after="0"/>
        <w:ind w:left="0"/>
        <w:jc w:val="both"/>
      </w:pPr>
      <w:r>
        <w:rPr>
          <w:rFonts w:ascii="Times New Roman"/>
          <w:b w:val="false"/>
          <w:i w:val="false"/>
          <w:color w:val="000000"/>
          <w:sz w:val="28"/>
        </w:rPr>
        <w:t>
      орны</w:t>
      </w:r>
    </w:p>
    <w:p>
      <w:pPr>
        <w:spacing w:after="0"/>
        <w:ind w:left="0"/>
        <w:jc w:val="both"/>
      </w:pPr>
      <w:r>
        <w:rPr>
          <w:rFonts w:ascii="Times New Roman"/>
          <w:b w:val="false"/>
          <w:i w:val="false"/>
          <w:color w:val="000000"/>
          <w:sz w:val="28"/>
        </w:rPr>
        <w:t>
      Бөлімше менгерушісінің қолы ______</w:t>
      </w:r>
    </w:p>
    <w:p>
      <w:pPr>
        <w:spacing w:after="0"/>
        <w:ind w:left="0"/>
        <w:jc w:val="both"/>
      </w:pPr>
      <w:r>
        <w:rPr>
          <w:rFonts w:ascii="Times New Roman"/>
          <w:b w:val="false"/>
          <w:i w:val="false"/>
          <w:color w:val="000000"/>
          <w:sz w:val="28"/>
        </w:rPr>
        <w:t xml:space="preserve">
      Санаторийлік іріктеу комиссияның қорытындысы </w:t>
      </w:r>
    </w:p>
    <w:p>
      <w:pPr>
        <w:spacing w:after="0"/>
        <w:ind w:left="0"/>
        <w:jc w:val="both"/>
      </w:pPr>
      <w:r>
        <w:rPr>
          <w:rFonts w:ascii="Times New Roman"/>
          <w:b w:val="false"/>
          <w:i w:val="false"/>
          <w:color w:val="000000"/>
          <w:sz w:val="28"/>
        </w:rPr>
        <w:t>
      Негізгі диагнозы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Ұсынылған санаторийлік-курорттық емделу</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Төраға 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Күні ______________________________________ күні, айы, жылы</w:t>
      </w:r>
    </w:p>
    <w:p>
      <w:pPr>
        <w:spacing w:after="0"/>
        <w:ind w:left="0"/>
        <w:jc w:val="both"/>
      </w:pPr>
      <w:r>
        <w:rPr>
          <w:rFonts w:ascii="Times New Roman"/>
          <w:b w:val="false"/>
          <w:i w:val="false"/>
          <w:color w:val="000000"/>
          <w:sz w:val="28"/>
        </w:rPr>
        <w:t>
      Баланың тегі, аты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Санаторийде болды</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_______________________________бастап______________________________________дейін</w:t>
      </w:r>
    </w:p>
    <w:p>
      <w:pPr>
        <w:spacing w:after="0"/>
        <w:ind w:left="0"/>
        <w:jc w:val="both"/>
      </w:pPr>
      <w:r>
        <w:rPr>
          <w:rFonts w:ascii="Times New Roman"/>
          <w:b w:val="false"/>
          <w:i w:val="false"/>
          <w:color w:val="000000"/>
          <w:sz w:val="28"/>
        </w:rPr>
        <w:t>
      Санаторий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Жүргізілген ем (емдеу түрлері, процедуралар саны)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Емдеу тиімділігі (антропометрикалық, гематологиялық көрсеткіштер, функциялық сынамалар динамикасы, соматикалық статусының өзгеруі және т.б., емдеу нәтижелерінің жалпы бағасы)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Былайғы емделуi туралы ұсыныстар</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түйісуі</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Бастан өткерген интеркурентті аурулары, негізгі және қосалқы сырқаттарының асқынуы</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Ординатордың қолы _______________________</w:t>
      </w:r>
    </w:p>
    <w:p>
      <w:pPr>
        <w:spacing w:after="0"/>
        <w:ind w:left="0"/>
        <w:jc w:val="both"/>
      </w:pPr>
      <w:r>
        <w:rPr>
          <w:rFonts w:ascii="Times New Roman"/>
          <w:b w:val="false"/>
          <w:i w:val="false"/>
          <w:color w:val="000000"/>
          <w:sz w:val="28"/>
        </w:rPr>
        <w:t>
      Бас дәрігердің қолы ____________________</w:t>
      </w:r>
    </w:p>
    <w:p>
      <w:pPr>
        <w:spacing w:after="0"/>
        <w:ind w:left="0"/>
        <w:jc w:val="both"/>
      </w:pPr>
      <w:r>
        <w:rPr>
          <w:rFonts w:ascii="Times New Roman"/>
          <w:b w:val="false"/>
          <w:i w:val="false"/>
          <w:color w:val="000000"/>
          <w:sz w:val="28"/>
        </w:rPr>
        <w:t>
      Күні __________________________________________________</w:t>
      </w:r>
    </w:p>
    <w:p>
      <w:pPr>
        <w:spacing w:after="0"/>
        <w:ind w:left="0"/>
        <w:jc w:val="both"/>
      </w:pPr>
      <w:r>
        <w:rPr>
          <w:rFonts w:ascii="Times New Roman"/>
          <w:b w:val="false"/>
          <w:i w:val="false"/>
          <w:color w:val="000000"/>
          <w:sz w:val="28"/>
        </w:rPr>
        <w:t>
      Бұл карта барлық бағандары айқын толтырылып, қойылған қолдар анық, мөрі басылған жағдайда ғана күшіне енеді. Карта 2 ай мерзімі ішінде күшінде</w:t>
      </w:r>
    </w:p>
    <w:p>
      <w:pPr>
        <w:spacing w:after="0"/>
        <w:ind w:left="0"/>
        <w:jc w:val="both"/>
      </w:pPr>
      <w:r>
        <w:rPr>
          <w:rFonts w:ascii="Times New Roman"/>
          <w:b w:val="false"/>
          <w:i w:val="false"/>
          <w:color w:val="000000"/>
          <w:sz w:val="28"/>
        </w:rPr>
        <w:t xml:space="preserve">
      Нысанының міндетті қосалқы парағы Баланың мекенжайындағы аудандық емханаға қайтарылуы тиіс </w:t>
      </w:r>
    </w:p>
    <w:bookmarkStart w:name="z105" w:id="66"/>
    <w:p>
      <w:pPr>
        <w:spacing w:after="0"/>
        <w:ind w:left="0"/>
        <w:jc w:val="left"/>
      </w:pPr>
      <w:r>
        <w:rPr>
          <w:rFonts w:ascii="Times New Roman"/>
          <w:b/>
          <w:i w:val="false"/>
          <w:color w:val="000000"/>
        </w:rPr>
        <w:t xml:space="preserve"> Ерсесектердің блогі (18 жас және жасы үлкен)</w:t>
      </w:r>
    </w:p>
    <w:bookmarkEnd w:id="66"/>
    <w:p>
      <w:pPr>
        <w:spacing w:after="0"/>
        <w:ind w:left="0"/>
        <w:jc w:val="both"/>
      </w:pPr>
      <w:r>
        <w:rPr>
          <w:rFonts w:ascii="Times New Roman"/>
          <w:b w:val="false"/>
          <w:i w:val="false"/>
          <w:color w:val="000000"/>
          <w:sz w:val="28"/>
        </w:rPr>
        <w:t>
      1. Шағымы, қашаннан бері сырқат, анамнез деректері, бұның алдындағы емделуі, оның ішінде санаторийлік-курорттық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2. Клиникалық, зертханалық, рентгенологиялық және басқа зерттеулердің қысқаша деректері (күндері)</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3. Диагноз: а) негізгі</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б) қосалқы сырқаттары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w:t>
      </w:r>
    </w:p>
    <w:bookmarkStart w:name="z106" w:id="67"/>
    <w:p>
      <w:pPr>
        <w:spacing w:after="0"/>
        <w:ind w:left="0"/>
        <w:jc w:val="left"/>
      </w:pPr>
      <w:r>
        <w:rPr>
          <w:rFonts w:ascii="Times New Roman"/>
          <w:b/>
          <w:i w:val="false"/>
          <w:color w:val="000000"/>
        </w:rPr>
        <w:t xml:space="preserve"> Қорытынды</w:t>
      </w:r>
    </w:p>
    <w:bookmarkEnd w:id="67"/>
    <w:p>
      <w:pPr>
        <w:spacing w:after="0"/>
        <w:ind w:left="0"/>
        <w:jc w:val="both"/>
      </w:pPr>
      <w:r>
        <w:rPr>
          <w:rFonts w:ascii="Times New Roman"/>
          <w:b w:val="false"/>
          <w:i w:val="false"/>
          <w:color w:val="000000"/>
          <w:sz w:val="28"/>
        </w:rPr>
        <w:t xml:space="preserve">
      Курорттық емдеу _____________________________________________________________ </w:t>
      </w:r>
    </w:p>
    <w:p>
      <w:pPr>
        <w:spacing w:after="0"/>
        <w:ind w:left="0"/>
        <w:jc w:val="both"/>
      </w:pPr>
      <w:r>
        <w:rPr>
          <w:rFonts w:ascii="Times New Roman"/>
          <w:b w:val="false"/>
          <w:i w:val="false"/>
          <w:color w:val="000000"/>
          <w:sz w:val="28"/>
        </w:rPr>
        <w:t xml:space="preserve">
      ұсынылған курорттарды көрсетіңіз ________________________________________________________________________________ _____________________ </w:t>
      </w:r>
    </w:p>
    <w:p>
      <w:pPr>
        <w:spacing w:after="0"/>
        <w:ind w:left="0"/>
        <w:jc w:val="both"/>
      </w:pPr>
      <w:r>
        <w:rPr>
          <w:rFonts w:ascii="Times New Roman"/>
          <w:b w:val="false"/>
          <w:i w:val="false"/>
          <w:color w:val="000000"/>
          <w:sz w:val="28"/>
        </w:rPr>
        <w:t xml:space="preserve">
      а) санаторийде ______________________________________________________________ </w:t>
      </w:r>
    </w:p>
    <w:p>
      <w:pPr>
        <w:spacing w:after="0"/>
        <w:ind w:left="0"/>
        <w:jc w:val="both"/>
      </w:pPr>
      <w:r>
        <w:rPr>
          <w:rFonts w:ascii="Times New Roman"/>
          <w:b w:val="false"/>
          <w:i w:val="false"/>
          <w:color w:val="000000"/>
          <w:sz w:val="28"/>
        </w:rPr>
        <w:t xml:space="preserve">
      бейінін көрсетіңіз _________________________________________________________________________________ ___________________ </w:t>
      </w:r>
    </w:p>
    <w:p>
      <w:pPr>
        <w:spacing w:after="0"/>
        <w:ind w:left="0"/>
        <w:jc w:val="both"/>
      </w:pPr>
      <w:r>
        <w:rPr>
          <w:rFonts w:ascii="Times New Roman"/>
          <w:b w:val="false"/>
          <w:i w:val="false"/>
          <w:color w:val="000000"/>
          <w:sz w:val="28"/>
        </w:rPr>
        <w:t>
      б) амбулаториялық – курстық Жергілікті санаторийде емделу ұсынылады (курорттан тыс)</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 санаторий бейінін көрсетіңіз </w:t>
      </w:r>
    </w:p>
    <w:p>
      <w:pPr>
        <w:spacing w:after="0"/>
        <w:ind w:left="0"/>
        <w:jc w:val="both"/>
      </w:pPr>
      <w:r>
        <w:rPr>
          <w:rFonts w:ascii="Times New Roman"/>
          <w:b w:val="false"/>
          <w:i w:val="false"/>
          <w:color w:val="000000"/>
          <w:sz w:val="28"/>
        </w:rPr>
        <w:t xml:space="preserve">
      Жыл мезгілі _____________________________________________________ М.О. </w:t>
      </w:r>
    </w:p>
    <w:p>
      <w:pPr>
        <w:spacing w:after="0"/>
        <w:ind w:left="0"/>
        <w:jc w:val="both"/>
      </w:pPr>
      <w:r>
        <w:rPr>
          <w:rFonts w:ascii="Times New Roman"/>
          <w:b w:val="false"/>
          <w:i w:val="false"/>
          <w:color w:val="000000"/>
          <w:sz w:val="28"/>
        </w:rPr>
        <w:t xml:space="preserve">
      Емдеуші дәрігер ______________________________ М.П. Бөлімше меңгерушісі________________ </w:t>
      </w:r>
    </w:p>
    <w:p>
      <w:pPr>
        <w:spacing w:after="0"/>
        <w:ind w:left="0"/>
        <w:jc w:val="both"/>
      </w:pPr>
      <w:r>
        <w:rPr>
          <w:rFonts w:ascii="Times New Roman"/>
          <w:b w:val="false"/>
          <w:i w:val="false"/>
          <w:color w:val="000000"/>
          <w:sz w:val="28"/>
        </w:rPr>
        <w:t xml:space="preserve">
      Санаторийлік немесе амбулаториялық-курстық емделуге жолдау қағазын көрсеткенде беріледі. </w:t>
      </w:r>
    </w:p>
    <w:p>
      <w:pPr>
        <w:spacing w:after="0"/>
        <w:ind w:left="0"/>
        <w:jc w:val="both"/>
      </w:pPr>
      <w:r>
        <w:rPr>
          <w:rFonts w:ascii="Times New Roman"/>
          <w:b w:val="false"/>
          <w:i w:val="false"/>
          <w:color w:val="000000"/>
          <w:sz w:val="28"/>
        </w:rPr>
        <w:t>
      Бұл картасыз жолдау қағазы күшіне енбейді.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Министра здравоохранения Республики Казахстан от "23" ноября 2010 года № 907 бұйрығымен бекітілген № 077/е нысанды медициналық құжаттама</w:t>
            </w:r>
          </w:p>
        </w:tc>
      </w:tr>
    </w:tbl>
    <w:bookmarkStart w:name="z107" w:id="68"/>
    <w:p>
      <w:pPr>
        <w:spacing w:after="0"/>
        <w:ind w:left="0"/>
        <w:jc w:val="left"/>
      </w:pPr>
      <w:r>
        <w:rPr>
          <w:rFonts w:ascii="Times New Roman"/>
          <w:b/>
          <w:i w:val="false"/>
          <w:color w:val="000000"/>
        </w:rPr>
        <w:t xml:space="preserve"> Жолдама №____</w:t>
      </w:r>
    </w:p>
    <w:bookmarkEnd w:id="68"/>
    <w:p>
      <w:pPr>
        <w:spacing w:after="0"/>
        <w:ind w:left="0"/>
        <w:jc w:val="both"/>
      </w:pPr>
      <w:r>
        <w:rPr>
          <w:rFonts w:ascii="Times New Roman"/>
          <w:b w:val="false"/>
          <w:i w:val="false"/>
          <w:color w:val="000000"/>
          <w:sz w:val="28"/>
        </w:rPr>
        <w:t>
      Балалар санаторийіне ____________________________________________________________</w:t>
      </w:r>
    </w:p>
    <w:p>
      <w:pPr>
        <w:spacing w:after="0"/>
        <w:ind w:left="0"/>
        <w:jc w:val="both"/>
      </w:pPr>
      <w:r>
        <w:rPr>
          <w:rFonts w:ascii="Times New Roman"/>
          <w:b w:val="false"/>
          <w:i w:val="false"/>
          <w:color w:val="000000"/>
          <w:sz w:val="28"/>
        </w:rPr>
        <w:t>
      Санаторийдің атауы мен медициналық бейінi</w:t>
      </w:r>
    </w:p>
    <w:p>
      <w:pPr>
        <w:spacing w:after="0"/>
        <w:ind w:left="0"/>
        <w:jc w:val="both"/>
      </w:pPr>
      <w:r>
        <w:rPr>
          <w:rFonts w:ascii="Times New Roman"/>
          <w:b w:val="false"/>
          <w:i w:val="false"/>
          <w:color w:val="000000"/>
          <w:sz w:val="28"/>
        </w:rPr>
        <w:t>
      Мерзімі 20___ жылғы _________________бастап 20___ жылғы ___________ дейін</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Тегін жолдаманы сатуға немесе басқа адамға беруге тиым салынады</w:t>
      </w:r>
    </w:p>
    <w:p>
      <w:pPr>
        <w:spacing w:after="0"/>
        <w:ind w:left="0"/>
        <w:jc w:val="both"/>
      </w:pPr>
      <w:r>
        <w:rPr>
          <w:rFonts w:ascii="Times New Roman"/>
          <w:b w:val="false"/>
          <w:i w:val="false"/>
          <w:color w:val="000000"/>
          <w:sz w:val="28"/>
        </w:rPr>
        <w:t>
      Баланың тегі ____________________________________________________________________</w:t>
      </w:r>
    </w:p>
    <w:p>
      <w:pPr>
        <w:spacing w:after="0"/>
        <w:ind w:left="0"/>
        <w:jc w:val="both"/>
      </w:pPr>
      <w:r>
        <w:rPr>
          <w:rFonts w:ascii="Times New Roman"/>
          <w:b w:val="false"/>
          <w:i w:val="false"/>
          <w:color w:val="000000"/>
          <w:sz w:val="28"/>
        </w:rPr>
        <w:t>
      Толық аты _______________________________________________________________________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ЖСН________________________________________________________________________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Телефон_____________________________________________________________________</w:t>
      </w:r>
    </w:p>
    <w:p>
      <w:pPr>
        <w:spacing w:after="0"/>
        <w:ind w:left="0"/>
        <w:jc w:val="both"/>
      </w:pPr>
      <w:r>
        <w:rPr>
          <w:rFonts w:ascii="Times New Roman"/>
          <w:b w:val="false"/>
          <w:i w:val="false"/>
          <w:color w:val="000000"/>
          <w:sz w:val="28"/>
        </w:rPr>
        <w:t>
      Жолдама берген ұйымның мекенжайы</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Жолдама берген ұйымның мөрi</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Жолдама берген адамның қолы, лауазымы, тегі</w:t>
      </w:r>
    </w:p>
    <w:p>
      <w:pPr>
        <w:spacing w:after="0"/>
        <w:ind w:left="0"/>
        <w:jc w:val="both"/>
      </w:pPr>
      <w:r>
        <w:rPr>
          <w:rFonts w:ascii="Times New Roman"/>
          <w:b w:val="false"/>
          <w:i w:val="false"/>
          <w:color w:val="000000"/>
          <w:sz w:val="28"/>
        </w:rPr>
        <w:t>
      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№077/е.н.2 беті</w:t>
            </w:r>
          </w:p>
        </w:tc>
      </w:tr>
    </w:tbl>
    <w:p>
      <w:pPr>
        <w:spacing w:after="0"/>
        <w:ind w:left="0"/>
        <w:jc w:val="both"/>
      </w:pPr>
      <w:r>
        <w:rPr>
          <w:rFonts w:ascii="Times New Roman"/>
          <w:b w:val="false"/>
          <w:i w:val="false"/>
          <w:color w:val="000000"/>
          <w:sz w:val="28"/>
        </w:rPr>
        <w:t>
      Санаторийге қабылданатын балалар жасы</w:t>
      </w:r>
    </w:p>
    <w:p>
      <w:pPr>
        <w:spacing w:after="0"/>
        <w:ind w:left="0"/>
        <w:jc w:val="both"/>
      </w:pPr>
      <w:r>
        <w:rPr>
          <w:rFonts w:ascii="Times New Roman"/>
          <w:b w:val="false"/>
          <w:i w:val="false"/>
          <w:color w:val="000000"/>
          <w:sz w:val="28"/>
        </w:rPr>
        <w:t>
      Жастан ___________________________________________________________жасты қоса</w:t>
      </w:r>
    </w:p>
    <w:p>
      <w:pPr>
        <w:spacing w:after="0"/>
        <w:ind w:left="0"/>
        <w:jc w:val="both"/>
      </w:pPr>
      <w:r>
        <w:rPr>
          <w:rFonts w:ascii="Times New Roman"/>
          <w:b w:val="false"/>
          <w:i w:val="false"/>
          <w:color w:val="000000"/>
          <w:sz w:val="28"/>
        </w:rPr>
        <w:t>
      Айғақтар (медициналық бейiнiне сәйкес)</w:t>
      </w:r>
    </w:p>
    <w:p>
      <w:pPr>
        <w:spacing w:after="0"/>
        <w:ind w:left="0"/>
        <w:jc w:val="both"/>
      </w:pPr>
      <w:r>
        <w:rPr>
          <w:rFonts w:ascii="Times New Roman"/>
          <w:b w:val="false"/>
          <w:i w:val="false"/>
          <w:color w:val="000000"/>
          <w:sz w:val="28"/>
        </w:rPr>
        <w:t>
      1._____________________________________________________________________________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2._____________________________________________________________________________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3._____________________________________________________________________________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4._____________________________________________________________________________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5._____________________________________________________________________________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6.______________________________________________________________________________</w:t>
      </w:r>
    </w:p>
    <w:p>
      <w:pPr>
        <w:spacing w:after="0"/>
        <w:ind w:left="0"/>
        <w:jc w:val="both"/>
      </w:pPr>
      <w:r>
        <w:rPr>
          <w:rFonts w:ascii="Times New Roman"/>
          <w:b w:val="false"/>
          <w:i w:val="false"/>
          <w:color w:val="000000"/>
          <w:sz w:val="28"/>
        </w:rPr>
        <w:t>
      ______________</w:t>
      </w:r>
    </w:p>
    <w:bookmarkStart w:name="z108" w:id="69"/>
    <w:p>
      <w:pPr>
        <w:spacing w:after="0"/>
        <w:ind w:left="0"/>
        <w:jc w:val="left"/>
      </w:pPr>
      <w:r>
        <w:rPr>
          <w:rFonts w:ascii="Times New Roman"/>
          <w:b/>
          <w:i w:val="false"/>
          <w:color w:val="000000"/>
        </w:rPr>
        <w:t xml:space="preserve"> Жалпы қарсы айғақтар </w:t>
      </w:r>
    </w:p>
    <w:bookmarkEnd w:id="69"/>
    <w:p>
      <w:pPr>
        <w:spacing w:after="0"/>
        <w:ind w:left="0"/>
        <w:jc w:val="both"/>
      </w:pPr>
      <w:r>
        <w:rPr>
          <w:rFonts w:ascii="Times New Roman"/>
          <w:b w:val="false"/>
          <w:i w:val="false"/>
          <w:color w:val="000000"/>
          <w:sz w:val="28"/>
        </w:rPr>
        <w:t>
      1. Жіті кезеңдегі басқа аурулар ____________________________________</w:t>
      </w:r>
    </w:p>
    <w:p>
      <w:pPr>
        <w:spacing w:after="0"/>
        <w:ind w:left="0"/>
        <w:jc w:val="both"/>
      </w:pPr>
      <w:r>
        <w:rPr>
          <w:rFonts w:ascii="Times New Roman"/>
          <w:b w:val="false"/>
          <w:i w:val="false"/>
          <w:color w:val="000000"/>
          <w:sz w:val="28"/>
        </w:rPr>
        <w:t>
      2. Арнайы емдеуді қажет ететін барлық созылмалы сырқаттар</w:t>
      </w:r>
    </w:p>
    <w:p>
      <w:pPr>
        <w:spacing w:after="0"/>
        <w:ind w:left="0"/>
        <w:jc w:val="both"/>
      </w:pPr>
      <w:r>
        <w:rPr>
          <w:rFonts w:ascii="Times New Roman"/>
          <w:b w:val="false"/>
          <w:i w:val="false"/>
          <w:color w:val="000000"/>
          <w:sz w:val="28"/>
        </w:rPr>
        <w:t>
      3. Бастан өткерген инфекциялық ауруларының оқшаулау мерзімі біткенше</w:t>
      </w:r>
    </w:p>
    <w:p>
      <w:pPr>
        <w:spacing w:after="0"/>
        <w:ind w:left="0"/>
        <w:jc w:val="both"/>
      </w:pPr>
      <w:r>
        <w:rPr>
          <w:rFonts w:ascii="Times New Roman"/>
          <w:b w:val="false"/>
          <w:i w:val="false"/>
          <w:color w:val="000000"/>
          <w:sz w:val="28"/>
        </w:rPr>
        <w:t>
      4. Бациллотасушылық</w:t>
      </w:r>
    </w:p>
    <w:p>
      <w:pPr>
        <w:spacing w:after="0"/>
        <w:ind w:left="0"/>
        <w:jc w:val="both"/>
      </w:pPr>
      <w:r>
        <w:rPr>
          <w:rFonts w:ascii="Times New Roman"/>
          <w:b w:val="false"/>
          <w:i w:val="false"/>
          <w:color w:val="000000"/>
          <w:sz w:val="28"/>
        </w:rPr>
        <w:t>
      5. Көз бен терінің барлық жұқпалы аурулары, қатерлі анемия, лейкемия, қатерлі ісіктер, кахексия, ішкі ағзалар амилоидозы, өкпе және басқа ағзалар туберкулезінің белсенді формасы</w:t>
      </w:r>
    </w:p>
    <w:p>
      <w:pPr>
        <w:spacing w:after="0"/>
        <w:ind w:left="0"/>
        <w:jc w:val="both"/>
      </w:pPr>
      <w:r>
        <w:rPr>
          <w:rFonts w:ascii="Times New Roman"/>
          <w:b w:val="false"/>
          <w:i w:val="false"/>
          <w:color w:val="000000"/>
          <w:sz w:val="28"/>
        </w:rPr>
        <w:t>
      6. Жүрек-тамыр жүйесінің аурулары :</w:t>
      </w:r>
    </w:p>
    <w:p>
      <w:pPr>
        <w:spacing w:after="0"/>
        <w:ind w:left="0"/>
        <w:jc w:val="both"/>
      </w:pPr>
      <w:r>
        <w:rPr>
          <w:rFonts w:ascii="Times New Roman"/>
          <w:b w:val="false"/>
          <w:i w:val="false"/>
          <w:color w:val="000000"/>
          <w:sz w:val="28"/>
        </w:rPr>
        <w:t>
      а) жергілікті мамандандырылған санаторийлер үшін-қан айналымының 1 дәрежеден жоғары жетіспеушілігі.</w:t>
      </w:r>
    </w:p>
    <w:p>
      <w:pPr>
        <w:spacing w:after="0"/>
        <w:ind w:left="0"/>
        <w:jc w:val="both"/>
      </w:pPr>
      <w:r>
        <w:rPr>
          <w:rFonts w:ascii="Times New Roman"/>
          <w:b w:val="false"/>
          <w:i w:val="false"/>
          <w:color w:val="000000"/>
          <w:sz w:val="28"/>
        </w:rPr>
        <w:t>
      б) курорттардағы санаторлық емдеу үшін – қан айналымы жетіспеушілігінің барлық дәрежесі</w:t>
      </w:r>
    </w:p>
    <w:p>
      <w:pPr>
        <w:spacing w:after="0"/>
        <w:ind w:left="0"/>
        <w:jc w:val="both"/>
      </w:pPr>
      <w:r>
        <w:rPr>
          <w:rFonts w:ascii="Times New Roman"/>
          <w:b w:val="false"/>
          <w:i w:val="false"/>
          <w:color w:val="000000"/>
          <w:sz w:val="28"/>
        </w:rPr>
        <w:t>
      7. Эпилепсия, психоневроз, психопатия, ақыл-есі кем, жекеше күтім мен емдеуді қажет ететін балалар</w:t>
      </w:r>
    </w:p>
    <w:p>
      <w:pPr>
        <w:spacing w:after="0"/>
        <w:ind w:left="0"/>
        <w:jc w:val="both"/>
      </w:pPr>
      <w:r>
        <w:rPr>
          <w:rFonts w:ascii="Times New Roman"/>
          <w:b w:val="false"/>
          <w:i w:val="false"/>
          <w:color w:val="000000"/>
          <w:sz w:val="28"/>
        </w:rPr>
        <w:t>
      8. Осы курорт пен санаторийде емделуге қайшылық ететін қосалқы сырқаты бар балалар. Осы санаторий үшін жасы мен сырқаты сәйкес келмейтін балалар санаторийге қабылданбайды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№077/е.н.3 беті</w:t>
            </w:r>
          </w:p>
        </w:tc>
      </w:tr>
    </w:tbl>
    <w:p>
      <w:pPr>
        <w:spacing w:after="0"/>
        <w:ind w:left="0"/>
        <w:jc w:val="both"/>
      </w:pPr>
      <w:r>
        <w:rPr>
          <w:rFonts w:ascii="Times New Roman"/>
          <w:b w:val="false"/>
          <w:i w:val="false"/>
          <w:color w:val="000000"/>
          <w:sz w:val="28"/>
        </w:rPr>
        <w:t>
      Жолдама төмендегiдей құжаттар болғанда күшiне енедi:</w:t>
      </w:r>
    </w:p>
    <w:p>
      <w:pPr>
        <w:spacing w:after="0"/>
        <w:ind w:left="0"/>
        <w:jc w:val="both"/>
      </w:pPr>
      <w:r>
        <w:rPr>
          <w:rFonts w:ascii="Times New Roman"/>
          <w:b w:val="false"/>
          <w:i w:val="false"/>
          <w:color w:val="000000"/>
          <w:sz w:val="28"/>
        </w:rPr>
        <w:t>
      1. Санаторийлік-курорттық картасы</w:t>
      </w:r>
    </w:p>
    <w:p>
      <w:pPr>
        <w:spacing w:after="0"/>
        <w:ind w:left="0"/>
        <w:jc w:val="both"/>
      </w:pPr>
      <w:r>
        <w:rPr>
          <w:rFonts w:ascii="Times New Roman"/>
          <w:b w:val="false"/>
          <w:i w:val="false"/>
          <w:color w:val="000000"/>
          <w:sz w:val="28"/>
        </w:rPr>
        <w:t>
      2. Тұрғылықты жерінде инфекциялық аурулармен түйiспегенi жайлы эпидемиологтың анықтамасы</w:t>
      </w:r>
    </w:p>
    <w:p>
      <w:pPr>
        <w:spacing w:after="0"/>
        <w:ind w:left="0"/>
        <w:jc w:val="both"/>
      </w:pPr>
      <w:r>
        <w:rPr>
          <w:rFonts w:ascii="Times New Roman"/>
          <w:b w:val="false"/>
          <w:i w:val="false"/>
          <w:color w:val="000000"/>
          <w:sz w:val="28"/>
        </w:rPr>
        <w:t>
      3. Инфекциялық терi аурулары жоқтығы туралы дерматологтың анықтамасы</w:t>
      </w:r>
    </w:p>
    <w:p>
      <w:pPr>
        <w:spacing w:after="0"/>
        <w:ind w:left="0"/>
        <w:jc w:val="both"/>
      </w:pPr>
      <w:r>
        <w:rPr>
          <w:rFonts w:ascii="Times New Roman"/>
          <w:b w:val="false"/>
          <w:i w:val="false"/>
          <w:color w:val="000000"/>
          <w:sz w:val="28"/>
        </w:rPr>
        <w:t>
      4. Күл және дизентерия бактерия тасымалдаушылығына зерттеулер деректерi (эпидемиологиялық және медициналық көрсетімдері бойынша)</w:t>
      </w:r>
    </w:p>
    <w:p>
      <w:pPr>
        <w:spacing w:after="0"/>
        <w:ind w:left="0"/>
        <w:jc w:val="both"/>
      </w:pPr>
      <w:r>
        <w:rPr>
          <w:rFonts w:ascii="Times New Roman"/>
          <w:b w:val="false"/>
          <w:i w:val="false"/>
          <w:color w:val="000000"/>
          <w:sz w:val="28"/>
        </w:rPr>
        <w:t>
      5. Мектеп оқушыларында мектебiнен мiнездеме және күнделiгi болуы керек (оларды күздiк-қыстық-көктемдiк кезеңдерде жолдағанда)</w:t>
      </w:r>
    </w:p>
    <w:p>
      <w:pPr>
        <w:spacing w:after="0"/>
        <w:ind w:left="0"/>
        <w:jc w:val="both"/>
      </w:pPr>
      <w:r>
        <w:rPr>
          <w:rFonts w:ascii="Times New Roman"/>
          <w:b w:val="false"/>
          <w:i w:val="false"/>
          <w:color w:val="000000"/>
          <w:sz w:val="28"/>
        </w:rPr>
        <w:t>
      6. Балалар мезгiлiне сай киiммен және аяқ киiммен, сонымен қатар спорттық киiм мен жеке бас гигиенасының заттарымен қамтамасыз етiлуi тиiс</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Балалардың ас қорыту ағзалары сырқатын емдеуге арналған санаторийлерде дизентерия бактериясын тасуымалдаушылыққа тексеру міндетті (В санаторий для детей с заболеваниями органов пищеварения обследование на дизентерийное бактерионосительство обязательно)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№077/е.н.4 беті</w:t>
            </w:r>
          </w:p>
        </w:tc>
      </w:tr>
    </w:tbl>
    <w:p>
      <w:pPr>
        <w:spacing w:after="0"/>
        <w:ind w:left="0"/>
        <w:jc w:val="both"/>
      </w:pPr>
      <w:r>
        <w:rPr>
          <w:rFonts w:ascii="Times New Roman"/>
          <w:b w:val="false"/>
          <w:i w:val="false"/>
          <w:color w:val="000000"/>
          <w:sz w:val="28"/>
        </w:rPr>
        <w:t>
      Санаторийдің мекенжайы</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Қатынасу жолдары</w:t>
      </w:r>
    </w:p>
    <w:p>
      <w:pPr>
        <w:spacing w:after="0"/>
        <w:ind w:left="0"/>
        <w:jc w:val="both"/>
      </w:pPr>
      <w:r>
        <w:rPr>
          <w:rFonts w:ascii="Times New Roman"/>
          <w:b w:val="false"/>
          <w:i w:val="false"/>
          <w:color w:val="000000"/>
          <w:sz w:val="28"/>
        </w:rPr>
        <w:t>
      __________________________________________________________________________________________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079/е нысанды медициналық құжаттама</w:t>
            </w:r>
          </w:p>
        </w:tc>
      </w:tr>
    </w:tbl>
    <w:p>
      <w:pPr>
        <w:spacing w:after="0"/>
        <w:ind w:left="0"/>
        <w:jc w:val="both"/>
      </w:pPr>
      <w:r>
        <w:rPr>
          <w:rFonts w:ascii="Times New Roman"/>
          <w:b w:val="false"/>
          <w:i w:val="false"/>
          <w:color w:val="000000"/>
          <w:sz w:val="28"/>
        </w:rPr>
        <w:t>
      Сауықтыру лагерiне баратын мектеп оқушысына Медициналық анықтамасы __________________________________________________________________________</w:t>
      </w:r>
    </w:p>
    <w:p>
      <w:pPr>
        <w:spacing w:after="0"/>
        <w:ind w:left="0"/>
        <w:jc w:val="both"/>
      </w:pPr>
      <w:r>
        <w:rPr>
          <w:rFonts w:ascii="Times New Roman"/>
          <w:b w:val="false"/>
          <w:i w:val="false"/>
          <w:color w:val="000000"/>
          <w:sz w:val="28"/>
        </w:rPr>
        <w:t>
      Тегi, аты, әкесiнiң аты (болған жағдайда)</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ЖСН __ __ __ __ __ __ __ __ __ __ __ __</w:t>
      </w:r>
    </w:p>
    <w:p>
      <w:pPr>
        <w:spacing w:after="0"/>
        <w:ind w:left="0"/>
        <w:jc w:val="both"/>
      </w:pPr>
      <w:r>
        <w:rPr>
          <w:rFonts w:ascii="Times New Roman"/>
          <w:b w:val="false"/>
          <w:i w:val="false"/>
          <w:color w:val="000000"/>
          <w:sz w:val="28"/>
        </w:rPr>
        <w:t>
      Туған күні _____________</w:t>
      </w:r>
    </w:p>
    <w:p>
      <w:pPr>
        <w:spacing w:after="0"/>
        <w:ind w:left="0"/>
        <w:jc w:val="both"/>
      </w:pPr>
      <w:r>
        <w:rPr>
          <w:rFonts w:ascii="Times New Roman"/>
          <w:b w:val="false"/>
          <w:i w:val="false"/>
          <w:color w:val="000000"/>
          <w:sz w:val="28"/>
        </w:rPr>
        <w:t>
      Мекенжайы ____________________________үй телефоны № ________________</w:t>
      </w:r>
    </w:p>
    <w:p>
      <w:pPr>
        <w:spacing w:after="0"/>
        <w:ind w:left="0"/>
        <w:jc w:val="both"/>
      </w:pPr>
      <w:r>
        <w:rPr>
          <w:rFonts w:ascii="Times New Roman"/>
          <w:b w:val="false"/>
          <w:i w:val="false"/>
          <w:color w:val="000000"/>
          <w:sz w:val="28"/>
        </w:rPr>
        <w:t>
      Мектеп № мен оның мекенжайы ____________________________________________</w:t>
      </w:r>
    </w:p>
    <w:p>
      <w:pPr>
        <w:spacing w:after="0"/>
        <w:ind w:left="0"/>
        <w:jc w:val="both"/>
      </w:pPr>
      <w:r>
        <w:rPr>
          <w:rFonts w:ascii="Times New Roman"/>
          <w:b w:val="false"/>
          <w:i w:val="false"/>
          <w:color w:val="000000"/>
          <w:sz w:val="28"/>
        </w:rPr>
        <w:t>
      Телефон №__________________ сынып ____________________ аудан _______________________</w:t>
      </w:r>
    </w:p>
    <w:p>
      <w:pPr>
        <w:spacing w:after="0"/>
        <w:ind w:left="0"/>
        <w:jc w:val="both"/>
      </w:pPr>
      <w:r>
        <w:rPr>
          <w:rFonts w:ascii="Times New Roman"/>
          <w:b w:val="false"/>
          <w:i w:val="false"/>
          <w:color w:val="000000"/>
          <w:sz w:val="28"/>
        </w:rPr>
        <w:t>
      Емхана № мен оның мекенжайы</w:t>
      </w:r>
    </w:p>
    <w:p>
      <w:pPr>
        <w:spacing w:after="0"/>
        <w:ind w:left="0"/>
        <w:jc w:val="both"/>
      </w:pPr>
      <w:r>
        <w:rPr>
          <w:rFonts w:ascii="Times New Roman"/>
          <w:b w:val="false"/>
          <w:i w:val="false"/>
          <w:color w:val="000000"/>
          <w:sz w:val="28"/>
        </w:rPr>
        <w:t>
      __________________________________________телефон №_________________________</w:t>
      </w:r>
    </w:p>
    <w:p>
      <w:pPr>
        <w:spacing w:after="0"/>
        <w:ind w:left="0"/>
        <w:jc w:val="both"/>
      </w:pPr>
      <w:r>
        <w:rPr>
          <w:rFonts w:ascii="Times New Roman"/>
          <w:b w:val="false"/>
          <w:i w:val="false"/>
          <w:color w:val="000000"/>
          <w:sz w:val="28"/>
        </w:rPr>
        <w:t xml:space="preserve">
      Денсаулық жағдайы (егер диспансерлiк бақылауда болса, диагнозын көрсетiңiз)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Бастан өткерген инфекциялық аурулары (қызылша, жәншау, көкжөтел, без шошуы, Боткин ауруы, жел шешек, дизентерия)</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Жүргiзiлген екпелер (КДС) соңғы екпенiң уақыты көрсетiлуiмен</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Дене дамуы __________________________________________________________</w:t>
      </w:r>
    </w:p>
    <w:p>
      <w:pPr>
        <w:spacing w:after="0"/>
        <w:ind w:left="0"/>
        <w:jc w:val="both"/>
      </w:pPr>
      <w:r>
        <w:rPr>
          <w:rFonts w:ascii="Times New Roman"/>
          <w:b w:val="false"/>
          <w:i w:val="false"/>
          <w:color w:val="000000"/>
          <w:sz w:val="28"/>
        </w:rPr>
        <w:t>
      Дене шынықтыру тобы ____________________________________________________________</w:t>
      </w:r>
    </w:p>
    <w:p>
      <w:pPr>
        <w:spacing w:after="0"/>
        <w:ind w:left="0"/>
        <w:jc w:val="both"/>
      </w:pPr>
      <w:r>
        <w:rPr>
          <w:rFonts w:ascii="Times New Roman"/>
          <w:b w:val="false"/>
          <w:i w:val="false"/>
          <w:color w:val="000000"/>
          <w:sz w:val="28"/>
        </w:rPr>
        <w:t>
      Ұсынылған режім _________________________________________________________________</w:t>
      </w:r>
    </w:p>
    <w:p>
      <w:pPr>
        <w:spacing w:after="0"/>
        <w:ind w:left="0"/>
        <w:jc w:val="both"/>
      </w:pPr>
      <w:r>
        <w:rPr>
          <w:rFonts w:ascii="Times New Roman"/>
          <w:b w:val="false"/>
          <w:i w:val="false"/>
          <w:color w:val="000000"/>
          <w:sz w:val="28"/>
        </w:rPr>
        <w:t>
      ________________________________анықтаманың берiлген күнi</w:t>
      </w:r>
    </w:p>
    <w:p>
      <w:pPr>
        <w:spacing w:after="0"/>
        <w:ind w:left="0"/>
        <w:jc w:val="both"/>
      </w:pPr>
      <w:r>
        <w:rPr>
          <w:rFonts w:ascii="Times New Roman"/>
          <w:b w:val="false"/>
          <w:i w:val="false"/>
          <w:color w:val="000000"/>
          <w:sz w:val="28"/>
        </w:rPr>
        <w:t>
      Мектеп немесе балалар емханасы дәрiгерiнiң қолы 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№079/е.н. 2 бетi </w:t>
            </w:r>
          </w:p>
        </w:tc>
      </w:tr>
    </w:tbl>
    <w:p>
      <w:pPr>
        <w:spacing w:after="0"/>
        <w:ind w:left="0"/>
        <w:jc w:val="both"/>
      </w:pPr>
      <w:r>
        <w:rPr>
          <w:rFonts w:ascii="Times New Roman"/>
          <w:b w:val="false"/>
          <w:i w:val="false"/>
          <w:color w:val="000000"/>
          <w:sz w:val="28"/>
        </w:rPr>
        <w:t>
      Сауықтыру лагерiнiң дәрiгерi толтырады</w:t>
      </w:r>
    </w:p>
    <w:p>
      <w:pPr>
        <w:spacing w:after="0"/>
        <w:ind w:left="0"/>
        <w:jc w:val="both"/>
      </w:pPr>
      <w:r>
        <w:rPr>
          <w:rFonts w:ascii="Times New Roman"/>
          <w:b w:val="false"/>
          <w:i w:val="false"/>
          <w:color w:val="000000"/>
          <w:sz w:val="28"/>
        </w:rPr>
        <w:t>
      Сауықтыру лагерiнде болған кезiндегi денсаулық жағдайы мен бастан өткерген аурулары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түйiсуi</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Сауықтыру лагерiнде сауығуының тиiмдiлiгi:</w:t>
      </w:r>
    </w:p>
    <w:p>
      <w:pPr>
        <w:spacing w:after="0"/>
        <w:ind w:left="0"/>
        <w:jc w:val="both"/>
      </w:pPr>
      <w:r>
        <w:rPr>
          <w:rFonts w:ascii="Times New Roman"/>
          <w:b w:val="false"/>
          <w:i w:val="false"/>
          <w:color w:val="000000"/>
          <w:sz w:val="28"/>
        </w:rPr>
        <w:t>
      Жалпы жағдайы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Түскен кездегi салмағы _____________кеткен кездегi ___________________________</w:t>
      </w:r>
    </w:p>
    <w:p>
      <w:pPr>
        <w:spacing w:after="0"/>
        <w:ind w:left="0"/>
        <w:jc w:val="both"/>
      </w:pPr>
      <w:r>
        <w:rPr>
          <w:rFonts w:ascii="Times New Roman"/>
          <w:b w:val="false"/>
          <w:i w:val="false"/>
          <w:color w:val="000000"/>
          <w:sz w:val="28"/>
        </w:rPr>
        <w:t>
      Динамометрия_____________________________________________________________</w:t>
      </w:r>
    </w:p>
    <w:p>
      <w:pPr>
        <w:spacing w:after="0"/>
        <w:ind w:left="0"/>
        <w:jc w:val="both"/>
      </w:pPr>
      <w:r>
        <w:rPr>
          <w:rFonts w:ascii="Times New Roman"/>
          <w:b w:val="false"/>
          <w:i w:val="false"/>
          <w:color w:val="000000"/>
          <w:sz w:val="28"/>
        </w:rPr>
        <w:t>
      Спирометрия______________________________________________________________</w:t>
      </w:r>
    </w:p>
    <w:p>
      <w:pPr>
        <w:spacing w:after="0"/>
        <w:ind w:left="0"/>
        <w:jc w:val="both"/>
      </w:pPr>
      <w:r>
        <w:rPr>
          <w:rFonts w:ascii="Times New Roman"/>
          <w:b w:val="false"/>
          <w:i w:val="false"/>
          <w:color w:val="000000"/>
          <w:sz w:val="28"/>
        </w:rPr>
        <w:t>
      Күнi _____________________________________________________________________</w:t>
      </w:r>
    </w:p>
    <w:p>
      <w:pPr>
        <w:spacing w:after="0"/>
        <w:ind w:left="0"/>
        <w:jc w:val="both"/>
      </w:pPr>
      <w:r>
        <w:rPr>
          <w:rFonts w:ascii="Times New Roman"/>
          <w:b w:val="false"/>
          <w:i w:val="false"/>
          <w:color w:val="000000"/>
          <w:sz w:val="28"/>
        </w:rPr>
        <w:t>
      Сауықтыру лагерi дәрiгерiнiң қолы ___________________________</w:t>
      </w:r>
    </w:p>
    <w:p>
      <w:pPr>
        <w:spacing w:after="0"/>
        <w:ind w:left="0"/>
        <w:jc w:val="both"/>
      </w:pPr>
      <w:r>
        <w:rPr>
          <w:rFonts w:ascii="Times New Roman"/>
          <w:b w:val="false"/>
          <w:i w:val="false"/>
          <w:color w:val="000000"/>
          <w:sz w:val="28"/>
        </w:rPr>
        <w:t>
      Анықтама оқитын мектебiне қайтарылуы тиiс (Справка подлежит возвращению в школу по месту учебы)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міндетің атқарушының 2010 жылғы "23" қарашадағы № 907 бұйрығымен бекітілген № 082/е нысанды медициналық құжаттама</w:t>
            </w:r>
          </w:p>
        </w:tc>
      </w:tr>
    </w:tbl>
    <w:p>
      <w:pPr>
        <w:spacing w:after="0"/>
        <w:ind w:left="0"/>
        <w:jc w:val="left"/>
      </w:pPr>
      <w:r>
        <w:rPr>
          <w:rFonts w:ascii="Times New Roman"/>
          <w:b/>
          <w:i w:val="false"/>
          <w:color w:val="000000"/>
        </w:rPr>
        <w:t xml:space="preserve"> Медициналық анықтамаға түбiртек №______</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xml:space="preserve">
      Тегi, аты, әкесiнiң аты (болған жағдайда) </w:t>
      </w:r>
    </w:p>
    <w:p>
      <w:pPr>
        <w:spacing w:after="0"/>
        <w:ind w:left="0"/>
        <w:jc w:val="both"/>
      </w:pPr>
      <w:r>
        <w:rPr>
          <w:rFonts w:ascii="Times New Roman"/>
          <w:b w:val="false"/>
          <w:i w:val="false"/>
          <w:color w:val="000000"/>
          <w:sz w:val="28"/>
        </w:rPr>
        <w:t xml:space="preserve">
      Туған күні </w:t>
      </w:r>
    </w:p>
    <w:p>
      <w:pPr>
        <w:spacing w:after="0"/>
        <w:ind w:left="0"/>
        <w:jc w:val="both"/>
      </w:pPr>
      <w:r>
        <w:rPr>
          <w:rFonts w:ascii="Times New Roman"/>
          <w:b w:val="false"/>
          <w:i w:val="false"/>
          <w:color w:val="000000"/>
          <w:sz w:val="28"/>
        </w:rPr>
        <w:t xml:space="preserve">
      Диагнозы мен шет елге шығуға қарсы айғақтарыңың жоқтығы туралы медициналық қорытынды </w:t>
      </w:r>
    </w:p>
    <w:p>
      <w:pPr>
        <w:spacing w:after="0"/>
        <w:ind w:left="0"/>
        <w:jc w:val="both"/>
      </w:pPr>
      <w:r>
        <w:rPr>
          <w:rFonts w:ascii="Times New Roman"/>
          <w:b w:val="false"/>
          <w:i w:val="false"/>
          <w:color w:val="000000"/>
          <w:sz w:val="28"/>
        </w:rPr>
        <w:t xml:space="preserve">
      АИТВ инфекциясын тексеру нәтижесі </w:t>
      </w:r>
    </w:p>
    <w:p>
      <w:pPr>
        <w:spacing w:after="0"/>
        <w:ind w:left="0"/>
        <w:jc w:val="both"/>
      </w:pPr>
      <w:r>
        <w:rPr>
          <w:rFonts w:ascii="Times New Roman"/>
          <w:b w:val="false"/>
          <w:i w:val="false"/>
          <w:color w:val="000000"/>
          <w:sz w:val="28"/>
        </w:rPr>
        <w:t xml:space="preserve">
      Елдiң атауы </w:t>
      </w:r>
    </w:p>
    <w:p>
      <w:pPr>
        <w:spacing w:after="0"/>
        <w:ind w:left="0"/>
        <w:jc w:val="both"/>
      </w:pPr>
      <w:r>
        <w:rPr>
          <w:rFonts w:ascii="Times New Roman"/>
          <w:b w:val="false"/>
          <w:i w:val="false"/>
          <w:color w:val="000000"/>
          <w:sz w:val="28"/>
        </w:rPr>
        <w:t xml:space="preserve">
      Жолданушының мекенжайы </w:t>
      </w:r>
    </w:p>
    <w:p>
      <w:pPr>
        <w:spacing w:after="0"/>
        <w:ind w:left="0"/>
        <w:jc w:val="both"/>
      </w:pPr>
      <w:r>
        <w:rPr>
          <w:rFonts w:ascii="Times New Roman"/>
          <w:b w:val="false"/>
          <w:i w:val="false"/>
          <w:color w:val="000000"/>
          <w:sz w:val="28"/>
        </w:rPr>
        <w:t xml:space="preserve">
      Анықтаманың берiлген күнi </w:t>
      </w:r>
    </w:p>
    <w:p>
      <w:pPr>
        <w:spacing w:after="0"/>
        <w:ind w:left="0"/>
        <w:jc w:val="both"/>
      </w:pPr>
      <w:r>
        <w:rPr>
          <w:rFonts w:ascii="Times New Roman"/>
          <w:b w:val="false"/>
          <w:i w:val="false"/>
          <w:color w:val="000000"/>
          <w:sz w:val="28"/>
        </w:rPr>
        <w:t>
      Комиссия төрағасы Тегi, аты, әкесiнiң аты (болған жағдайда), идентификаторы</w:t>
      </w:r>
    </w:p>
    <w:p>
      <w:pPr>
        <w:spacing w:after="0"/>
        <w:ind w:left="0"/>
        <w:jc w:val="both"/>
      </w:pPr>
      <w:r>
        <w:rPr>
          <w:rFonts w:ascii="Times New Roman"/>
          <w:b w:val="false"/>
          <w:i w:val="false"/>
          <w:color w:val="000000"/>
          <w:sz w:val="28"/>
        </w:rPr>
        <w:t xml:space="preserve">
      Комиссия мүшелерi </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Комиссия төрағасының Тегi, аты, әкесiнiң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міндетің атқарушының 2010 жылғы "23" қарашадағы № 907 бұйрығымен бекітілген № 082/е нысанды медициналық құжаттама</w:t>
            </w:r>
          </w:p>
        </w:tc>
      </w:tr>
    </w:tbl>
    <w:p>
      <w:pPr>
        <w:spacing w:after="0"/>
        <w:ind w:left="0"/>
        <w:jc w:val="both"/>
      </w:pPr>
      <w:r>
        <w:rPr>
          <w:rFonts w:ascii="Times New Roman"/>
          <w:b w:val="false"/>
          <w:i w:val="false"/>
          <w:color w:val="000000"/>
          <w:sz w:val="28"/>
        </w:rPr>
        <w:t>
      Медициналық анықтама (Шет елге шығушыға)</w:t>
      </w:r>
    </w:p>
    <w:p>
      <w:pPr>
        <w:spacing w:after="0"/>
        <w:ind w:left="0"/>
        <w:jc w:val="both"/>
      </w:pPr>
      <w:r>
        <w:rPr>
          <w:rFonts w:ascii="Times New Roman"/>
          <w:b w:val="false"/>
          <w:i w:val="false"/>
          <w:color w:val="000000"/>
          <w:sz w:val="28"/>
        </w:rPr>
        <w:t>
      Берiлдi: тегi, аты, әкесiнiң аты (болған жағдайда)</w:t>
      </w:r>
    </w:p>
    <w:p>
      <w:pPr>
        <w:spacing w:after="0"/>
        <w:ind w:left="0"/>
        <w:jc w:val="both"/>
      </w:pPr>
      <w:r>
        <w:rPr>
          <w:rFonts w:ascii="Times New Roman"/>
          <w:b w:val="false"/>
          <w:i w:val="false"/>
          <w:color w:val="000000"/>
          <w:sz w:val="28"/>
        </w:rPr>
        <w:t>
      ________________ жаста, емханада медициналық тексеруден өткенi туралы</w:t>
      </w:r>
    </w:p>
    <w:p>
      <w:pPr>
        <w:spacing w:after="0"/>
        <w:ind w:left="0"/>
        <w:jc w:val="both"/>
      </w:pPr>
      <w:r>
        <w:rPr>
          <w:rFonts w:ascii="Times New Roman"/>
          <w:b w:val="false"/>
          <w:i w:val="false"/>
          <w:color w:val="000000"/>
          <w:sz w:val="28"/>
        </w:rPr>
        <w:t>
      _____________________________________________ ұйымның атауы мен орналасқан орны</w:t>
      </w:r>
    </w:p>
    <w:p>
      <w:pPr>
        <w:spacing w:after="0"/>
        <w:ind w:left="0"/>
        <w:jc w:val="both"/>
      </w:pPr>
      <w:r>
        <w:rPr>
          <w:rFonts w:ascii="Times New Roman"/>
          <w:b w:val="false"/>
          <w:i w:val="false"/>
          <w:color w:val="000000"/>
          <w:sz w:val="28"/>
        </w:rPr>
        <w:t xml:space="preserve">
      Тексеріп-қарау кезiнде анықталды </w:t>
      </w:r>
    </w:p>
    <w:p>
      <w:pPr>
        <w:spacing w:after="0"/>
        <w:ind w:left="0"/>
        <w:jc w:val="both"/>
      </w:pPr>
      <w:r>
        <w:rPr>
          <w:rFonts w:ascii="Times New Roman"/>
          <w:b w:val="false"/>
          <w:i w:val="false"/>
          <w:color w:val="000000"/>
          <w:sz w:val="28"/>
        </w:rPr>
        <w:t xml:space="preserve">
      АИТВ-мәртебесі </w:t>
      </w:r>
    </w:p>
    <w:p>
      <w:pPr>
        <w:spacing w:after="0"/>
        <w:ind w:left="0"/>
        <w:jc w:val="both"/>
      </w:pPr>
      <w:r>
        <w:rPr>
          <w:rFonts w:ascii="Times New Roman"/>
          <w:b w:val="false"/>
          <w:i w:val="false"/>
          <w:color w:val="000000"/>
          <w:sz w:val="28"/>
        </w:rPr>
        <w:t>
      Денсаулық жағдайы бойынша жеке түлға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w:t>
      </w:r>
    </w:p>
    <w:p>
      <w:pPr>
        <w:spacing w:after="0"/>
        <w:ind w:left="0"/>
        <w:jc w:val="both"/>
      </w:pPr>
      <w:r>
        <w:rPr>
          <w:rFonts w:ascii="Times New Roman"/>
          <w:b w:val="false"/>
          <w:i w:val="false"/>
          <w:color w:val="000000"/>
          <w:sz w:val="28"/>
        </w:rPr>
        <w:t xml:space="preserve">
      шет елге iссапарға шығуына болады </w:t>
      </w:r>
    </w:p>
    <w:p>
      <w:pPr>
        <w:spacing w:after="0"/>
        <w:ind w:left="0"/>
        <w:jc w:val="both"/>
      </w:pPr>
      <w:r>
        <w:rPr>
          <w:rFonts w:ascii="Times New Roman"/>
          <w:b w:val="false"/>
          <w:i w:val="false"/>
          <w:color w:val="000000"/>
          <w:sz w:val="28"/>
        </w:rPr>
        <w:t xml:space="preserve">
      _________________________________________________________елдiң атауы мерзiмге ________________ </w:t>
      </w:r>
    </w:p>
    <w:p>
      <w:pPr>
        <w:spacing w:after="0"/>
        <w:ind w:left="0"/>
        <w:jc w:val="both"/>
      </w:pPr>
      <w:r>
        <w:rPr>
          <w:rFonts w:ascii="Times New Roman"/>
          <w:b w:val="false"/>
          <w:i w:val="false"/>
          <w:color w:val="000000"/>
          <w:sz w:val="28"/>
        </w:rPr>
        <w:t>
      20_______ жылғы (года) " "________________</w:t>
      </w:r>
    </w:p>
    <w:p>
      <w:pPr>
        <w:spacing w:after="0"/>
        <w:ind w:left="0"/>
        <w:jc w:val="both"/>
      </w:pPr>
      <w:r>
        <w:rPr>
          <w:rFonts w:ascii="Times New Roman"/>
          <w:b w:val="false"/>
          <w:i w:val="false"/>
          <w:color w:val="000000"/>
          <w:sz w:val="28"/>
        </w:rPr>
        <w:t>
      Анықтаманың жарамдық мерзімі – 1 жыл</w:t>
      </w:r>
    </w:p>
    <w:p>
      <w:pPr>
        <w:spacing w:after="0"/>
        <w:ind w:left="0"/>
        <w:jc w:val="both"/>
      </w:pPr>
      <w:r>
        <w:rPr>
          <w:rFonts w:ascii="Times New Roman"/>
          <w:b w:val="false"/>
          <w:i w:val="false"/>
          <w:color w:val="000000"/>
          <w:sz w:val="28"/>
        </w:rPr>
        <w:t>
      М.О. Комиссия мүшелерi ______________________</w:t>
      </w:r>
    </w:p>
    <w:p>
      <w:pPr>
        <w:spacing w:after="0"/>
        <w:ind w:left="0"/>
        <w:jc w:val="both"/>
      </w:pPr>
      <w:r>
        <w:rPr>
          <w:rFonts w:ascii="Times New Roman"/>
          <w:b w:val="false"/>
          <w:i w:val="false"/>
          <w:color w:val="000000"/>
          <w:sz w:val="28"/>
        </w:rPr>
        <w:t>
      Дәрігердің мөр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міндетің атқарушының 2010 жылғы "23" қарашадағы № 907 бұйрығымен бекітілген № 083/е нысанды медициналық құжаттама</w:t>
            </w:r>
          </w:p>
        </w:tc>
      </w:tr>
    </w:tbl>
    <w:p>
      <w:pPr>
        <w:spacing w:after="0"/>
        <w:ind w:left="0"/>
        <w:jc w:val="both"/>
      </w:pPr>
      <w:r>
        <w:rPr>
          <w:rFonts w:ascii="Times New Roman"/>
          <w:b w:val="false"/>
          <w:i w:val="false"/>
          <w:color w:val="000000"/>
          <w:sz w:val="28"/>
        </w:rPr>
        <w:t>
      Көлік құралдарын басқаруға рұқсат беру туралы медициналық анықтама</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xml:space="preserve">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xml:space="preserve">
      Байланыс телефоны </w:t>
      </w:r>
    </w:p>
    <w:p>
      <w:pPr>
        <w:spacing w:after="0"/>
        <w:ind w:left="0"/>
        <w:jc w:val="both"/>
      </w:pPr>
      <w:r>
        <w:rPr>
          <w:rFonts w:ascii="Times New Roman"/>
          <w:b w:val="false"/>
          <w:i w:val="false"/>
          <w:color w:val="000000"/>
          <w:sz w:val="28"/>
        </w:rPr>
        <w:t xml:space="preserve">
      Жұмыс/оқу орны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Мамандардың медициналық зерттеп - қарау нәтижесі:</w:t>
      </w:r>
    </w:p>
    <w:p>
      <w:pPr>
        <w:spacing w:after="0"/>
        <w:ind w:left="0"/>
        <w:jc w:val="both"/>
      </w:pPr>
      <w:r>
        <w:rPr>
          <w:rFonts w:ascii="Times New Roman"/>
          <w:b w:val="false"/>
          <w:i w:val="false"/>
          <w:color w:val="000000"/>
          <w:sz w:val="28"/>
        </w:rPr>
        <w:t>
      Терапевт/ЖТД қорытындысы: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Куәландыру күні </w:t>
      </w:r>
    </w:p>
    <w:p>
      <w:pPr>
        <w:spacing w:after="0"/>
        <w:ind w:left="0"/>
        <w:jc w:val="both"/>
      </w:pPr>
      <w:r>
        <w:rPr>
          <w:rFonts w:ascii="Times New Roman"/>
          <w:b w:val="false"/>
          <w:i w:val="false"/>
          <w:color w:val="000000"/>
          <w:sz w:val="28"/>
        </w:rPr>
        <w:t xml:space="preserve">
      Қарсы көрсеткіштер қорытындысы </w:t>
      </w:r>
    </w:p>
    <w:p>
      <w:pPr>
        <w:spacing w:after="0"/>
        <w:ind w:left="0"/>
        <w:jc w:val="both"/>
      </w:pPr>
      <w:r>
        <w:rPr>
          <w:rFonts w:ascii="Times New Roman"/>
          <w:b w:val="false"/>
          <w:i w:val="false"/>
          <w:color w:val="000000"/>
          <w:sz w:val="28"/>
        </w:rPr>
        <w:t>
      Офтальмолог қорытындысы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Куәландыру күні </w:t>
      </w:r>
    </w:p>
    <w:p>
      <w:pPr>
        <w:spacing w:after="0"/>
        <w:ind w:left="0"/>
        <w:jc w:val="both"/>
      </w:pPr>
      <w:r>
        <w:rPr>
          <w:rFonts w:ascii="Times New Roman"/>
          <w:b w:val="false"/>
          <w:i w:val="false"/>
          <w:color w:val="000000"/>
          <w:sz w:val="28"/>
        </w:rPr>
        <w:t xml:space="preserve">
      Қарсы көрсеткіштер қорытындысы </w:t>
      </w:r>
    </w:p>
    <w:p>
      <w:pPr>
        <w:spacing w:after="0"/>
        <w:ind w:left="0"/>
        <w:jc w:val="both"/>
      </w:pPr>
      <w:r>
        <w:rPr>
          <w:rFonts w:ascii="Times New Roman"/>
          <w:b w:val="false"/>
          <w:i w:val="false"/>
          <w:color w:val="000000"/>
          <w:sz w:val="28"/>
        </w:rPr>
        <w:t>
      Оториноларинголог-дәрігердің қорытындысы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Куәландыру күні </w:t>
      </w:r>
    </w:p>
    <w:p>
      <w:pPr>
        <w:spacing w:after="0"/>
        <w:ind w:left="0"/>
        <w:jc w:val="both"/>
      </w:pPr>
      <w:r>
        <w:rPr>
          <w:rFonts w:ascii="Times New Roman"/>
          <w:b w:val="false"/>
          <w:i w:val="false"/>
          <w:color w:val="000000"/>
          <w:sz w:val="28"/>
        </w:rPr>
        <w:t xml:space="preserve">
      Қарсы көрсеткіштер қорытындысы </w:t>
      </w:r>
    </w:p>
    <w:p>
      <w:pPr>
        <w:spacing w:after="0"/>
        <w:ind w:left="0"/>
        <w:jc w:val="both"/>
      </w:pPr>
      <w:r>
        <w:rPr>
          <w:rFonts w:ascii="Times New Roman"/>
          <w:b w:val="false"/>
          <w:i w:val="false"/>
          <w:color w:val="000000"/>
          <w:sz w:val="28"/>
        </w:rPr>
        <w:t>
      Психиатрдың қорытындысы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Куәландыру күні </w:t>
      </w:r>
    </w:p>
    <w:p>
      <w:pPr>
        <w:spacing w:after="0"/>
        <w:ind w:left="0"/>
        <w:jc w:val="both"/>
      </w:pPr>
      <w:r>
        <w:rPr>
          <w:rFonts w:ascii="Times New Roman"/>
          <w:b w:val="false"/>
          <w:i w:val="false"/>
          <w:color w:val="000000"/>
          <w:sz w:val="28"/>
        </w:rPr>
        <w:t xml:space="preserve">
      Қарсы көрсеткіштер қорытындысы </w:t>
      </w:r>
    </w:p>
    <w:p>
      <w:pPr>
        <w:spacing w:after="0"/>
        <w:ind w:left="0"/>
        <w:jc w:val="both"/>
      </w:pPr>
      <w:r>
        <w:rPr>
          <w:rFonts w:ascii="Times New Roman"/>
          <w:b w:val="false"/>
          <w:i w:val="false"/>
          <w:color w:val="000000"/>
          <w:sz w:val="28"/>
        </w:rPr>
        <w:t>
      Ұйғарым</w:t>
      </w:r>
    </w:p>
    <w:p>
      <w:pPr>
        <w:spacing w:after="0"/>
        <w:ind w:left="0"/>
        <w:jc w:val="both"/>
      </w:pPr>
      <w:r>
        <w:rPr>
          <w:rFonts w:ascii="Times New Roman"/>
          <w:b w:val="false"/>
          <w:i w:val="false"/>
          <w:color w:val="000000"/>
          <w:sz w:val="28"/>
        </w:rPr>
        <w:t>
      1. Троллейбустар мен трамвайларды басқаруға</w:t>
      </w:r>
    </w:p>
    <w:p>
      <w:pPr>
        <w:spacing w:after="0"/>
        <w:ind w:left="0"/>
        <w:jc w:val="both"/>
      </w:pPr>
      <w:r>
        <w:rPr>
          <w:rFonts w:ascii="Times New Roman"/>
          <w:b w:val="false"/>
          <w:i w:val="false"/>
          <w:color w:val="000000"/>
          <w:sz w:val="28"/>
        </w:rPr>
        <w:t>
      2. Автомобильдерді максималды салмағын шектеусіздікпен және автобустарды жолаушылар сиымдылығын шектеусіздікпен "А", "В", "С", "D", "ВЕ", "СЕ", "DЕ", шағын категориялар А1, В1, С1, D1, С1Е и D1Е, сондай-ақ трамвайлар мен троллейбустар санаттары бойынша басқаруға</w:t>
      </w:r>
    </w:p>
    <w:p>
      <w:pPr>
        <w:spacing w:after="0"/>
        <w:ind w:left="0"/>
        <w:jc w:val="both"/>
      </w:pPr>
      <w:r>
        <w:rPr>
          <w:rFonts w:ascii="Times New Roman"/>
          <w:b w:val="false"/>
          <w:i w:val="false"/>
          <w:color w:val="000000"/>
          <w:sz w:val="28"/>
        </w:rPr>
        <w:t>
      3. "В" категориялы өз жеке автомобилін жалданып жұмыс істеу құқығынсыз басқаруға</w:t>
      </w:r>
    </w:p>
    <w:p>
      <w:pPr>
        <w:spacing w:after="0"/>
        <w:ind w:left="0"/>
        <w:jc w:val="both"/>
      </w:pPr>
      <w:r>
        <w:rPr>
          <w:rFonts w:ascii="Times New Roman"/>
          <w:b w:val="false"/>
          <w:i w:val="false"/>
          <w:color w:val="000000"/>
          <w:sz w:val="28"/>
        </w:rPr>
        <w:t>
      4. Мотоциклді, мотороллерді ("А" категориясы) басқаруға</w:t>
      </w:r>
    </w:p>
    <w:p>
      <w:pPr>
        <w:spacing w:after="0"/>
        <w:ind w:left="0"/>
        <w:jc w:val="both"/>
      </w:pPr>
      <w:r>
        <w:rPr>
          <w:rFonts w:ascii="Times New Roman"/>
          <w:b w:val="false"/>
          <w:i w:val="false"/>
          <w:color w:val="000000"/>
          <w:sz w:val="28"/>
        </w:rPr>
        <w:t>
      5. Мотоарбаны басқаруға</w:t>
      </w:r>
    </w:p>
    <w:p>
      <w:pPr>
        <w:spacing w:after="0"/>
        <w:ind w:left="0"/>
        <w:jc w:val="both"/>
      </w:pPr>
      <w:r>
        <w:rPr>
          <w:rFonts w:ascii="Times New Roman"/>
          <w:b w:val="false"/>
          <w:i w:val="false"/>
          <w:color w:val="000000"/>
          <w:sz w:val="28"/>
        </w:rPr>
        <w:t>
      6. Мопедті басқаруға</w:t>
      </w:r>
    </w:p>
    <w:p>
      <w:pPr>
        <w:spacing w:after="0"/>
        <w:ind w:left="0"/>
        <w:jc w:val="both"/>
      </w:pPr>
      <w:r>
        <w:rPr>
          <w:rFonts w:ascii="Times New Roman"/>
          <w:b w:val="false"/>
          <w:i w:val="false"/>
          <w:color w:val="000000"/>
          <w:sz w:val="28"/>
        </w:rPr>
        <w:t xml:space="preserve">
      Медициналық анықтаманы беру күні </w:t>
      </w:r>
    </w:p>
    <w:p>
      <w:pPr>
        <w:spacing w:after="0"/>
        <w:ind w:left="0"/>
        <w:jc w:val="both"/>
      </w:pPr>
      <w:r>
        <w:rPr>
          <w:rFonts w:ascii="Times New Roman"/>
          <w:b w:val="false"/>
          <w:i w:val="false"/>
          <w:color w:val="000000"/>
          <w:sz w:val="28"/>
        </w:rPr>
        <w:t>
      Анықтама қанша мерзiмде күшiнде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5527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w:t>
      </w:r>
    </w:p>
    <w:p>
      <w:pPr>
        <w:spacing w:after="0"/>
        <w:ind w:left="0"/>
        <w:jc w:val="both"/>
      </w:pPr>
      <w:r>
        <w:rPr>
          <w:rFonts w:ascii="Times New Roman"/>
          <w:b w:val="false"/>
          <w:i w:val="false"/>
          <w:color w:val="000000"/>
          <w:sz w:val="28"/>
        </w:rPr>
        <w:t>
      тегі, аты, әкесінің аты, идентификаторы</w:t>
      </w:r>
    </w:p>
    <w:p>
      <w:pPr>
        <w:spacing w:after="0"/>
        <w:ind w:left="0"/>
        <w:jc w:val="both"/>
      </w:pPr>
      <w:r>
        <w:rPr>
          <w:rFonts w:ascii="Times New Roman"/>
          <w:b w:val="false"/>
          <w:i w:val="false"/>
          <w:color w:val="000000"/>
          <w:sz w:val="28"/>
        </w:rPr>
        <w:t>
      Хатшы</w:t>
      </w:r>
    </w:p>
    <w:p>
      <w:pPr>
        <w:spacing w:after="0"/>
        <w:ind w:left="0"/>
        <w:jc w:val="both"/>
      </w:pPr>
      <w:r>
        <w:rPr>
          <w:rFonts w:ascii="Times New Roman"/>
          <w:b w:val="false"/>
          <w:i w:val="false"/>
          <w:color w:val="000000"/>
          <w:sz w:val="28"/>
        </w:rPr>
        <w:t>
      тегі, аты, әкесінің аты, идентификаторы</w:t>
      </w:r>
    </w:p>
    <w:p>
      <w:pPr>
        <w:spacing w:after="0"/>
        <w:ind w:left="0"/>
        <w:jc w:val="both"/>
      </w:pPr>
      <w:r>
        <w:rPr>
          <w:rFonts w:ascii="Times New Roman"/>
          <w:b w:val="false"/>
          <w:i w:val="false"/>
          <w:color w:val="000000"/>
          <w:sz w:val="28"/>
        </w:rPr>
        <w:t>
      Ескерту. Нысан электрондық түрде жүргізіледі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084/е нысанды медициналық құжаттама</w:t>
            </w:r>
          </w:p>
        </w:tc>
      </w:tr>
    </w:tbl>
    <w:p>
      <w:pPr>
        <w:spacing w:after="0"/>
        <w:ind w:left="0"/>
        <w:jc w:val="both"/>
      </w:pPr>
      <w:r>
        <w:rPr>
          <w:rFonts w:ascii="Times New Roman"/>
          <w:b w:val="false"/>
          <w:i w:val="false"/>
          <w:color w:val="000000"/>
          <w:sz w:val="28"/>
        </w:rPr>
        <w:t>
      Жүкті әйелді басқа жұмысқа ауыстыру туралы Дәрігердің қорытындысы</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____________________Жүкті әйелдің тегі, аты, әкесінің аты (болған жағдайда)</w:t>
      </w:r>
    </w:p>
    <w:p>
      <w:pPr>
        <w:spacing w:after="0"/>
        <w:ind w:left="0"/>
        <w:jc w:val="both"/>
      </w:pPr>
      <w:r>
        <w:rPr>
          <w:rFonts w:ascii="Times New Roman"/>
          <w:b w:val="false"/>
          <w:i w:val="false"/>
          <w:color w:val="000000"/>
          <w:sz w:val="28"/>
        </w:rPr>
        <w:t>
      ЖСН______________________________________________________________________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w:t>
      </w:r>
    </w:p>
    <w:p>
      <w:pPr>
        <w:spacing w:after="0"/>
        <w:ind w:left="0"/>
        <w:jc w:val="both"/>
      </w:pPr>
      <w:r>
        <w:rPr>
          <w:rFonts w:ascii="Times New Roman"/>
          <w:b w:val="false"/>
          <w:i w:val="false"/>
          <w:color w:val="000000"/>
          <w:sz w:val="28"/>
        </w:rPr>
        <w:t>
      Жұмыс орны мен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Жүктілігі________________________ апта ______________________________________</w:t>
      </w:r>
    </w:p>
    <w:p>
      <w:pPr>
        <w:spacing w:after="0"/>
        <w:ind w:left="0"/>
        <w:jc w:val="both"/>
      </w:pPr>
      <w:r>
        <w:rPr>
          <w:rFonts w:ascii="Times New Roman"/>
          <w:b w:val="false"/>
          <w:i w:val="false"/>
          <w:color w:val="000000"/>
          <w:sz w:val="28"/>
        </w:rPr>
        <w:t>
      Ауыстыру негіздемесі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жұмыс __________________________________________________________</w:t>
      </w:r>
    </w:p>
    <w:p>
      <w:pPr>
        <w:spacing w:after="0"/>
        <w:ind w:left="0"/>
        <w:jc w:val="both"/>
      </w:pPr>
      <w:r>
        <w:rPr>
          <w:rFonts w:ascii="Times New Roman"/>
          <w:b w:val="false"/>
          <w:i w:val="false"/>
          <w:color w:val="000000"/>
          <w:sz w:val="28"/>
        </w:rPr>
        <w:t>
      Дәрігердің тегі, аты, әкесінің аты(болған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қолы _________________________________________________</w:t>
      </w:r>
    </w:p>
    <w:p>
      <w:pPr>
        <w:spacing w:after="0"/>
        <w:ind w:left="0"/>
        <w:jc w:val="both"/>
      </w:pPr>
      <w:r>
        <w:rPr>
          <w:rFonts w:ascii="Times New Roman"/>
          <w:b w:val="false"/>
          <w:i w:val="false"/>
          <w:color w:val="000000"/>
          <w:sz w:val="28"/>
        </w:rPr>
        <w:t>
      Берілген күні ______________________________________________________________</w:t>
      </w:r>
    </w:p>
    <w:p>
      <w:pPr>
        <w:spacing w:after="0"/>
        <w:ind w:left="0"/>
        <w:jc w:val="both"/>
      </w:pPr>
      <w:r>
        <w:rPr>
          <w:rFonts w:ascii="Times New Roman"/>
          <w:b w:val="false"/>
          <w:i w:val="false"/>
          <w:color w:val="000000"/>
          <w:sz w:val="28"/>
        </w:rPr>
        <w:t>
      Ауыстырылды _____________________________________________________________</w:t>
      </w:r>
    </w:p>
    <w:p>
      <w:pPr>
        <w:spacing w:after="0"/>
        <w:ind w:left="0"/>
        <w:jc w:val="both"/>
      </w:pPr>
      <w:r>
        <w:rPr>
          <w:rFonts w:ascii="Times New Roman"/>
          <w:b w:val="false"/>
          <w:i w:val="false"/>
          <w:color w:val="000000"/>
          <w:sz w:val="28"/>
        </w:rPr>
        <w:t>
      Жетекшінің лауазымы ____________________________________________________</w:t>
      </w:r>
    </w:p>
    <w:p>
      <w:pPr>
        <w:spacing w:after="0"/>
        <w:ind w:left="0"/>
        <w:jc w:val="both"/>
      </w:pPr>
      <w:r>
        <w:rPr>
          <w:rFonts w:ascii="Times New Roman"/>
          <w:b w:val="false"/>
          <w:i w:val="false"/>
          <w:color w:val="000000"/>
          <w:sz w:val="28"/>
        </w:rPr>
        <w:t>
      Қолы _______________________________ Күні 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086/е нысанды медициналық құжаттама</w:t>
            </w:r>
          </w:p>
        </w:tc>
      </w:tr>
    </w:tbl>
    <w:p>
      <w:pPr>
        <w:spacing w:after="0"/>
        <w:ind w:left="0"/>
        <w:jc w:val="both"/>
      </w:pPr>
      <w:r>
        <w:rPr>
          <w:rFonts w:ascii="Times New Roman"/>
          <w:b w:val="false"/>
          <w:i w:val="false"/>
          <w:color w:val="000000"/>
          <w:sz w:val="28"/>
        </w:rPr>
        <w:t>
      Медициналық тексеру</w:t>
      </w:r>
    </w:p>
    <w:p>
      <w:pPr>
        <w:spacing w:after="0"/>
        <w:ind w:left="0"/>
        <w:jc w:val="both"/>
      </w:pPr>
      <w:r>
        <w:rPr>
          <w:rFonts w:ascii="Times New Roman"/>
          <w:b w:val="false"/>
          <w:i w:val="false"/>
          <w:color w:val="000000"/>
          <w:sz w:val="28"/>
        </w:rPr>
        <w:t>
      МҰ атауы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Жынысы</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әйел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Тіркелген мекенжайы</w:t>
      </w:r>
    </w:p>
    <w:p>
      <w:pPr>
        <w:spacing w:after="0"/>
        <w:ind w:left="0"/>
        <w:jc w:val="both"/>
      </w:pPr>
      <w:r>
        <w:rPr>
          <w:rFonts w:ascii="Times New Roman"/>
          <w:b w:val="false"/>
          <w:i w:val="false"/>
          <w:color w:val="000000"/>
          <w:sz w:val="28"/>
        </w:rPr>
        <w:t xml:space="preserve">
      Жұмыс/оқу орны/балалар мекемесі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xml:space="preserve">
      Соңғы медициналық зерттеп-қарау күні </w:t>
      </w:r>
    </w:p>
    <w:p>
      <w:pPr>
        <w:spacing w:after="0"/>
        <w:ind w:left="0"/>
        <w:jc w:val="both"/>
      </w:pPr>
      <w:r>
        <w:rPr>
          <w:rFonts w:ascii="Times New Roman"/>
          <w:b w:val="false"/>
          <w:i w:val="false"/>
          <w:color w:val="000000"/>
          <w:sz w:val="28"/>
        </w:rPr>
        <w:t xml:space="preserve">
      Соңғы медициналық зерттеп-қару сәтінде айқындалған аурулар </w:t>
      </w:r>
    </w:p>
    <w:p>
      <w:pPr>
        <w:spacing w:after="0"/>
        <w:ind w:left="0"/>
        <w:jc w:val="both"/>
      </w:pPr>
      <w:r>
        <w:rPr>
          <w:rFonts w:ascii="Times New Roman"/>
          <w:b w:val="false"/>
          <w:i w:val="false"/>
          <w:color w:val="000000"/>
          <w:sz w:val="28"/>
        </w:rPr>
        <w:t>
      Дәрігер тегі, аты, әкесінің аты,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xml:space="preserve">
      Терапевт/ЖТД қорытындысы тегі, аты, әкесінің аты, идентификаторы (ЭЦҚ, QR код, немесе басқалардан оны айыра алатын өзге белгісі) </w:t>
      </w:r>
    </w:p>
    <w:p>
      <w:pPr>
        <w:spacing w:after="0"/>
        <w:ind w:left="0"/>
        <w:jc w:val="both"/>
      </w:pPr>
      <w:r>
        <w:rPr>
          <w:rFonts w:ascii="Times New Roman"/>
          <w:b w:val="false"/>
          <w:i w:val="false"/>
          <w:color w:val="000000"/>
          <w:sz w:val="28"/>
        </w:rPr>
        <w:t xml:space="preserve">
      Нарколог дәрігердің зерттеп-қарауы тегі, аты, әкесінің аты, идентификаторы (ЭЦҚ, QR код, немесе басқалардан оны айыра алатын өзге белгісі) </w:t>
      </w:r>
    </w:p>
    <w:p>
      <w:pPr>
        <w:spacing w:after="0"/>
        <w:ind w:left="0"/>
        <w:jc w:val="both"/>
      </w:pPr>
      <w:r>
        <w:rPr>
          <w:rFonts w:ascii="Times New Roman"/>
          <w:b w:val="false"/>
          <w:i w:val="false"/>
          <w:color w:val="000000"/>
          <w:sz w:val="28"/>
        </w:rPr>
        <w:t xml:space="preserve">
      Жүргізу нәтижесі және күні </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xml:space="preserve">
      Психиатр қорытындысы тегі, аты, әкесінің аты, идентификаторы (ЭЦҚ, QR код, немесе басқалардан оны айыра алатын өзге белгісі) </w:t>
      </w:r>
    </w:p>
    <w:p>
      <w:pPr>
        <w:spacing w:after="0"/>
        <w:ind w:left="0"/>
        <w:jc w:val="both"/>
      </w:pPr>
      <w:r>
        <w:rPr>
          <w:rFonts w:ascii="Times New Roman"/>
          <w:b w:val="false"/>
          <w:i w:val="false"/>
          <w:color w:val="000000"/>
          <w:sz w:val="28"/>
        </w:rPr>
        <w:t>
      Психологиялық тест</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xml:space="preserve">
      Флюорография нәтижесі </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Зертханалық зерттеулердің нәтижесі</w:t>
      </w:r>
    </w:p>
    <w:p>
      <w:pPr>
        <w:spacing w:after="0"/>
        <w:ind w:left="0"/>
        <w:jc w:val="both"/>
      </w:pPr>
      <w:r>
        <w:rPr>
          <w:rFonts w:ascii="Times New Roman"/>
          <w:b w:val="false"/>
          <w:i w:val="false"/>
          <w:color w:val="000000"/>
          <w:sz w:val="28"/>
        </w:rPr>
        <w:t xml:space="preserve">
      Шарттарды көрсете отырып, кәсіби жарамдылық туралы медициналық қорытынды </w:t>
      </w:r>
    </w:p>
    <w:p>
      <w:pPr>
        <w:spacing w:after="0"/>
        <w:ind w:left="0"/>
        <w:jc w:val="both"/>
      </w:pPr>
      <w:r>
        <w:rPr>
          <w:rFonts w:ascii="Times New Roman"/>
          <w:b w:val="false"/>
          <w:i w:val="false"/>
          <w:color w:val="000000"/>
          <w:sz w:val="28"/>
        </w:rPr>
        <w:t xml:space="preserve">
      Анықтаманы толтырған </w:t>
      </w:r>
    </w:p>
    <w:p>
      <w:pPr>
        <w:spacing w:after="0"/>
        <w:ind w:left="0"/>
        <w:jc w:val="both"/>
      </w:pPr>
      <w:r>
        <w:rPr>
          <w:rFonts w:ascii="Times New Roman"/>
          <w:b w:val="false"/>
          <w:i w:val="false"/>
          <w:color w:val="000000"/>
          <w:sz w:val="28"/>
        </w:rPr>
        <w:t>
      тегі, аты, әкесінің аты, идентификаторы</w:t>
      </w:r>
    </w:p>
    <w:p>
      <w:pPr>
        <w:spacing w:after="0"/>
        <w:ind w:left="0"/>
        <w:jc w:val="both"/>
      </w:pPr>
      <w:r>
        <w:rPr>
          <w:rFonts w:ascii="Times New Roman"/>
          <w:b w:val="false"/>
          <w:i w:val="false"/>
          <w:color w:val="000000"/>
          <w:sz w:val="28"/>
        </w:rPr>
        <w:t>
      Медициналық ұйымның басшысы</w:t>
      </w:r>
    </w:p>
    <w:p>
      <w:pPr>
        <w:spacing w:after="0"/>
        <w:ind w:left="0"/>
        <w:jc w:val="both"/>
      </w:pPr>
      <w:r>
        <w:rPr>
          <w:rFonts w:ascii="Times New Roman"/>
          <w:b w:val="false"/>
          <w:i w:val="false"/>
          <w:color w:val="000000"/>
          <w:sz w:val="28"/>
        </w:rPr>
        <w:t>
      тегі, аты, әкесінің аты, идентификаторы</w:t>
      </w:r>
    </w:p>
    <w:p>
      <w:pPr>
        <w:spacing w:after="0"/>
        <w:ind w:left="0"/>
        <w:jc w:val="both"/>
      </w:pPr>
      <w:r>
        <w:rPr>
          <w:rFonts w:ascii="Times New Roman"/>
          <w:b w:val="false"/>
          <w:i w:val="false"/>
          <w:color w:val="000000"/>
          <w:sz w:val="28"/>
        </w:rPr>
        <w:t>
      № 086/у "Медициналық тексеру"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Электрндық цифрлық қолы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907бұйрығымен бекітілген № 108/е нысанды медициналық құжаттама</w:t>
            </w:r>
          </w:p>
        </w:tc>
      </w:tr>
    </w:tbl>
    <w:p>
      <w:pPr>
        <w:spacing w:after="0"/>
        <w:ind w:left="0"/>
        <w:jc w:val="both"/>
      </w:pPr>
      <w:r>
        <w:rPr>
          <w:rFonts w:ascii="Times New Roman"/>
          <w:b w:val="false"/>
          <w:i w:val="false"/>
          <w:color w:val="000000"/>
          <w:sz w:val="28"/>
        </w:rPr>
        <w:t>
      Медициналық тексеру қорытындысы (Азаматтық және қызметтік қаруды сатып алуға, сақтауға, сақтауға және алып жүруге рұқсат алуға) 20___ жылғы "___"_________</w:t>
      </w:r>
    </w:p>
    <w:p>
      <w:pPr>
        <w:spacing w:after="0"/>
        <w:ind w:left="0"/>
        <w:jc w:val="both"/>
      </w:pPr>
      <w:r>
        <w:rPr>
          <w:rFonts w:ascii="Times New Roman"/>
          <w:b w:val="false"/>
          <w:i w:val="false"/>
          <w:color w:val="000000"/>
          <w:sz w:val="28"/>
        </w:rPr>
        <w:t>
      Азаматқа берілді:_____________________________________________________________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ЖСН_________________________________________________________________________</w:t>
      </w:r>
    </w:p>
    <w:p>
      <w:pPr>
        <w:spacing w:after="0"/>
        <w:ind w:left="0"/>
        <w:jc w:val="both"/>
      </w:pPr>
      <w:r>
        <w:rPr>
          <w:rFonts w:ascii="Times New Roman"/>
          <w:b w:val="false"/>
          <w:i w:val="false"/>
          <w:color w:val="000000"/>
          <w:sz w:val="28"/>
        </w:rPr>
        <w:t>
      Облыс (қала) ______________________аудан______________________________________</w:t>
      </w:r>
    </w:p>
    <w:p>
      <w:pPr>
        <w:spacing w:after="0"/>
        <w:ind w:left="0"/>
        <w:jc w:val="both"/>
      </w:pPr>
      <w:r>
        <w:rPr>
          <w:rFonts w:ascii="Times New Roman"/>
          <w:b w:val="false"/>
          <w:i w:val="false"/>
          <w:color w:val="000000"/>
          <w:sz w:val="28"/>
        </w:rPr>
        <w:t>
      Алдын-ала/периодтықараудың нәтижелері бойынша (керекті астын сызыңыз )</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xml:space="preserve">
      Мекеме аты </w:t>
      </w:r>
    </w:p>
    <w:p>
      <w:pPr>
        <w:spacing w:after="0"/>
        <w:ind w:left="0"/>
        <w:jc w:val="both"/>
      </w:pPr>
      <w:r>
        <w:rPr>
          <w:rFonts w:ascii="Times New Roman"/>
          <w:b w:val="false"/>
          <w:i w:val="false"/>
          <w:color w:val="000000"/>
          <w:sz w:val="28"/>
        </w:rPr>
        <w:t>
      ● Терапевт дәрігері __________________________________________________________</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xml:space="preserve">
      қолы Т.А.Ә. (болған жағдайда) </w:t>
      </w:r>
    </w:p>
    <w:p>
      <w:pPr>
        <w:spacing w:after="0"/>
        <w:ind w:left="0"/>
        <w:jc w:val="both"/>
      </w:pPr>
      <w:r>
        <w:rPr>
          <w:rFonts w:ascii="Times New Roman"/>
          <w:b w:val="false"/>
          <w:i w:val="false"/>
          <w:color w:val="000000"/>
          <w:sz w:val="28"/>
        </w:rPr>
        <w:t>
      куәландыру күні 20___жылғы "___" _____________________________________________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__________________________________________________________________</w:t>
      </w:r>
    </w:p>
    <w:p>
      <w:pPr>
        <w:spacing w:after="0"/>
        <w:ind w:left="0"/>
        <w:jc w:val="both"/>
      </w:pPr>
      <w:r>
        <w:rPr>
          <w:rFonts w:ascii="Times New Roman"/>
          <w:b w:val="false"/>
          <w:i w:val="false"/>
          <w:color w:val="000000"/>
          <w:sz w:val="28"/>
        </w:rPr>
        <w:t xml:space="preserve">
      қарсы көрсетілімдер бар/жоқ </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Невропатолог-дәрігері 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xml:space="preserve">
      қолы Т.А.Ә. (болған жағдайда) </w:t>
      </w:r>
    </w:p>
    <w:p>
      <w:pPr>
        <w:spacing w:after="0"/>
        <w:ind w:left="0"/>
        <w:jc w:val="both"/>
      </w:pPr>
      <w:r>
        <w:rPr>
          <w:rFonts w:ascii="Times New Roman"/>
          <w:b w:val="false"/>
          <w:i w:val="false"/>
          <w:color w:val="000000"/>
          <w:sz w:val="28"/>
        </w:rPr>
        <w:t>
      куәландыру күні 20___жылғы "___" 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___________________________________________________________________</w:t>
      </w:r>
    </w:p>
    <w:p>
      <w:pPr>
        <w:spacing w:after="0"/>
        <w:ind w:left="0"/>
        <w:jc w:val="both"/>
      </w:pPr>
      <w:r>
        <w:rPr>
          <w:rFonts w:ascii="Times New Roman"/>
          <w:b w:val="false"/>
          <w:i w:val="false"/>
          <w:color w:val="000000"/>
          <w:sz w:val="28"/>
        </w:rPr>
        <w:t xml:space="preserve">
      қарсы көрсетілімдер бар/жоқ </w:t>
      </w:r>
    </w:p>
    <w:p>
      <w:pPr>
        <w:spacing w:after="0"/>
        <w:ind w:left="0"/>
        <w:jc w:val="both"/>
      </w:pPr>
      <w:r>
        <w:rPr>
          <w:rFonts w:ascii="Times New Roman"/>
          <w:b w:val="false"/>
          <w:i w:val="false"/>
          <w:color w:val="000000"/>
          <w:sz w:val="28"/>
        </w:rPr>
        <w:t xml:space="preserve">
      Дәрігердің М.О. </w:t>
      </w:r>
    </w:p>
    <w:p>
      <w:pPr>
        <w:spacing w:after="0"/>
        <w:ind w:left="0"/>
        <w:jc w:val="both"/>
      </w:pPr>
      <w:r>
        <w:rPr>
          <w:rFonts w:ascii="Times New Roman"/>
          <w:b w:val="false"/>
          <w:i w:val="false"/>
          <w:color w:val="000000"/>
          <w:sz w:val="28"/>
        </w:rPr>
        <w:t>
      ● Офтальмолог-дәрігері__________________________________________________________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xml:space="preserve">
      қолы Т.А.Ә. (болған жағдайда) </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xml:space="preserve">
      қарсы көрсетілімдер бар/жоқ </w:t>
      </w:r>
    </w:p>
    <w:p>
      <w:pPr>
        <w:spacing w:after="0"/>
        <w:ind w:left="0"/>
        <w:jc w:val="both"/>
      </w:pPr>
      <w:r>
        <w:rPr>
          <w:rFonts w:ascii="Times New Roman"/>
          <w:b w:val="false"/>
          <w:i w:val="false"/>
          <w:color w:val="000000"/>
          <w:sz w:val="28"/>
        </w:rPr>
        <w:t xml:space="preserve">
      Дәрігердің М.О. </w:t>
      </w:r>
    </w:p>
    <w:p>
      <w:pPr>
        <w:spacing w:after="0"/>
        <w:ind w:left="0"/>
        <w:jc w:val="both"/>
      </w:pPr>
      <w:r>
        <w:rPr>
          <w:rFonts w:ascii="Times New Roman"/>
          <w:b w:val="false"/>
          <w:i w:val="false"/>
          <w:color w:val="000000"/>
          <w:sz w:val="28"/>
        </w:rPr>
        <w:t>
      ● Психиатр дәрігері психологиялық тестлеумен:_____________________________________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xml:space="preserve">
      Қолы Т.А.Ә. (болған жағдайда) </w:t>
      </w:r>
    </w:p>
    <w:p>
      <w:pPr>
        <w:spacing w:after="0"/>
        <w:ind w:left="0"/>
        <w:jc w:val="both"/>
      </w:pPr>
      <w:r>
        <w:rPr>
          <w:rFonts w:ascii="Times New Roman"/>
          <w:b w:val="false"/>
          <w:i w:val="false"/>
          <w:color w:val="000000"/>
          <w:sz w:val="28"/>
        </w:rPr>
        <w:t>
      куәландыру күні 20___жылғы "___" 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Психобелсенді заттардың болуына сұйық биологиялық ортаға талдау _________ _________________________________________</w:t>
      </w:r>
    </w:p>
    <w:p>
      <w:pPr>
        <w:spacing w:after="0"/>
        <w:ind w:left="0"/>
        <w:jc w:val="both"/>
      </w:pPr>
      <w:r>
        <w:rPr>
          <w:rFonts w:ascii="Times New Roman"/>
          <w:b w:val="false"/>
          <w:i w:val="false"/>
          <w:color w:val="000000"/>
          <w:sz w:val="28"/>
        </w:rPr>
        <w:t xml:space="preserve">
      мерзімі </w:t>
      </w:r>
    </w:p>
    <w:p>
      <w:pPr>
        <w:spacing w:after="0"/>
        <w:ind w:left="0"/>
        <w:jc w:val="both"/>
      </w:pPr>
      <w:r>
        <w:rPr>
          <w:rFonts w:ascii="Times New Roman"/>
          <w:b w:val="false"/>
          <w:i w:val="false"/>
          <w:color w:val="000000"/>
          <w:sz w:val="28"/>
        </w:rPr>
        <w:t xml:space="preserve">
      қорытындысы________________________________________________________ </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орындаушының қолы орындаушының Т.А.Ә. (болған жағдайда)</w:t>
      </w:r>
    </w:p>
    <w:p>
      <w:pPr>
        <w:spacing w:after="0"/>
        <w:ind w:left="0"/>
        <w:jc w:val="both"/>
      </w:pPr>
      <w:r>
        <w:rPr>
          <w:rFonts w:ascii="Times New Roman"/>
          <w:b w:val="false"/>
          <w:i w:val="false"/>
          <w:color w:val="000000"/>
          <w:sz w:val="28"/>
        </w:rPr>
        <w:t>
      ● Нарколог дәрігері ________________________________________________________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қолы Т.А.Ә. (болған жағдайда)</w:t>
      </w:r>
    </w:p>
    <w:p>
      <w:pPr>
        <w:spacing w:after="0"/>
        <w:ind w:left="0"/>
        <w:jc w:val="both"/>
      </w:pPr>
      <w:r>
        <w:rPr>
          <w:rFonts w:ascii="Times New Roman"/>
          <w:b w:val="false"/>
          <w:i w:val="false"/>
          <w:color w:val="000000"/>
          <w:sz w:val="28"/>
        </w:rPr>
        <w:t xml:space="preserve">
      куәландыру күні 20____жылғы/год "_____" ___________________ </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xml:space="preserve">
      қарсы көрсетілімдер бар/жоқ </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Медициналық тексеру қорытындысы(Заключение медицинского осмотра)</w:t>
      </w:r>
    </w:p>
    <w:p>
      <w:pPr>
        <w:spacing w:after="0"/>
        <w:ind w:left="0"/>
        <w:jc w:val="both"/>
      </w:pPr>
      <w:r>
        <w:rPr>
          <w:rFonts w:ascii="Times New Roman"/>
          <w:b w:val="false"/>
          <w:i w:val="false"/>
          <w:color w:val="000000"/>
          <w:sz w:val="28"/>
        </w:rPr>
        <w:t>
      Дәрігер-терапевт:_________________ ______________________________________ қолы Т.А.Ә. (болған жағдайда)</w:t>
      </w:r>
    </w:p>
    <w:p>
      <w:pPr>
        <w:spacing w:after="0"/>
        <w:ind w:left="0"/>
        <w:jc w:val="both"/>
      </w:pPr>
      <w:r>
        <w:rPr>
          <w:rFonts w:ascii="Times New Roman"/>
          <w:b w:val="false"/>
          <w:i w:val="false"/>
          <w:color w:val="000000"/>
          <w:sz w:val="28"/>
        </w:rPr>
        <w:t>
      Мөрдің орны ________________</w:t>
      </w:r>
    </w:p>
    <w:p>
      <w:pPr>
        <w:spacing w:after="0"/>
        <w:ind w:left="0"/>
        <w:jc w:val="both"/>
      </w:pPr>
      <w:r>
        <w:rPr>
          <w:rFonts w:ascii="Times New Roman"/>
          <w:b w:val="false"/>
          <w:i w:val="false"/>
          <w:color w:val="000000"/>
          <w:sz w:val="28"/>
        </w:rPr>
        <w:t>
      Медициналық ұйымның басшысы ______________________________________________________ қолы Т.А.Ә. (болған жағдайда)</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 ___________________________ __________________________ қолы Т.А.Ә. (болған жағдайда) Хатшы _____________________ __________________________ қолы Т.А.Ә. (болған жағдайда)</w:t>
      </w:r>
    </w:p>
    <w:p>
      <w:pPr>
        <w:spacing w:after="0"/>
        <w:ind w:left="0"/>
        <w:jc w:val="both"/>
      </w:pPr>
      <w:r>
        <w:rPr>
          <w:rFonts w:ascii="Times New Roman"/>
          <w:b w:val="false"/>
          <w:i w:val="false"/>
          <w:color w:val="000000"/>
          <w:sz w:val="28"/>
        </w:rPr>
        <w:t>
      № 108/е "Медициналық тексеру қорытындысы (Азаматтық және қызметтік қаруды сатып алуға, сақтауға, сақтауға және алып жүруге рұқсат алуға)"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орыны</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111/е нысанды медициналық құжаттама</w:t>
            </w:r>
          </w:p>
        </w:tc>
      </w:tr>
    </w:tbl>
    <w:p>
      <w:pPr>
        <w:spacing w:after="0"/>
        <w:ind w:left="0"/>
        <w:jc w:val="both"/>
      </w:pPr>
      <w:r>
        <w:rPr>
          <w:rFonts w:ascii="Times New Roman"/>
          <w:b w:val="false"/>
          <w:i w:val="false"/>
          <w:color w:val="000000"/>
          <w:sz w:val="28"/>
        </w:rPr>
        <w:t>
      Жүкті және жаңа босанған әйелдің жеке картасы №</w:t>
      </w:r>
    </w:p>
    <w:p>
      <w:pPr>
        <w:spacing w:after="0"/>
        <w:ind w:left="0"/>
        <w:jc w:val="both"/>
      </w:pPr>
      <w:r>
        <w:rPr>
          <w:rFonts w:ascii="Times New Roman"/>
          <w:b w:val="false"/>
          <w:i w:val="false"/>
          <w:color w:val="000000"/>
          <w:sz w:val="28"/>
        </w:rPr>
        <w:t xml:space="preserve">
      Есепке алу күні </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Қан тобы резус-фактор</w:t>
      </w:r>
    </w:p>
    <w:p>
      <w:pPr>
        <w:spacing w:after="0"/>
        <w:ind w:left="0"/>
        <w:jc w:val="both"/>
      </w:pPr>
      <w:r>
        <w:rPr>
          <w:rFonts w:ascii="Times New Roman"/>
          <w:b w:val="false"/>
          <w:i w:val="false"/>
          <w:color w:val="000000"/>
          <w:sz w:val="28"/>
        </w:rPr>
        <w:t>
      5. Жүктіліктің анықталған күні</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12. Жолдасы жайлы ақпарат:</w:t>
      </w:r>
    </w:p>
    <w:p>
      <w:pPr>
        <w:spacing w:after="0"/>
        <w:ind w:left="0"/>
        <w:jc w:val="both"/>
      </w:pPr>
      <w:r>
        <w:rPr>
          <w:rFonts w:ascii="Times New Roman"/>
          <w:b w:val="false"/>
          <w:i w:val="false"/>
          <w:color w:val="000000"/>
          <w:sz w:val="28"/>
        </w:rPr>
        <w:t>
      12.1 ЖСН 12.2 Тегі Аты Әкесінің аты (болған жағдайда) 12.3 телефон</w:t>
      </w:r>
    </w:p>
    <w:p>
      <w:pPr>
        <w:spacing w:after="0"/>
        <w:ind w:left="0"/>
        <w:jc w:val="both"/>
      </w:pPr>
      <w:r>
        <w:rPr>
          <w:rFonts w:ascii="Times New Roman"/>
          <w:b w:val="false"/>
          <w:i w:val="false"/>
          <w:color w:val="000000"/>
          <w:sz w:val="28"/>
        </w:rPr>
        <w:t>
      Дәрiгер: Т.А.Ә. (болған жағдайда), ID</w:t>
      </w:r>
    </w:p>
    <w:p>
      <w:pPr>
        <w:spacing w:after="0"/>
        <w:ind w:left="0"/>
        <w:jc w:val="both"/>
      </w:pPr>
      <w:r>
        <w:rPr>
          <w:rFonts w:ascii="Times New Roman"/>
          <w:b w:val="false"/>
          <w:i w:val="false"/>
          <w:color w:val="000000"/>
          <w:sz w:val="28"/>
        </w:rPr>
        <w:t>
      Егер жүкті әйел қаласа, осы нысандағы ақпарат қағазға көшірілуі мүмкін (айырбастау картасының аналогы).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жеке картасына 1 қосымша парақ</w:t>
            </w:r>
          </w:p>
        </w:tc>
      </w:tr>
    </w:tbl>
    <w:p>
      <w:pPr>
        <w:spacing w:after="0"/>
        <w:ind w:left="0"/>
        <w:jc w:val="both"/>
      </w:pPr>
      <w:r>
        <w:rPr>
          <w:rFonts w:ascii="Times New Roman"/>
          <w:b w:val="false"/>
          <w:i w:val="false"/>
          <w:color w:val="000000"/>
          <w:sz w:val="28"/>
        </w:rPr>
        <w:t>
      Біріншілікті қабылдау:</w:t>
      </w:r>
    </w:p>
    <w:p>
      <w:pPr>
        <w:spacing w:after="0"/>
        <w:ind w:left="0"/>
        <w:jc w:val="both"/>
      </w:pPr>
      <w:r>
        <w:rPr>
          <w:rFonts w:ascii="Times New Roman"/>
          <w:b w:val="false"/>
          <w:i w:val="false"/>
          <w:color w:val="000000"/>
          <w:sz w:val="28"/>
        </w:rPr>
        <w:t xml:space="preserve">
      Қабылдау күні </w:t>
      </w:r>
    </w:p>
    <w:p>
      <w:pPr>
        <w:spacing w:after="0"/>
        <w:ind w:left="0"/>
        <w:jc w:val="both"/>
      </w:pPr>
      <w:r>
        <w:rPr>
          <w:rFonts w:ascii="Times New Roman"/>
          <w:b w:val="false"/>
          <w:i w:val="false"/>
          <w:color w:val="000000"/>
          <w:sz w:val="28"/>
        </w:rPr>
        <w:t xml:space="preserve">
      Есепке алынғандағы шағымдар </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xml:space="preserve">
      Қабылдау күні </w:t>
      </w:r>
    </w:p>
    <w:p>
      <w:pPr>
        <w:spacing w:after="0"/>
        <w:ind w:left="0"/>
        <w:jc w:val="both"/>
      </w:pPr>
      <w:r>
        <w:rPr>
          <w:rFonts w:ascii="Times New Roman"/>
          <w:b w:val="false"/>
          <w:i w:val="false"/>
          <w:color w:val="000000"/>
          <w:sz w:val="28"/>
        </w:rPr>
        <w:t>
      1. Осы жүктіліктің асқынуы</w:t>
      </w:r>
    </w:p>
    <w:p>
      <w:pPr>
        <w:spacing w:after="0"/>
        <w:ind w:left="0"/>
        <w:jc w:val="both"/>
      </w:pPr>
      <w:r>
        <w:rPr>
          <w:rFonts w:ascii="Times New Roman"/>
          <w:b w:val="false"/>
          <w:i w:val="false"/>
          <w:color w:val="000000"/>
          <w:sz w:val="28"/>
        </w:rPr>
        <w:t>
      2. Тектілік</w:t>
      </w:r>
    </w:p>
    <w:p>
      <w:pPr>
        <w:spacing w:after="0"/>
        <w:ind w:left="0"/>
        <w:jc w:val="both"/>
      </w:pPr>
      <w:r>
        <w:rPr>
          <w:rFonts w:ascii="Times New Roman"/>
          <w:b w:val="false"/>
          <w:i w:val="false"/>
          <w:color w:val="000000"/>
          <w:sz w:val="28"/>
        </w:rPr>
        <w:t>
      3. Шалдыққан ушыққан аурулар</w:t>
      </w:r>
    </w:p>
    <w:p>
      <w:pPr>
        <w:spacing w:after="0"/>
        <w:ind w:left="0"/>
        <w:jc w:val="both"/>
      </w:pPr>
      <w:r>
        <w:rPr>
          <w:rFonts w:ascii="Times New Roman"/>
          <w:b w:val="false"/>
          <w:i w:val="false"/>
          <w:color w:val="000000"/>
          <w:sz w:val="28"/>
        </w:rPr>
        <w:t xml:space="preserve">
      4. Гепатит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Туберкулез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Онкологиялық аурулар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Венерологиялық аурудар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Созылмалы аурулар (бар болса диспансерлік есепте тұра ма, базистік терапияны алады ма)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Жасалған операциялар</w:t>
      </w:r>
    </w:p>
    <w:p>
      <w:pPr>
        <w:spacing w:after="0"/>
        <w:ind w:left="0"/>
        <w:jc w:val="both"/>
      </w:pPr>
      <w:r>
        <w:rPr>
          <w:rFonts w:ascii="Times New Roman"/>
          <w:b w:val="false"/>
          <w:i w:val="false"/>
          <w:color w:val="000000"/>
          <w:sz w:val="28"/>
        </w:rPr>
        <w:t xml:space="preserve">
      10. Гемотрансфузия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Аллергоанамнез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Рентгенологиялық тексеру (ақырғы тексерістің нәтижесі</w:t>
      </w:r>
    </w:p>
    <w:p>
      <w:pPr>
        <w:spacing w:after="0"/>
        <w:ind w:left="0"/>
        <w:jc w:val="both"/>
      </w:pPr>
      <w:r>
        <w:rPr>
          <w:rFonts w:ascii="Times New Roman"/>
          <w:b w:val="false"/>
          <w:i w:val="false"/>
          <w:color w:val="000000"/>
          <w:sz w:val="28"/>
        </w:rPr>
        <w:t xml:space="preserve">
      13. Зиянды әдеттер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Дәрiгер: Т.А.Ә. (болған жағдайда), ID</w:t>
      </w:r>
    </w:p>
    <w:p>
      <w:pPr>
        <w:spacing w:after="0"/>
        <w:ind w:left="0"/>
        <w:jc w:val="both"/>
      </w:pPr>
      <w:r>
        <w:rPr>
          <w:rFonts w:ascii="Times New Roman"/>
          <w:b w:val="false"/>
          <w:i w:val="false"/>
          <w:color w:val="000000"/>
          <w:sz w:val="28"/>
        </w:rPr>
        <w:t>
      Акушерлік-гинекологиялық анамнез:</w:t>
      </w:r>
    </w:p>
    <w:p>
      <w:pPr>
        <w:spacing w:after="0"/>
        <w:ind w:left="0"/>
        <w:jc w:val="both"/>
      </w:pPr>
      <w:r>
        <w:rPr>
          <w:rFonts w:ascii="Times New Roman"/>
          <w:b w:val="false"/>
          <w:i w:val="false"/>
          <w:color w:val="000000"/>
          <w:sz w:val="28"/>
        </w:rPr>
        <w:t xml:space="preserve">
      Қабылдау күні </w:t>
      </w:r>
    </w:p>
    <w:p>
      <w:pPr>
        <w:spacing w:after="0"/>
        <w:ind w:left="0"/>
        <w:jc w:val="both"/>
      </w:pPr>
      <w:r>
        <w:rPr>
          <w:rFonts w:ascii="Times New Roman"/>
          <w:b w:val="false"/>
          <w:i w:val="false"/>
          <w:color w:val="000000"/>
          <w:sz w:val="28"/>
        </w:rPr>
        <w:t>
      1. Еттекір функциясы:</w:t>
      </w:r>
    </w:p>
    <w:p>
      <w:pPr>
        <w:spacing w:after="0"/>
        <w:ind w:left="0"/>
        <w:jc w:val="both"/>
      </w:pPr>
      <w:r>
        <w:rPr>
          <w:rFonts w:ascii="Times New Roman"/>
          <w:b w:val="false"/>
          <w:i w:val="false"/>
          <w:color w:val="000000"/>
          <w:sz w:val="28"/>
        </w:rPr>
        <w:t>
      Менархе жаста, еттекірдің ұзақтығы циклдың ұзақтығы</w:t>
      </w:r>
    </w:p>
    <w:p>
      <w:pPr>
        <w:spacing w:after="0"/>
        <w:ind w:left="0"/>
        <w:jc w:val="both"/>
      </w:pPr>
      <w:r>
        <w:rPr>
          <w:rFonts w:ascii="Times New Roman"/>
          <w:b w:val="false"/>
          <w:i w:val="false"/>
          <w:color w:val="000000"/>
          <w:sz w:val="28"/>
        </w:rPr>
        <w:t>
      2. Жыныстық қатынасы жастан</w:t>
      </w:r>
    </w:p>
    <w:p>
      <w:pPr>
        <w:spacing w:after="0"/>
        <w:ind w:left="0"/>
        <w:jc w:val="both"/>
      </w:pPr>
      <w:r>
        <w:rPr>
          <w:rFonts w:ascii="Times New Roman"/>
          <w:b w:val="false"/>
          <w:i w:val="false"/>
          <w:color w:val="000000"/>
          <w:sz w:val="28"/>
        </w:rPr>
        <w:t>
      3. Неке</w:t>
      </w:r>
    </w:p>
    <w:p>
      <w:pPr>
        <w:spacing w:after="0"/>
        <w:ind w:left="0"/>
        <w:jc w:val="both"/>
      </w:pPr>
      <w:r>
        <w:rPr>
          <w:rFonts w:ascii="Times New Roman"/>
          <w:b w:val="false"/>
          <w:i w:val="false"/>
          <w:color w:val="000000"/>
          <w:sz w:val="28"/>
        </w:rPr>
        <w:t>
      4. Әкесінің денсаулығы туралы деректер (дəрігерге соңғы жүргізілген тексерулердің нәтижесін беру керек)</w:t>
      </w:r>
    </w:p>
    <w:p>
      <w:pPr>
        <w:spacing w:after="0"/>
        <w:ind w:left="0"/>
        <w:jc w:val="both"/>
      </w:pPr>
      <w:r>
        <w:rPr>
          <w:rFonts w:ascii="Times New Roman"/>
          <w:b w:val="false"/>
          <w:i w:val="false"/>
          <w:color w:val="000000"/>
          <w:sz w:val="28"/>
        </w:rPr>
        <w:t>
      5. Гинекологиялық анамнез</w:t>
      </w:r>
    </w:p>
    <w:p>
      <w:pPr>
        <w:spacing w:after="0"/>
        <w:ind w:left="0"/>
        <w:jc w:val="both"/>
      </w:pPr>
      <w:r>
        <w:rPr>
          <w:rFonts w:ascii="Times New Roman"/>
          <w:b w:val="false"/>
          <w:i w:val="false"/>
          <w:color w:val="000000"/>
          <w:sz w:val="28"/>
        </w:rPr>
        <w:t>
      6. Контрацепция</w:t>
      </w:r>
    </w:p>
    <w:p>
      <w:pPr>
        <w:spacing w:after="0"/>
        <w:ind w:left="0"/>
        <w:jc w:val="both"/>
      </w:pPr>
      <w:r>
        <w:rPr>
          <w:rFonts w:ascii="Times New Roman"/>
          <w:b w:val="false"/>
          <w:i w:val="false"/>
          <w:color w:val="000000"/>
          <w:sz w:val="28"/>
        </w:rPr>
        <w:t>
      7. Соңғы етеккірі бастап дейін</w:t>
      </w:r>
    </w:p>
    <w:p>
      <w:pPr>
        <w:spacing w:after="0"/>
        <w:ind w:left="0"/>
        <w:jc w:val="both"/>
      </w:pPr>
      <w:r>
        <w:rPr>
          <w:rFonts w:ascii="Times New Roman"/>
          <w:b w:val="false"/>
          <w:i w:val="false"/>
          <w:color w:val="000000"/>
          <w:sz w:val="28"/>
        </w:rPr>
        <w:t>
      8. Жүктілік</w:t>
      </w:r>
    </w:p>
    <w:p>
      <w:pPr>
        <w:spacing w:after="0"/>
        <w:ind w:left="0"/>
        <w:jc w:val="both"/>
      </w:pPr>
      <w:r>
        <w:rPr>
          <w:rFonts w:ascii="Times New Roman"/>
          <w:b w:val="false"/>
          <w:i w:val="false"/>
          <w:color w:val="000000"/>
          <w:sz w:val="28"/>
        </w:rPr>
        <w:t>
      Алдыңғы жүктілік кезіңдегі аяқталуы</w:t>
      </w:r>
    </w:p>
    <w:p>
      <w:pPr>
        <w:spacing w:after="0"/>
        <w:ind w:left="0"/>
        <w:jc w:val="both"/>
      </w:pPr>
      <w:r>
        <w:rPr>
          <w:rFonts w:ascii="Times New Roman"/>
          <w:b w:val="false"/>
          <w:i w:val="false"/>
          <w:color w:val="000000"/>
          <w:sz w:val="28"/>
        </w:rPr>
        <w:t>
      1. Жүктілік</w:t>
      </w:r>
    </w:p>
    <w:p>
      <w:pPr>
        <w:spacing w:after="0"/>
        <w:ind w:left="0"/>
        <w:jc w:val="both"/>
      </w:pPr>
      <w:r>
        <w:rPr>
          <w:rFonts w:ascii="Times New Roman"/>
          <w:b w:val="false"/>
          <w:i w:val="false"/>
          <w:color w:val="000000"/>
          <w:sz w:val="28"/>
        </w:rPr>
        <w:t>
      2. Босану</w:t>
      </w:r>
    </w:p>
    <w:p>
      <w:pPr>
        <w:spacing w:after="0"/>
        <w:ind w:left="0"/>
        <w:jc w:val="both"/>
      </w:pPr>
      <w:r>
        <w:rPr>
          <w:rFonts w:ascii="Times New Roman"/>
          <w:b w:val="false"/>
          <w:i w:val="false"/>
          <w:color w:val="000000"/>
          <w:sz w:val="28"/>
        </w:rPr>
        <w:t>
      3. Жүктілік</w:t>
      </w:r>
    </w:p>
    <w:p>
      <w:pPr>
        <w:spacing w:after="0"/>
        <w:ind w:left="0"/>
        <w:jc w:val="both"/>
      </w:pPr>
      <w:r>
        <w:rPr>
          <w:rFonts w:ascii="Times New Roman"/>
          <w:b w:val="false"/>
          <w:i w:val="false"/>
          <w:color w:val="000000"/>
          <w:sz w:val="28"/>
        </w:rPr>
        <w:t>
      4. Жүктілік немен аяқталды</w:t>
      </w:r>
    </w:p>
    <w:p>
      <w:pPr>
        <w:spacing w:after="0"/>
        <w:ind w:left="0"/>
        <w:jc w:val="both"/>
      </w:pPr>
      <w:r>
        <w:rPr>
          <w:rFonts w:ascii="Times New Roman"/>
          <w:b w:val="false"/>
          <w:i w:val="false"/>
          <w:color w:val="000000"/>
          <w:sz w:val="28"/>
        </w:rPr>
        <w:t>
      5. Босанған болса, қандай мерзімде</w:t>
      </w:r>
    </w:p>
    <w:p>
      <w:pPr>
        <w:spacing w:after="0"/>
        <w:ind w:left="0"/>
        <w:jc w:val="both"/>
      </w:pPr>
      <w:r>
        <w:rPr>
          <w:rFonts w:ascii="Times New Roman"/>
          <w:b w:val="false"/>
          <w:i w:val="false"/>
          <w:color w:val="000000"/>
          <w:sz w:val="28"/>
        </w:rPr>
        <w:t xml:space="preserve">
      6. Бала салмағы </w:t>
      </w:r>
    </w:p>
    <w:p>
      <w:pPr>
        <w:spacing w:after="0"/>
        <w:ind w:left="0"/>
        <w:jc w:val="both"/>
      </w:pPr>
      <w:r>
        <w:rPr>
          <w:rFonts w:ascii="Times New Roman"/>
          <w:b w:val="false"/>
          <w:i w:val="false"/>
          <w:color w:val="000000"/>
          <w:sz w:val="28"/>
        </w:rPr>
        <w:t>
      7. Жүктіліктің, босанғаннан кейінгі кезеңнің ағымы</w:t>
      </w:r>
    </w:p>
    <w:p>
      <w:pPr>
        <w:spacing w:after="0"/>
        <w:ind w:left="0"/>
        <w:jc w:val="both"/>
      </w:pPr>
      <w:r>
        <w:rPr>
          <w:rFonts w:ascii="Times New Roman"/>
          <w:b w:val="false"/>
          <w:i w:val="false"/>
          <w:color w:val="000000"/>
          <w:sz w:val="28"/>
        </w:rPr>
        <w:t>
      Объективті деректер:</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Жалпы жай-күйі (қанағаттандырылған)</w:t>
      </w:r>
    </w:p>
    <w:p>
      <w:pPr>
        <w:spacing w:after="0"/>
        <w:ind w:left="0"/>
        <w:jc w:val="both"/>
      </w:pPr>
      <w:r>
        <w:rPr>
          <w:rFonts w:ascii="Times New Roman"/>
          <w:b w:val="false"/>
          <w:i w:val="false"/>
          <w:color w:val="000000"/>
          <w:sz w:val="28"/>
        </w:rPr>
        <w:t>
      2. Бойы</w:t>
      </w:r>
    </w:p>
    <w:p>
      <w:pPr>
        <w:spacing w:after="0"/>
        <w:ind w:left="0"/>
        <w:jc w:val="both"/>
      </w:pPr>
      <w:r>
        <w:rPr>
          <w:rFonts w:ascii="Times New Roman"/>
          <w:b w:val="false"/>
          <w:i w:val="false"/>
          <w:color w:val="000000"/>
          <w:sz w:val="28"/>
        </w:rPr>
        <w:t>
      3. Cалмағы</w:t>
      </w:r>
    </w:p>
    <w:p>
      <w:pPr>
        <w:spacing w:after="0"/>
        <w:ind w:left="0"/>
        <w:jc w:val="both"/>
      </w:pPr>
      <w:r>
        <w:rPr>
          <w:rFonts w:ascii="Times New Roman"/>
          <w:b w:val="false"/>
          <w:i w:val="false"/>
          <w:color w:val="000000"/>
          <w:sz w:val="28"/>
        </w:rPr>
        <w:t>
      4. ДМИ (дене массасының индексі)</w:t>
      </w:r>
    </w:p>
    <w:p>
      <w:pPr>
        <w:spacing w:after="0"/>
        <w:ind w:left="0"/>
        <w:jc w:val="both"/>
      </w:pPr>
      <w:r>
        <w:rPr>
          <w:rFonts w:ascii="Times New Roman"/>
          <w:b w:val="false"/>
          <w:i w:val="false"/>
          <w:color w:val="000000"/>
          <w:sz w:val="28"/>
        </w:rPr>
        <w:t>
      5. Тері қабаты</w:t>
      </w:r>
    </w:p>
    <w:p>
      <w:pPr>
        <w:spacing w:after="0"/>
        <w:ind w:left="0"/>
        <w:jc w:val="both"/>
      </w:pPr>
      <w:r>
        <w:rPr>
          <w:rFonts w:ascii="Times New Roman"/>
          <w:b w:val="false"/>
          <w:i w:val="false"/>
          <w:color w:val="000000"/>
          <w:sz w:val="28"/>
        </w:rPr>
        <w:t>
      6. Ісік</w:t>
      </w:r>
    </w:p>
    <w:p>
      <w:pPr>
        <w:spacing w:after="0"/>
        <w:ind w:left="0"/>
        <w:jc w:val="both"/>
      </w:pPr>
      <w:r>
        <w:rPr>
          <w:rFonts w:ascii="Times New Roman"/>
          <w:b w:val="false"/>
          <w:i w:val="false"/>
          <w:color w:val="000000"/>
          <w:sz w:val="28"/>
        </w:rPr>
        <w:t>
      7. Сүт бездерінің зерттеу</w:t>
      </w:r>
    </w:p>
    <w:p>
      <w:pPr>
        <w:spacing w:after="0"/>
        <w:ind w:left="0"/>
        <w:jc w:val="both"/>
      </w:pPr>
      <w:r>
        <w:rPr>
          <w:rFonts w:ascii="Times New Roman"/>
          <w:b w:val="false"/>
          <w:i w:val="false"/>
          <w:color w:val="000000"/>
          <w:sz w:val="28"/>
        </w:rPr>
        <w:t>
      8. Тыныс алу ағзаларының жай-күйі</w:t>
      </w:r>
    </w:p>
    <w:p>
      <w:pPr>
        <w:spacing w:after="0"/>
        <w:ind w:left="0"/>
        <w:jc w:val="both"/>
      </w:pPr>
      <w:r>
        <w:rPr>
          <w:rFonts w:ascii="Times New Roman"/>
          <w:b w:val="false"/>
          <w:i w:val="false"/>
          <w:color w:val="000000"/>
          <w:sz w:val="28"/>
        </w:rPr>
        <w:t>
      9. Жүрек-қан тамырлары жүйесі</w:t>
      </w:r>
    </w:p>
    <w:p>
      <w:pPr>
        <w:spacing w:after="0"/>
        <w:ind w:left="0"/>
        <w:jc w:val="both"/>
      </w:pPr>
      <w:r>
        <w:rPr>
          <w:rFonts w:ascii="Times New Roman"/>
          <w:b w:val="false"/>
          <w:i w:val="false"/>
          <w:color w:val="000000"/>
          <w:sz w:val="28"/>
        </w:rPr>
        <w:t>
      10. АҚ: оң қолында</w:t>
      </w:r>
    </w:p>
    <w:p>
      <w:pPr>
        <w:spacing w:after="0"/>
        <w:ind w:left="0"/>
        <w:jc w:val="both"/>
      </w:pPr>
      <w:r>
        <w:rPr>
          <w:rFonts w:ascii="Times New Roman"/>
          <w:b w:val="false"/>
          <w:i w:val="false"/>
          <w:color w:val="000000"/>
          <w:sz w:val="28"/>
        </w:rPr>
        <w:t>
      сол қолында ЖЖЖ</w:t>
      </w:r>
    </w:p>
    <w:p>
      <w:pPr>
        <w:spacing w:after="0"/>
        <w:ind w:left="0"/>
        <w:jc w:val="both"/>
      </w:pPr>
      <w:r>
        <w:rPr>
          <w:rFonts w:ascii="Times New Roman"/>
          <w:b w:val="false"/>
          <w:i w:val="false"/>
          <w:color w:val="000000"/>
          <w:sz w:val="28"/>
        </w:rPr>
        <w:t>
      11. Іш (жұмсақ, аурусыз)</w:t>
      </w:r>
    </w:p>
    <w:p>
      <w:pPr>
        <w:spacing w:after="0"/>
        <w:ind w:left="0"/>
        <w:jc w:val="both"/>
      </w:pPr>
      <w:r>
        <w:rPr>
          <w:rFonts w:ascii="Times New Roman"/>
          <w:b w:val="false"/>
          <w:i w:val="false"/>
          <w:color w:val="000000"/>
          <w:sz w:val="28"/>
        </w:rPr>
        <w:t>
      12. Бауыр, көкбауыр</w:t>
      </w:r>
    </w:p>
    <w:p>
      <w:pPr>
        <w:spacing w:after="0"/>
        <w:ind w:left="0"/>
        <w:jc w:val="both"/>
      </w:pPr>
      <w:r>
        <w:rPr>
          <w:rFonts w:ascii="Times New Roman"/>
          <w:b w:val="false"/>
          <w:i w:val="false"/>
          <w:color w:val="000000"/>
          <w:sz w:val="28"/>
        </w:rPr>
        <w:t>
      13. Солқылдау симптомы</w:t>
      </w:r>
    </w:p>
    <w:p>
      <w:pPr>
        <w:spacing w:after="0"/>
        <w:ind w:left="0"/>
        <w:jc w:val="both"/>
      </w:pPr>
      <w:r>
        <w:rPr>
          <w:rFonts w:ascii="Times New Roman"/>
          <w:b w:val="false"/>
          <w:i w:val="false"/>
          <w:color w:val="000000"/>
          <w:sz w:val="28"/>
        </w:rPr>
        <w:t>
      14. Басқа ағзалары</w:t>
      </w:r>
    </w:p>
    <w:p>
      <w:pPr>
        <w:spacing w:after="0"/>
        <w:ind w:left="0"/>
        <w:jc w:val="both"/>
      </w:pPr>
      <w:r>
        <w:rPr>
          <w:rFonts w:ascii="Times New Roman"/>
          <w:b w:val="false"/>
          <w:i w:val="false"/>
          <w:color w:val="000000"/>
          <w:sz w:val="28"/>
        </w:rPr>
        <w:t>
      15. Несеп шығуы</w:t>
      </w:r>
    </w:p>
    <w:p>
      <w:pPr>
        <w:spacing w:after="0"/>
        <w:ind w:left="0"/>
        <w:jc w:val="both"/>
      </w:pPr>
      <w:r>
        <w:rPr>
          <w:rFonts w:ascii="Times New Roman"/>
          <w:b w:val="false"/>
          <w:i w:val="false"/>
          <w:color w:val="000000"/>
          <w:sz w:val="28"/>
        </w:rPr>
        <w:t>
      16. Нәжіс</w:t>
      </w:r>
    </w:p>
    <w:p>
      <w:pPr>
        <w:spacing w:after="0"/>
        <w:ind w:left="0"/>
        <w:jc w:val="both"/>
      </w:pPr>
      <w:r>
        <w:rPr>
          <w:rFonts w:ascii="Times New Roman"/>
          <w:b w:val="false"/>
          <w:i w:val="false"/>
          <w:color w:val="000000"/>
          <w:sz w:val="28"/>
        </w:rPr>
        <w:t>
      Акушериялық мәртебе:</w:t>
      </w:r>
    </w:p>
    <w:p>
      <w:pPr>
        <w:spacing w:after="0"/>
        <w:ind w:left="0"/>
        <w:jc w:val="both"/>
      </w:pPr>
      <w:r>
        <w:rPr>
          <w:rFonts w:ascii="Times New Roman"/>
          <w:b w:val="false"/>
          <w:i w:val="false"/>
          <w:color w:val="000000"/>
          <w:sz w:val="28"/>
        </w:rPr>
        <w:t xml:space="preserve">
      Қабылдау күні </w:t>
      </w:r>
    </w:p>
    <w:p>
      <w:pPr>
        <w:spacing w:after="0"/>
        <w:ind w:left="0"/>
        <w:jc w:val="both"/>
      </w:pPr>
      <w:r>
        <w:rPr>
          <w:rFonts w:ascii="Times New Roman"/>
          <w:b w:val="false"/>
          <w:i w:val="false"/>
          <w:color w:val="000000"/>
          <w:sz w:val="28"/>
        </w:rPr>
        <w:t>
      1. Жамбас өлшемдері::</w:t>
      </w:r>
    </w:p>
    <w:p>
      <w:pPr>
        <w:spacing w:after="0"/>
        <w:ind w:left="0"/>
        <w:jc w:val="both"/>
      </w:pPr>
      <w:r>
        <w:rPr>
          <w:rFonts w:ascii="Times New Roman"/>
          <w:b w:val="false"/>
          <w:i w:val="false"/>
          <w:color w:val="000000"/>
          <w:sz w:val="28"/>
        </w:rPr>
        <w:t xml:space="preserve">
      D. Sp. </w:t>
      </w:r>
    </w:p>
    <w:p>
      <w:pPr>
        <w:spacing w:after="0"/>
        <w:ind w:left="0"/>
        <w:jc w:val="both"/>
      </w:pPr>
      <w:r>
        <w:rPr>
          <w:rFonts w:ascii="Times New Roman"/>
          <w:b w:val="false"/>
          <w:i w:val="false"/>
          <w:color w:val="000000"/>
          <w:sz w:val="28"/>
        </w:rPr>
        <w:t xml:space="preserve">
      D. cr. </w:t>
      </w:r>
    </w:p>
    <w:p>
      <w:pPr>
        <w:spacing w:after="0"/>
        <w:ind w:left="0"/>
        <w:jc w:val="both"/>
      </w:pPr>
      <w:r>
        <w:rPr>
          <w:rFonts w:ascii="Times New Roman"/>
          <w:b w:val="false"/>
          <w:i w:val="false"/>
          <w:color w:val="000000"/>
          <w:sz w:val="28"/>
        </w:rPr>
        <w:t xml:space="preserve">
      D. troch </w:t>
      </w:r>
    </w:p>
    <w:p>
      <w:pPr>
        <w:spacing w:after="0"/>
        <w:ind w:left="0"/>
        <w:jc w:val="both"/>
      </w:pPr>
      <w:r>
        <w:rPr>
          <w:rFonts w:ascii="Times New Roman"/>
          <w:b w:val="false"/>
          <w:i w:val="false"/>
          <w:color w:val="000000"/>
          <w:sz w:val="28"/>
        </w:rPr>
        <w:t xml:space="preserve">
      c. ext </w:t>
      </w:r>
    </w:p>
    <w:p>
      <w:pPr>
        <w:spacing w:after="0"/>
        <w:ind w:left="0"/>
        <w:jc w:val="both"/>
      </w:pPr>
      <w:r>
        <w:rPr>
          <w:rFonts w:ascii="Times New Roman"/>
          <w:b w:val="false"/>
          <w:i w:val="false"/>
          <w:color w:val="000000"/>
          <w:sz w:val="28"/>
        </w:rPr>
        <w:t xml:space="preserve">
      C. diag </w:t>
      </w:r>
    </w:p>
    <w:p>
      <w:pPr>
        <w:spacing w:after="0"/>
        <w:ind w:left="0"/>
        <w:jc w:val="both"/>
      </w:pPr>
      <w:r>
        <w:rPr>
          <w:rFonts w:ascii="Times New Roman"/>
          <w:b w:val="false"/>
          <w:i w:val="false"/>
          <w:color w:val="000000"/>
          <w:sz w:val="28"/>
        </w:rPr>
        <w:t xml:space="preserve">
      C. vera </w:t>
      </w:r>
    </w:p>
    <w:p>
      <w:pPr>
        <w:spacing w:after="0"/>
        <w:ind w:left="0"/>
        <w:jc w:val="both"/>
      </w:pPr>
      <w:r>
        <w:rPr>
          <w:rFonts w:ascii="Times New Roman"/>
          <w:b w:val="false"/>
          <w:i w:val="false"/>
          <w:color w:val="000000"/>
          <w:sz w:val="28"/>
        </w:rPr>
        <w:t>
      2. Акушерлік сыртқы зерттеулер: жатыр түбі биіктігі см.</w:t>
      </w:r>
    </w:p>
    <w:p>
      <w:pPr>
        <w:spacing w:after="0"/>
        <w:ind w:left="0"/>
        <w:jc w:val="both"/>
      </w:pPr>
      <w:r>
        <w:rPr>
          <w:rFonts w:ascii="Times New Roman"/>
          <w:b w:val="false"/>
          <w:i w:val="false"/>
          <w:color w:val="000000"/>
          <w:sz w:val="28"/>
        </w:rPr>
        <w:t>
      3. Іш шеңбері см.</w:t>
      </w:r>
    </w:p>
    <w:p>
      <w:pPr>
        <w:spacing w:after="0"/>
        <w:ind w:left="0"/>
        <w:jc w:val="both"/>
      </w:pPr>
      <w:r>
        <w:rPr>
          <w:rFonts w:ascii="Times New Roman"/>
          <w:b w:val="false"/>
          <w:i w:val="false"/>
          <w:color w:val="000000"/>
          <w:sz w:val="28"/>
        </w:rPr>
        <w:t>
      4. Ұрықтың орналасуы, позициясы, түрі</w:t>
      </w:r>
    </w:p>
    <w:p>
      <w:pPr>
        <w:spacing w:after="0"/>
        <w:ind w:left="0"/>
        <w:jc w:val="both"/>
      </w:pPr>
      <w:r>
        <w:rPr>
          <w:rFonts w:ascii="Times New Roman"/>
          <w:b w:val="false"/>
          <w:i w:val="false"/>
          <w:color w:val="000000"/>
          <w:sz w:val="28"/>
        </w:rPr>
        <w:t>
      5. Төмен орналасқан бөлігі</w:t>
      </w:r>
    </w:p>
    <w:p>
      <w:pPr>
        <w:spacing w:after="0"/>
        <w:ind w:left="0"/>
        <w:jc w:val="both"/>
      </w:pPr>
      <w:r>
        <w:rPr>
          <w:rFonts w:ascii="Times New Roman"/>
          <w:b w:val="false"/>
          <w:i w:val="false"/>
          <w:color w:val="000000"/>
          <w:sz w:val="28"/>
        </w:rPr>
        <w:t>
      6. Іштегі баланыңжүрек қағысы</w:t>
      </w:r>
    </w:p>
    <w:p>
      <w:pPr>
        <w:spacing w:after="0"/>
        <w:ind w:left="0"/>
        <w:jc w:val="both"/>
      </w:pPr>
      <w:r>
        <w:rPr>
          <w:rFonts w:ascii="Times New Roman"/>
          <w:b w:val="false"/>
          <w:i w:val="false"/>
          <w:color w:val="000000"/>
          <w:sz w:val="28"/>
        </w:rPr>
        <w:t>
      7. Жүктіліктің мерзімі:</w:t>
      </w:r>
    </w:p>
    <w:p>
      <w:pPr>
        <w:spacing w:after="0"/>
        <w:ind w:left="0"/>
        <w:jc w:val="both"/>
      </w:pPr>
      <w:r>
        <w:rPr>
          <w:rFonts w:ascii="Times New Roman"/>
          <w:b w:val="false"/>
          <w:i w:val="false"/>
          <w:color w:val="000000"/>
          <w:sz w:val="28"/>
        </w:rPr>
        <w:t xml:space="preserve">
      Еттекір бойынша </w:t>
      </w:r>
    </w:p>
    <w:p>
      <w:pPr>
        <w:spacing w:after="0"/>
        <w:ind w:left="0"/>
        <w:jc w:val="both"/>
      </w:pPr>
      <w:r>
        <w:rPr>
          <w:rFonts w:ascii="Times New Roman"/>
          <w:b w:val="false"/>
          <w:i w:val="false"/>
          <w:color w:val="000000"/>
          <w:sz w:val="28"/>
        </w:rPr>
        <w:t xml:space="preserve">
      УДЗ бойынша (ерте 16 аптаға дейін) </w:t>
      </w:r>
    </w:p>
    <w:p>
      <w:pPr>
        <w:spacing w:after="0"/>
        <w:ind w:left="0"/>
        <w:jc w:val="both"/>
      </w:pPr>
      <w:r>
        <w:rPr>
          <w:rFonts w:ascii="Times New Roman"/>
          <w:b w:val="false"/>
          <w:i w:val="false"/>
          <w:color w:val="000000"/>
          <w:sz w:val="28"/>
        </w:rPr>
        <w:t>
      8. Гинекологиялық зерттеу:</w:t>
      </w:r>
    </w:p>
    <w:p>
      <w:pPr>
        <w:spacing w:after="0"/>
        <w:ind w:left="0"/>
        <w:jc w:val="both"/>
      </w:pPr>
      <w:r>
        <w:rPr>
          <w:rFonts w:ascii="Times New Roman"/>
          <w:b w:val="false"/>
          <w:i w:val="false"/>
          <w:color w:val="000000"/>
          <w:sz w:val="28"/>
        </w:rPr>
        <w:t xml:space="preserve">
      Сыртқы жыныс ағзалары </w:t>
      </w:r>
    </w:p>
    <w:p>
      <w:pPr>
        <w:spacing w:after="0"/>
        <w:ind w:left="0"/>
        <w:jc w:val="both"/>
      </w:pPr>
      <w:r>
        <w:rPr>
          <w:rFonts w:ascii="Times New Roman"/>
          <w:b w:val="false"/>
          <w:i w:val="false"/>
          <w:color w:val="000000"/>
          <w:sz w:val="28"/>
        </w:rPr>
        <w:t>
      Айналарда:</w:t>
      </w:r>
    </w:p>
    <w:p>
      <w:pPr>
        <w:spacing w:after="0"/>
        <w:ind w:left="0"/>
        <w:jc w:val="both"/>
      </w:pPr>
      <w:r>
        <w:rPr>
          <w:rFonts w:ascii="Times New Roman"/>
          <w:b w:val="false"/>
          <w:i w:val="false"/>
          <w:color w:val="000000"/>
          <w:sz w:val="28"/>
        </w:rPr>
        <w:t xml:space="preserve">
      Қынап </w:t>
      </w:r>
    </w:p>
    <w:p>
      <w:pPr>
        <w:spacing w:after="0"/>
        <w:ind w:left="0"/>
        <w:jc w:val="both"/>
      </w:pPr>
      <w:r>
        <w:rPr>
          <w:rFonts w:ascii="Times New Roman"/>
          <w:b w:val="false"/>
          <w:i w:val="false"/>
          <w:color w:val="000000"/>
          <w:sz w:val="28"/>
        </w:rPr>
        <w:t xml:space="preserve">
      Жатыр мойыны </w:t>
      </w:r>
    </w:p>
    <w:p>
      <w:pPr>
        <w:spacing w:after="0"/>
        <w:ind w:left="0"/>
        <w:jc w:val="both"/>
      </w:pPr>
      <w:r>
        <w:rPr>
          <w:rFonts w:ascii="Times New Roman"/>
          <w:b w:val="false"/>
          <w:i w:val="false"/>
          <w:color w:val="000000"/>
          <w:sz w:val="28"/>
        </w:rPr>
        <w:t xml:space="preserve">
      Жатыр денесі </w:t>
      </w:r>
    </w:p>
    <w:p>
      <w:pPr>
        <w:spacing w:after="0"/>
        <w:ind w:left="0"/>
        <w:jc w:val="both"/>
      </w:pPr>
      <w:r>
        <w:rPr>
          <w:rFonts w:ascii="Times New Roman"/>
          <w:b w:val="false"/>
          <w:i w:val="false"/>
          <w:color w:val="000000"/>
          <w:sz w:val="28"/>
        </w:rPr>
        <w:t xml:space="preserve">
      Қосалқылар </w:t>
      </w:r>
    </w:p>
    <w:p>
      <w:pPr>
        <w:spacing w:after="0"/>
        <w:ind w:left="0"/>
        <w:jc w:val="both"/>
      </w:pPr>
      <w:r>
        <w:rPr>
          <w:rFonts w:ascii="Times New Roman"/>
          <w:b w:val="false"/>
          <w:i w:val="false"/>
          <w:color w:val="000000"/>
          <w:sz w:val="28"/>
        </w:rPr>
        <w:t xml:space="preserve">
      Ерекшеліктері </w:t>
      </w:r>
    </w:p>
    <w:p>
      <w:pPr>
        <w:spacing w:after="0"/>
        <w:ind w:left="0"/>
        <w:jc w:val="both"/>
      </w:pPr>
      <w:r>
        <w:rPr>
          <w:rFonts w:ascii="Times New Roman"/>
          <w:b w:val="false"/>
          <w:i w:val="false"/>
          <w:color w:val="000000"/>
          <w:sz w:val="28"/>
        </w:rPr>
        <w:t xml:space="preserve">
      (Көрсеткіштер бойынша) Кольпоскопия </w:t>
      </w:r>
    </w:p>
    <w:p>
      <w:pPr>
        <w:spacing w:after="0"/>
        <w:ind w:left="0"/>
        <w:jc w:val="both"/>
      </w:pPr>
      <w:r>
        <w:rPr>
          <w:rFonts w:ascii="Times New Roman"/>
          <w:b w:val="false"/>
          <w:i w:val="false"/>
          <w:color w:val="000000"/>
          <w:sz w:val="28"/>
        </w:rPr>
        <w:t>
      9. Диагноз: (жүктілік мерзімі)</w:t>
      </w:r>
    </w:p>
    <w:p>
      <w:pPr>
        <w:spacing w:after="0"/>
        <w:ind w:left="0"/>
        <w:jc w:val="both"/>
      </w:pPr>
      <w:r>
        <w:rPr>
          <w:rFonts w:ascii="Times New Roman"/>
          <w:b w:val="false"/>
          <w:i w:val="false"/>
          <w:color w:val="000000"/>
          <w:sz w:val="28"/>
        </w:rPr>
        <w:t>
      10. Болжамды босану мерзімі</w:t>
      </w:r>
    </w:p>
    <w:p>
      <w:pPr>
        <w:spacing w:after="0"/>
        <w:ind w:left="0"/>
        <w:jc w:val="both"/>
      </w:pPr>
      <w:r>
        <w:rPr>
          <w:rFonts w:ascii="Times New Roman"/>
          <w:b w:val="false"/>
          <w:i w:val="false"/>
          <w:color w:val="000000"/>
          <w:sz w:val="28"/>
        </w:rPr>
        <w:t>
      11. Болжамды босану орны</w:t>
      </w:r>
    </w:p>
    <w:p>
      <w:pPr>
        <w:spacing w:after="0"/>
        <w:ind w:left="0"/>
        <w:jc w:val="both"/>
      </w:pPr>
      <w:r>
        <w:rPr>
          <w:rFonts w:ascii="Times New Roman"/>
          <w:b w:val="false"/>
          <w:i w:val="false"/>
          <w:color w:val="000000"/>
          <w:sz w:val="28"/>
        </w:rPr>
        <w:t>
      12. Тәуекел факторлары</w:t>
      </w:r>
    </w:p>
    <w:p>
      <w:pPr>
        <w:spacing w:after="0"/>
        <w:ind w:left="0"/>
        <w:jc w:val="both"/>
      </w:pPr>
      <w:r>
        <w:rPr>
          <w:rFonts w:ascii="Times New Roman"/>
          <w:b w:val="false"/>
          <w:i w:val="false"/>
          <w:color w:val="000000"/>
          <w:sz w:val="28"/>
        </w:rPr>
        <w:t>
      Жүктілікті жүргізудің жеке жоспары:</w:t>
      </w:r>
    </w:p>
    <w:p>
      <w:pPr>
        <w:spacing w:after="0"/>
        <w:ind w:left="0"/>
        <w:jc w:val="both"/>
      </w:pPr>
      <w:r>
        <w:rPr>
          <w:rFonts w:ascii="Times New Roman"/>
          <w:b w:val="false"/>
          <w:i w:val="false"/>
          <w:color w:val="000000"/>
          <w:sz w:val="28"/>
        </w:rPr>
        <w:t>
      1. Келу</w:t>
      </w:r>
    </w:p>
    <w:p>
      <w:pPr>
        <w:spacing w:after="0"/>
        <w:ind w:left="0"/>
        <w:jc w:val="both"/>
      </w:pPr>
      <w:r>
        <w:rPr>
          <w:rFonts w:ascii="Times New Roman"/>
          <w:b w:val="false"/>
          <w:i w:val="false"/>
          <w:color w:val="000000"/>
          <w:sz w:val="28"/>
        </w:rPr>
        <w:t>
      2. Зертханалық зерттеулер (тарификатор);</w:t>
      </w:r>
    </w:p>
    <w:p>
      <w:pPr>
        <w:spacing w:after="0"/>
        <w:ind w:left="0"/>
        <w:jc w:val="both"/>
      </w:pPr>
      <w:r>
        <w:rPr>
          <w:rFonts w:ascii="Times New Roman"/>
          <w:b w:val="false"/>
          <w:i w:val="false"/>
          <w:color w:val="000000"/>
          <w:sz w:val="28"/>
        </w:rPr>
        <w:t>
      3. Аспаптық зерттеулер</w:t>
      </w:r>
    </w:p>
    <w:p>
      <w:pPr>
        <w:spacing w:after="0"/>
        <w:ind w:left="0"/>
        <w:jc w:val="both"/>
      </w:pPr>
      <w:r>
        <w:rPr>
          <w:rFonts w:ascii="Times New Roman"/>
          <w:b w:val="false"/>
          <w:i w:val="false"/>
          <w:color w:val="000000"/>
          <w:sz w:val="28"/>
        </w:rPr>
        <w:t>
      4. Мамандардың консультациялары</w:t>
      </w:r>
    </w:p>
    <w:p>
      <w:pPr>
        <w:spacing w:after="0"/>
        <w:ind w:left="0"/>
        <w:jc w:val="both"/>
      </w:pPr>
      <w:r>
        <w:rPr>
          <w:rFonts w:ascii="Times New Roman"/>
          <w:b w:val="false"/>
          <w:i w:val="false"/>
          <w:color w:val="000000"/>
          <w:sz w:val="28"/>
        </w:rPr>
        <w:t>
      5. Емдеу-профилактикалық іс-шаралар</w:t>
      </w:r>
    </w:p>
    <w:p>
      <w:pPr>
        <w:spacing w:after="0"/>
        <w:ind w:left="0"/>
        <w:jc w:val="both"/>
      </w:pPr>
      <w:r>
        <w:rPr>
          <w:rFonts w:ascii="Times New Roman"/>
          <w:b w:val="false"/>
          <w:i w:val="false"/>
          <w:color w:val="000000"/>
          <w:sz w:val="28"/>
        </w:rPr>
        <w:t>
      Дәрiгер: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2 қосымша парақ</w:t>
            </w:r>
          </w:p>
        </w:tc>
      </w:tr>
    </w:tbl>
    <w:p>
      <w:pPr>
        <w:spacing w:after="0"/>
        <w:ind w:left="0"/>
        <w:jc w:val="both"/>
      </w:pPr>
      <w:r>
        <w:rPr>
          <w:rFonts w:ascii="Times New Roman"/>
          <w:b w:val="false"/>
          <w:i w:val="false"/>
          <w:color w:val="000000"/>
          <w:sz w:val="28"/>
        </w:rPr>
        <w:t>
      Акушер-гинеколог дәрігердің қабылдауы (әрбір қабылдау кезінде толтырылады)</w:t>
      </w:r>
    </w:p>
    <w:p>
      <w:pPr>
        <w:spacing w:after="0"/>
        <w:ind w:left="0"/>
        <w:jc w:val="both"/>
      </w:pPr>
      <w:r>
        <w:rPr>
          <w:rFonts w:ascii="Times New Roman"/>
          <w:b w:val="false"/>
          <w:i w:val="false"/>
          <w:color w:val="000000"/>
          <w:sz w:val="28"/>
        </w:rPr>
        <w:t xml:space="preserve">
      Күні </w:t>
      </w:r>
    </w:p>
    <w:p>
      <w:pPr>
        <w:spacing w:after="0"/>
        <w:ind w:left="0"/>
        <w:jc w:val="both"/>
      </w:pPr>
      <w:r>
        <w:rPr>
          <w:rFonts w:ascii="Times New Roman"/>
          <w:b w:val="false"/>
          <w:i w:val="false"/>
          <w:color w:val="000000"/>
          <w:sz w:val="28"/>
        </w:rPr>
        <w:t>
      1. Шағымдар</w:t>
      </w:r>
    </w:p>
    <w:p>
      <w:pPr>
        <w:spacing w:after="0"/>
        <w:ind w:left="0"/>
        <w:jc w:val="both"/>
      </w:pPr>
      <w:r>
        <w:rPr>
          <w:rFonts w:ascii="Times New Roman"/>
          <w:b w:val="false"/>
          <w:i w:val="false"/>
          <w:color w:val="000000"/>
          <w:sz w:val="28"/>
        </w:rPr>
        <w:t>
      2. Жалпы жағдайы (қанағаттандырылған)</w:t>
      </w:r>
    </w:p>
    <w:p>
      <w:pPr>
        <w:spacing w:after="0"/>
        <w:ind w:left="0"/>
        <w:jc w:val="both"/>
      </w:pPr>
      <w:r>
        <w:rPr>
          <w:rFonts w:ascii="Times New Roman"/>
          <w:b w:val="false"/>
          <w:i w:val="false"/>
          <w:color w:val="000000"/>
          <w:sz w:val="28"/>
        </w:rPr>
        <w:t>
      3. АҚ</w:t>
      </w:r>
    </w:p>
    <w:p>
      <w:pPr>
        <w:spacing w:after="0"/>
        <w:ind w:left="0"/>
        <w:jc w:val="both"/>
      </w:pPr>
      <w:r>
        <w:rPr>
          <w:rFonts w:ascii="Times New Roman"/>
          <w:b w:val="false"/>
          <w:i w:val="false"/>
          <w:color w:val="000000"/>
          <w:sz w:val="28"/>
        </w:rPr>
        <w:t>
      4. Тері</w:t>
      </w:r>
    </w:p>
    <w:p>
      <w:pPr>
        <w:spacing w:after="0"/>
        <w:ind w:left="0"/>
        <w:jc w:val="both"/>
      </w:pPr>
      <w:r>
        <w:rPr>
          <w:rFonts w:ascii="Times New Roman"/>
          <w:b w:val="false"/>
          <w:i w:val="false"/>
          <w:color w:val="000000"/>
          <w:sz w:val="28"/>
        </w:rPr>
        <w:t>
      5. Ісіну</w:t>
      </w:r>
    </w:p>
    <w:p>
      <w:pPr>
        <w:spacing w:after="0"/>
        <w:ind w:left="0"/>
        <w:jc w:val="both"/>
      </w:pPr>
      <w:r>
        <w:rPr>
          <w:rFonts w:ascii="Times New Roman"/>
          <w:b w:val="false"/>
          <w:i w:val="false"/>
          <w:color w:val="000000"/>
          <w:sz w:val="28"/>
        </w:rPr>
        <w:t>
      6. Пульс</w:t>
      </w:r>
    </w:p>
    <w:p>
      <w:pPr>
        <w:spacing w:after="0"/>
        <w:ind w:left="0"/>
        <w:jc w:val="both"/>
      </w:pPr>
      <w:r>
        <w:rPr>
          <w:rFonts w:ascii="Times New Roman"/>
          <w:b w:val="false"/>
          <w:i w:val="false"/>
          <w:color w:val="000000"/>
          <w:sz w:val="28"/>
        </w:rPr>
        <w:t>
      7. Іші (жұмсақ, аурусыз)</w:t>
      </w:r>
    </w:p>
    <w:p>
      <w:pPr>
        <w:spacing w:after="0"/>
        <w:ind w:left="0"/>
        <w:jc w:val="both"/>
      </w:pPr>
      <w:r>
        <w:rPr>
          <w:rFonts w:ascii="Times New Roman"/>
          <w:b w:val="false"/>
          <w:i w:val="false"/>
          <w:color w:val="000000"/>
          <w:sz w:val="28"/>
        </w:rPr>
        <w:t>
      8. Жатыр (қалыптытонус, гипертонус)</w:t>
      </w:r>
    </w:p>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Акушерлік сыртқы зерттеулер: </w:t>
      </w:r>
    </w:p>
    <w:p>
      <w:pPr>
        <w:spacing w:after="0"/>
        <w:ind w:left="0"/>
        <w:jc w:val="both"/>
      </w:pPr>
      <w:r>
        <w:rPr>
          <w:rFonts w:ascii="Times New Roman"/>
          <w:b w:val="false"/>
          <w:i w:val="false"/>
          <w:color w:val="000000"/>
          <w:sz w:val="28"/>
        </w:rPr>
        <w:t>
      1. жатыр түбі биіктігі: см.</w:t>
      </w:r>
    </w:p>
    <w:p>
      <w:pPr>
        <w:spacing w:after="0"/>
        <w:ind w:left="0"/>
        <w:jc w:val="both"/>
      </w:pPr>
      <w:r>
        <w:rPr>
          <w:rFonts w:ascii="Times New Roman"/>
          <w:b w:val="false"/>
          <w:i w:val="false"/>
          <w:color w:val="000000"/>
          <w:sz w:val="28"/>
        </w:rPr>
        <w:t>
      2. Ұрықтың орналасуы</w:t>
      </w:r>
    </w:p>
    <w:p>
      <w:pPr>
        <w:spacing w:after="0"/>
        <w:ind w:left="0"/>
        <w:jc w:val="both"/>
      </w:pPr>
      <w:r>
        <w:rPr>
          <w:rFonts w:ascii="Times New Roman"/>
          <w:b w:val="false"/>
          <w:i w:val="false"/>
          <w:color w:val="000000"/>
          <w:sz w:val="28"/>
        </w:rPr>
        <w:t>
      3. Іштегі баланың жүрек қағысы</w:t>
      </w:r>
    </w:p>
    <w:p>
      <w:pPr>
        <w:spacing w:after="0"/>
        <w:ind w:left="0"/>
        <w:jc w:val="both"/>
      </w:pPr>
      <w:r>
        <w:rPr>
          <w:rFonts w:ascii="Times New Roman"/>
          <w:b w:val="false"/>
          <w:i w:val="false"/>
          <w:color w:val="000000"/>
          <w:sz w:val="28"/>
        </w:rPr>
        <w:t>
      4. ЖЖЖ мин – қағыс</w:t>
      </w:r>
    </w:p>
    <w:p>
      <w:pPr>
        <w:spacing w:after="0"/>
        <w:ind w:left="0"/>
        <w:jc w:val="both"/>
      </w:pPr>
      <w:r>
        <w:rPr>
          <w:rFonts w:ascii="Times New Roman"/>
          <w:b w:val="false"/>
          <w:i w:val="false"/>
          <w:color w:val="000000"/>
          <w:sz w:val="28"/>
        </w:rPr>
        <w:t>
      5. Басқа ағзалары</w:t>
      </w:r>
    </w:p>
    <w:p>
      <w:pPr>
        <w:spacing w:after="0"/>
        <w:ind w:left="0"/>
        <w:jc w:val="both"/>
      </w:pPr>
      <w:r>
        <w:rPr>
          <w:rFonts w:ascii="Times New Roman"/>
          <w:b w:val="false"/>
          <w:i w:val="false"/>
          <w:color w:val="000000"/>
          <w:sz w:val="28"/>
        </w:rPr>
        <w:t>
      6. Несептің шығуы</w:t>
      </w:r>
    </w:p>
    <w:p>
      <w:pPr>
        <w:spacing w:after="0"/>
        <w:ind w:left="0"/>
        <w:jc w:val="both"/>
      </w:pPr>
      <w:r>
        <w:rPr>
          <w:rFonts w:ascii="Times New Roman"/>
          <w:b w:val="false"/>
          <w:i w:val="false"/>
          <w:color w:val="000000"/>
          <w:sz w:val="28"/>
        </w:rPr>
        <w:t>
      7. Нәжіс</w:t>
      </w:r>
    </w:p>
    <w:p>
      <w:pPr>
        <w:spacing w:after="0"/>
        <w:ind w:left="0"/>
        <w:jc w:val="both"/>
      </w:pPr>
      <w:r>
        <w:rPr>
          <w:rFonts w:ascii="Times New Roman"/>
          <w:b w:val="false"/>
          <w:i w:val="false"/>
          <w:color w:val="000000"/>
          <w:sz w:val="28"/>
        </w:rPr>
        <w:t>
      8. Жүктілік апта</w:t>
      </w:r>
    </w:p>
    <w:p>
      <w:pPr>
        <w:spacing w:after="0"/>
        <w:ind w:left="0"/>
        <w:jc w:val="both"/>
      </w:pPr>
      <w:r>
        <w:rPr>
          <w:rFonts w:ascii="Times New Roman"/>
          <w:b w:val="false"/>
          <w:i w:val="false"/>
          <w:color w:val="000000"/>
          <w:sz w:val="28"/>
        </w:rPr>
        <w:t>
      9. Тексерулер:</w:t>
      </w:r>
    </w:p>
    <w:p>
      <w:pPr>
        <w:spacing w:after="0"/>
        <w:ind w:left="0"/>
        <w:jc w:val="both"/>
      </w:pPr>
      <w:r>
        <w:rPr>
          <w:rFonts w:ascii="Times New Roman"/>
          <w:b w:val="false"/>
          <w:i w:val="false"/>
          <w:color w:val="000000"/>
          <w:sz w:val="28"/>
        </w:rPr>
        <w:t>
      10. Ұсыныстар:</w:t>
      </w:r>
    </w:p>
    <w:p>
      <w:pPr>
        <w:spacing w:after="0"/>
        <w:ind w:left="0"/>
        <w:jc w:val="both"/>
      </w:pPr>
      <w:r>
        <w:rPr>
          <w:rFonts w:ascii="Times New Roman"/>
          <w:b w:val="false"/>
          <w:i w:val="false"/>
          <w:color w:val="000000"/>
          <w:sz w:val="28"/>
        </w:rPr>
        <w:t>
      Дәрiгер: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3 қосымша парақ</w:t>
            </w:r>
          </w:p>
        </w:tc>
      </w:tr>
    </w:tbl>
    <w:p>
      <w:pPr>
        <w:spacing w:after="0"/>
        <w:ind w:left="0"/>
        <w:jc w:val="both"/>
      </w:pPr>
      <w:r>
        <w:rPr>
          <w:rFonts w:ascii="Times New Roman"/>
          <w:b w:val="false"/>
          <w:i w:val="false"/>
          <w:color w:val="000000"/>
          <w:sz w:val="28"/>
        </w:rPr>
        <w:t xml:space="preserve">
      зертханалық және диагностикалық тексерудің нәтижелері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Зертханалық зетрреулер:</w:t>
      </w:r>
    </w:p>
    <w:p>
      <w:pPr>
        <w:spacing w:after="0"/>
        <w:ind w:left="0"/>
        <w:jc w:val="both"/>
      </w:pPr>
      <w:r>
        <w:rPr>
          <w:rFonts w:ascii="Times New Roman"/>
          <w:b w:val="false"/>
          <w:i w:val="false"/>
          <w:color w:val="000000"/>
          <w:sz w:val="28"/>
        </w:rPr>
        <w:t>
      Жүктілік апта</w:t>
      </w:r>
    </w:p>
    <w:p>
      <w:pPr>
        <w:spacing w:after="0"/>
        <w:ind w:left="0"/>
        <w:jc w:val="both"/>
      </w:pPr>
      <w:r>
        <w:rPr>
          <w:rFonts w:ascii="Times New Roman"/>
          <w:b w:val="false"/>
          <w:i w:val="false"/>
          <w:color w:val="000000"/>
          <w:sz w:val="28"/>
        </w:rPr>
        <w:t xml:space="preserve">
      RW 1 </w:t>
      </w:r>
    </w:p>
    <w:p>
      <w:pPr>
        <w:spacing w:after="0"/>
        <w:ind w:left="0"/>
        <w:jc w:val="both"/>
      </w:pPr>
      <w:r>
        <w:rPr>
          <w:rFonts w:ascii="Times New Roman"/>
          <w:b w:val="false"/>
          <w:i w:val="false"/>
          <w:color w:val="000000"/>
          <w:sz w:val="28"/>
        </w:rPr>
        <w:t xml:space="preserve">
      RW 2 </w:t>
      </w:r>
    </w:p>
    <w:p>
      <w:pPr>
        <w:spacing w:after="0"/>
        <w:ind w:left="0"/>
        <w:jc w:val="both"/>
      </w:pPr>
      <w:r>
        <w:rPr>
          <w:rFonts w:ascii="Times New Roman"/>
          <w:b w:val="false"/>
          <w:i w:val="false"/>
          <w:color w:val="000000"/>
          <w:sz w:val="28"/>
        </w:rPr>
        <w:t xml:space="preserve">
      АИТВ-1 (ақпараттандырылған келісім бойынша) </w:t>
      </w:r>
    </w:p>
    <w:p>
      <w:pPr>
        <w:spacing w:after="0"/>
        <w:ind w:left="0"/>
        <w:jc w:val="both"/>
      </w:pPr>
      <w:r>
        <w:rPr>
          <w:rFonts w:ascii="Times New Roman"/>
          <w:b w:val="false"/>
          <w:i w:val="false"/>
          <w:color w:val="000000"/>
          <w:sz w:val="28"/>
        </w:rPr>
        <w:t xml:space="preserve">
      АИТВ-2 (ақпараттандырылған келісім бойынша) </w:t>
      </w:r>
    </w:p>
    <w:p>
      <w:pPr>
        <w:spacing w:after="0"/>
        <w:ind w:left="0"/>
        <w:jc w:val="both"/>
      </w:pPr>
      <w:r>
        <w:rPr>
          <w:rFonts w:ascii="Times New Roman"/>
          <w:b w:val="false"/>
          <w:i w:val="false"/>
          <w:color w:val="000000"/>
          <w:sz w:val="28"/>
        </w:rPr>
        <w:t xml:space="preserve">
      Гепатит В маркерлері </w:t>
      </w:r>
    </w:p>
    <w:p>
      <w:pPr>
        <w:spacing w:after="0"/>
        <w:ind w:left="0"/>
        <w:jc w:val="both"/>
      </w:pPr>
      <w:r>
        <w:rPr>
          <w:rFonts w:ascii="Times New Roman"/>
          <w:b w:val="false"/>
          <w:i w:val="false"/>
          <w:color w:val="000000"/>
          <w:sz w:val="28"/>
        </w:rPr>
        <w:t>
      Микроскопия сүртіндісі (көрсетілімдер бойынша)</w:t>
      </w:r>
    </w:p>
    <w:p>
      <w:pPr>
        <w:spacing w:after="0"/>
        <w:ind w:left="0"/>
        <w:jc w:val="both"/>
      </w:pPr>
      <w:r>
        <w:rPr>
          <w:rFonts w:ascii="Times New Roman"/>
          <w:b w:val="false"/>
          <w:i w:val="false"/>
          <w:color w:val="000000"/>
          <w:sz w:val="28"/>
        </w:rPr>
        <w:t xml:space="preserve">
      Онкоцитологияға сүртінді (көрсетілімдер бойынша) </w:t>
      </w:r>
    </w:p>
    <w:p>
      <w:pPr>
        <w:spacing w:after="0"/>
        <w:ind w:left="0"/>
        <w:jc w:val="both"/>
      </w:pPr>
      <w:r>
        <w:rPr>
          <w:rFonts w:ascii="Times New Roman"/>
          <w:b w:val="false"/>
          <w:i w:val="false"/>
          <w:color w:val="000000"/>
          <w:sz w:val="28"/>
        </w:rPr>
        <w:t>
      3. Пренаталдық скрининг</w:t>
      </w:r>
    </w:p>
    <w:p>
      <w:pPr>
        <w:spacing w:after="0"/>
        <w:ind w:left="0"/>
        <w:jc w:val="both"/>
      </w:pPr>
      <w:r>
        <w:rPr>
          <w:rFonts w:ascii="Times New Roman"/>
          <w:b w:val="false"/>
          <w:i w:val="false"/>
          <w:color w:val="000000"/>
          <w:sz w:val="28"/>
        </w:rPr>
        <w:t xml:space="preserve">
      Биохимиялық скрининг </w:t>
      </w:r>
    </w:p>
    <w:p>
      <w:pPr>
        <w:spacing w:after="0"/>
        <w:ind w:left="0"/>
        <w:jc w:val="both"/>
      </w:pPr>
      <w:r>
        <w:rPr>
          <w:rFonts w:ascii="Times New Roman"/>
          <w:b w:val="false"/>
          <w:i w:val="false"/>
          <w:color w:val="000000"/>
          <w:sz w:val="28"/>
        </w:rPr>
        <w:t xml:space="preserve">
      Өткізу мерзімі </w:t>
      </w:r>
    </w:p>
    <w:p>
      <w:pPr>
        <w:spacing w:after="0"/>
        <w:ind w:left="0"/>
        <w:jc w:val="both"/>
      </w:pPr>
      <w:r>
        <w:rPr>
          <w:rFonts w:ascii="Times New Roman"/>
          <w:b w:val="false"/>
          <w:i w:val="false"/>
          <w:color w:val="000000"/>
          <w:sz w:val="28"/>
        </w:rPr>
        <w:t xml:space="preserve">
      Өткізу күні </w:t>
      </w:r>
    </w:p>
    <w:p>
      <w:pPr>
        <w:spacing w:after="0"/>
        <w:ind w:left="0"/>
        <w:jc w:val="both"/>
      </w:pPr>
      <w:r>
        <w:rPr>
          <w:rFonts w:ascii="Times New Roman"/>
          <w:b w:val="false"/>
          <w:i w:val="false"/>
          <w:color w:val="000000"/>
          <w:sz w:val="28"/>
        </w:rPr>
        <w:t xml:space="preserve">
      Тексерудің нәтижелері </w:t>
      </w:r>
    </w:p>
    <w:p>
      <w:pPr>
        <w:spacing w:after="0"/>
        <w:ind w:left="0"/>
        <w:jc w:val="both"/>
      </w:pPr>
      <w:r>
        <w:rPr>
          <w:rFonts w:ascii="Times New Roman"/>
          <w:b w:val="false"/>
          <w:i w:val="false"/>
          <w:color w:val="000000"/>
          <w:sz w:val="28"/>
        </w:rPr>
        <w:t xml:space="preserve">
      Ультрадыбыстық скрининг </w:t>
      </w:r>
    </w:p>
    <w:p>
      <w:pPr>
        <w:spacing w:after="0"/>
        <w:ind w:left="0"/>
        <w:jc w:val="both"/>
      </w:pPr>
      <w:r>
        <w:rPr>
          <w:rFonts w:ascii="Times New Roman"/>
          <w:b w:val="false"/>
          <w:i w:val="false"/>
          <w:color w:val="000000"/>
          <w:sz w:val="28"/>
        </w:rPr>
        <w:t xml:space="preserve">
      Өткізу мерзімі </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xml:space="preserve">
      Тексерудің нәтижелері </w:t>
      </w:r>
    </w:p>
    <w:p>
      <w:pPr>
        <w:spacing w:after="0"/>
        <w:ind w:left="0"/>
        <w:jc w:val="both"/>
      </w:pPr>
      <w:r>
        <w:rPr>
          <w:rFonts w:ascii="Times New Roman"/>
          <w:b w:val="false"/>
          <w:i w:val="false"/>
          <w:color w:val="000000"/>
          <w:sz w:val="28"/>
        </w:rPr>
        <w:t>
      Кардиотокографиялық зерттеу</w:t>
      </w:r>
    </w:p>
    <w:p>
      <w:pPr>
        <w:spacing w:after="0"/>
        <w:ind w:left="0"/>
        <w:jc w:val="both"/>
      </w:pPr>
      <w:r>
        <w:rPr>
          <w:rFonts w:ascii="Times New Roman"/>
          <w:b w:val="false"/>
          <w:i w:val="false"/>
          <w:color w:val="000000"/>
          <w:sz w:val="28"/>
        </w:rPr>
        <w:t>
      Доплерометрия</w:t>
      </w:r>
    </w:p>
    <w:p>
      <w:pPr>
        <w:spacing w:after="0"/>
        <w:ind w:left="0"/>
        <w:jc w:val="both"/>
      </w:pPr>
      <w:r>
        <w:rPr>
          <w:rFonts w:ascii="Times New Roman"/>
          <w:b w:val="false"/>
          <w:i w:val="false"/>
          <w:color w:val="000000"/>
          <w:sz w:val="28"/>
        </w:rPr>
        <w:t>
      Дәрігер: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4 қосымша парақ</w:t>
            </w:r>
          </w:p>
        </w:tc>
      </w:tr>
    </w:tbl>
    <w:p>
      <w:pPr>
        <w:spacing w:after="0"/>
        <w:ind w:left="0"/>
        <w:jc w:val="both"/>
      </w:pPr>
      <w:r>
        <w:rPr>
          <w:rFonts w:ascii="Times New Roman"/>
          <w:b w:val="false"/>
          <w:i w:val="false"/>
          <w:color w:val="000000"/>
          <w:sz w:val="28"/>
        </w:rPr>
        <w:t xml:space="preserve">
      Мамандардың кеңесі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 ұсыныстарын қамтуы тиіс. Консилиум мүшесінің ерекше позиция бар жағдайда,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5 қосымша парақ</w:t>
            </w:r>
          </w:p>
        </w:tc>
      </w:tr>
    </w:tbl>
    <w:p>
      <w:pPr>
        <w:spacing w:after="0"/>
        <w:ind w:left="0"/>
        <w:jc w:val="both"/>
      </w:pPr>
      <w:r>
        <w:rPr>
          <w:rFonts w:ascii="Times New Roman"/>
          <w:b w:val="false"/>
          <w:i w:val="false"/>
          <w:color w:val="000000"/>
          <w:sz w:val="28"/>
        </w:rPr>
        <w:t>
      Босануға дайындау</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 3. Сабақтардың тақырыбы</w:t>
      </w:r>
    </w:p>
    <w:p>
      <w:pPr>
        <w:spacing w:after="0"/>
        <w:ind w:left="0"/>
        <w:jc w:val="both"/>
      </w:pPr>
      <w:r>
        <w:rPr>
          <w:rFonts w:ascii="Times New Roman"/>
          <w:b w:val="false"/>
          <w:i w:val="false"/>
          <w:color w:val="000000"/>
          <w:sz w:val="28"/>
        </w:rPr>
        <w:t>
      4. Серіктің келуі</w:t>
      </w:r>
    </w:p>
    <w:p>
      <w:pPr>
        <w:spacing w:after="0"/>
        <w:ind w:left="0"/>
        <w:jc w:val="both"/>
      </w:pPr>
      <w:r>
        <w:rPr>
          <w:rFonts w:ascii="Times New Roman"/>
          <w:b w:val="false"/>
          <w:i w:val="false"/>
          <w:color w:val="000000"/>
          <w:sz w:val="28"/>
        </w:rPr>
        <w:t>
      5. Дәрігер: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6 қосымша парақ</w:t>
            </w:r>
          </w:p>
        </w:tc>
      </w:tr>
    </w:tbl>
    <w:p>
      <w:pPr>
        <w:spacing w:after="0"/>
        <w:ind w:left="0"/>
        <w:jc w:val="both"/>
      </w:pPr>
      <w:r>
        <w:rPr>
          <w:rFonts w:ascii="Times New Roman"/>
          <w:b w:val="false"/>
          <w:i w:val="false"/>
          <w:color w:val="000000"/>
          <w:sz w:val="28"/>
        </w:rPr>
        <w:t xml:space="preserve">
      Патронаждық қаралуы </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Жалпы жағдайы (ісінуі)</w:t>
      </w:r>
    </w:p>
    <w:p>
      <w:pPr>
        <w:spacing w:after="0"/>
        <w:ind w:left="0"/>
        <w:jc w:val="both"/>
      </w:pPr>
      <w:r>
        <w:rPr>
          <w:rFonts w:ascii="Times New Roman"/>
          <w:b w:val="false"/>
          <w:i w:val="false"/>
          <w:color w:val="000000"/>
          <w:sz w:val="28"/>
        </w:rPr>
        <w:t>
      5. АҚ</w:t>
      </w:r>
    </w:p>
    <w:p>
      <w:pPr>
        <w:spacing w:after="0"/>
        <w:ind w:left="0"/>
        <w:jc w:val="both"/>
      </w:pPr>
      <w:r>
        <w:rPr>
          <w:rFonts w:ascii="Times New Roman"/>
          <w:b w:val="false"/>
          <w:i w:val="false"/>
          <w:color w:val="000000"/>
          <w:sz w:val="28"/>
        </w:rPr>
        <w:t>
      6. Іштегі баланың орналасу</w:t>
      </w:r>
    </w:p>
    <w:p>
      <w:pPr>
        <w:spacing w:after="0"/>
        <w:ind w:left="0"/>
        <w:jc w:val="both"/>
      </w:pPr>
      <w:r>
        <w:rPr>
          <w:rFonts w:ascii="Times New Roman"/>
          <w:b w:val="false"/>
          <w:i w:val="false"/>
          <w:color w:val="000000"/>
          <w:sz w:val="28"/>
        </w:rPr>
        <w:t>
      7. Төмен орналасқан бөлігі</w:t>
      </w:r>
    </w:p>
    <w:p>
      <w:pPr>
        <w:spacing w:after="0"/>
        <w:ind w:left="0"/>
        <w:jc w:val="both"/>
      </w:pPr>
      <w:r>
        <w:rPr>
          <w:rFonts w:ascii="Times New Roman"/>
          <w:b w:val="false"/>
          <w:i w:val="false"/>
          <w:color w:val="000000"/>
          <w:sz w:val="28"/>
        </w:rPr>
        <w:t>
      8. Іштегі баланың жүрек қағысы</w:t>
      </w:r>
    </w:p>
    <w:p>
      <w:pPr>
        <w:spacing w:after="0"/>
        <w:ind w:left="0"/>
        <w:jc w:val="both"/>
      </w:pPr>
      <w:r>
        <w:rPr>
          <w:rFonts w:ascii="Times New Roman"/>
          <w:b w:val="false"/>
          <w:i w:val="false"/>
          <w:color w:val="000000"/>
          <w:sz w:val="28"/>
        </w:rPr>
        <w:t>
      9. Тұрмыстық жағдайлар</w:t>
      </w:r>
    </w:p>
    <w:p>
      <w:pPr>
        <w:spacing w:after="0"/>
        <w:ind w:left="0"/>
        <w:jc w:val="both"/>
      </w:pPr>
      <w:r>
        <w:rPr>
          <w:rFonts w:ascii="Times New Roman"/>
          <w:b w:val="false"/>
          <w:i w:val="false"/>
          <w:color w:val="000000"/>
          <w:sz w:val="28"/>
        </w:rPr>
        <w:t>
      10. Әлеуметтік саулық</w:t>
      </w:r>
    </w:p>
    <w:p>
      <w:pPr>
        <w:spacing w:after="0"/>
        <w:ind w:left="0"/>
        <w:jc w:val="both"/>
      </w:pPr>
      <w:r>
        <w:rPr>
          <w:rFonts w:ascii="Times New Roman"/>
          <w:b w:val="false"/>
          <w:i w:val="false"/>
          <w:color w:val="000000"/>
          <w:sz w:val="28"/>
        </w:rPr>
        <w:t>
      11. Әлеуметтік-құқықтық көмек (көрсетілімдер бойынша)</w:t>
      </w:r>
    </w:p>
    <w:p>
      <w:pPr>
        <w:spacing w:after="0"/>
        <w:ind w:left="0"/>
        <w:jc w:val="both"/>
      </w:pPr>
      <w:r>
        <w:rPr>
          <w:rFonts w:ascii="Times New Roman"/>
          <w:b w:val="false"/>
          <w:i w:val="false"/>
          <w:color w:val="000000"/>
          <w:sz w:val="28"/>
        </w:rPr>
        <w:t>
      12. Босануға психопрофилактикалық дайындық</w:t>
      </w:r>
    </w:p>
    <w:p>
      <w:pPr>
        <w:spacing w:after="0"/>
        <w:ind w:left="0"/>
        <w:jc w:val="both"/>
      </w:pPr>
      <w:r>
        <w:rPr>
          <w:rFonts w:ascii="Times New Roman"/>
          <w:b w:val="false"/>
          <w:i w:val="false"/>
          <w:color w:val="000000"/>
          <w:sz w:val="28"/>
        </w:rPr>
        <w:t>
      13. Нәтижесі</w:t>
      </w:r>
    </w:p>
    <w:p>
      <w:pPr>
        <w:spacing w:after="0"/>
        <w:ind w:left="0"/>
        <w:jc w:val="both"/>
      </w:pPr>
      <w:r>
        <w:rPr>
          <w:rFonts w:ascii="Times New Roman"/>
          <w:b w:val="false"/>
          <w:i w:val="false"/>
          <w:color w:val="000000"/>
          <w:sz w:val="28"/>
        </w:rPr>
        <w:t>
      14. Ұсыныстар</w:t>
      </w:r>
    </w:p>
    <w:p>
      <w:pPr>
        <w:spacing w:after="0"/>
        <w:ind w:left="0"/>
        <w:jc w:val="both"/>
      </w:pPr>
      <w:r>
        <w:rPr>
          <w:rFonts w:ascii="Times New Roman"/>
          <w:b w:val="false"/>
          <w:i w:val="false"/>
          <w:color w:val="000000"/>
          <w:sz w:val="28"/>
        </w:rPr>
        <w:t>
      Дәрігер: Т.А.Ә.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7 қосымша парақ</w:t>
            </w:r>
          </w:p>
        </w:tc>
      </w:tr>
    </w:tbl>
    <w:p>
      <w:pPr>
        <w:spacing w:after="0"/>
        <w:ind w:left="0"/>
        <w:jc w:val="both"/>
      </w:pPr>
      <w:r>
        <w:rPr>
          <w:rFonts w:ascii="Times New Roman"/>
          <w:b w:val="false"/>
          <w:i w:val="false"/>
          <w:color w:val="000000"/>
          <w:sz w:val="28"/>
        </w:rPr>
        <w:t>
      Босануға дейін/босанғаннан кейін декреттік қағазды беру</w:t>
      </w:r>
    </w:p>
    <w:p>
      <w:pPr>
        <w:spacing w:after="0"/>
        <w:ind w:left="0"/>
        <w:jc w:val="both"/>
      </w:pPr>
      <w:r>
        <w:rPr>
          <w:rFonts w:ascii="Times New Roman"/>
          <w:b w:val="false"/>
          <w:i w:val="false"/>
          <w:color w:val="000000"/>
          <w:sz w:val="28"/>
        </w:rPr>
        <w:t>
      1. Жүктілігіне байланысты демалыс</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xml:space="preserve">
      Еңбекке жарамсыздық парағы № </w:t>
      </w:r>
    </w:p>
    <w:p>
      <w:pPr>
        <w:spacing w:after="0"/>
        <w:ind w:left="0"/>
        <w:jc w:val="both"/>
      </w:pPr>
      <w:r>
        <w:rPr>
          <w:rFonts w:ascii="Times New Roman"/>
          <w:b w:val="false"/>
          <w:i w:val="false"/>
          <w:color w:val="000000"/>
          <w:sz w:val="28"/>
        </w:rPr>
        <w:t>
      2. Босануы</w:t>
      </w:r>
    </w:p>
    <w:p>
      <w:pPr>
        <w:spacing w:after="0"/>
        <w:ind w:left="0"/>
        <w:jc w:val="both"/>
      </w:pPr>
      <w:r>
        <w:rPr>
          <w:rFonts w:ascii="Times New Roman"/>
          <w:b w:val="false"/>
          <w:i w:val="false"/>
          <w:color w:val="000000"/>
          <w:sz w:val="28"/>
        </w:rPr>
        <w:t xml:space="preserve">
      Босанды </w:t>
      </w:r>
    </w:p>
    <w:p>
      <w:pPr>
        <w:spacing w:after="0"/>
        <w:ind w:left="0"/>
        <w:jc w:val="both"/>
      </w:pPr>
      <w:r>
        <w:rPr>
          <w:rFonts w:ascii="Times New Roman"/>
          <w:b w:val="false"/>
          <w:i w:val="false"/>
          <w:color w:val="000000"/>
          <w:sz w:val="28"/>
        </w:rPr>
        <w:t>
      3. Босану асқынумен өткенде берілетін босанудан кейінгі қосымша демалыс күн</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4. Еңбекке жарамсыздық парағы №</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Босанудан кейінгі эпикриз</w:t>
      </w:r>
    </w:p>
    <w:p>
      <w:pPr>
        <w:spacing w:after="0"/>
        <w:ind w:left="0"/>
        <w:jc w:val="both"/>
      </w:pPr>
      <w:r>
        <w:rPr>
          <w:rFonts w:ascii="Times New Roman"/>
          <w:b w:val="false"/>
          <w:i w:val="false"/>
          <w:color w:val="000000"/>
          <w:sz w:val="28"/>
        </w:rPr>
        <w:t>
      1. Босану/аборт күні</w:t>
      </w:r>
    </w:p>
    <w:p>
      <w:pPr>
        <w:spacing w:after="0"/>
        <w:ind w:left="0"/>
        <w:jc w:val="both"/>
      </w:pPr>
      <w:r>
        <w:rPr>
          <w:rFonts w:ascii="Times New Roman"/>
          <w:b w:val="false"/>
          <w:i w:val="false"/>
          <w:color w:val="000000"/>
          <w:sz w:val="28"/>
        </w:rPr>
        <w:t xml:space="preserve">
      2. Осы жүктіліктің асқынуы </w:t>
      </w:r>
    </w:p>
    <w:p>
      <w:pPr>
        <w:spacing w:after="0"/>
        <w:ind w:left="0"/>
        <w:jc w:val="both"/>
      </w:pPr>
      <w:r>
        <w:rPr>
          <w:rFonts w:ascii="Times New Roman"/>
          <w:b w:val="false"/>
          <w:i w:val="false"/>
          <w:color w:val="000000"/>
          <w:sz w:val="28"/>
        </w:rPr>
        <w:t>
      3. Экстрагениталдық аурулар код наименование</w:t>
      </w:r>
    </w:p>
    <w:p>
      <w:pPr>
        <w:spacing w:after="0"/>
        <w:ind w:left="0"/>
        <w:jc w:val="both"/>
      </w:pPr>
      <w:r>
        <w:rPr>
          <w:rFonts w:ascii="Times New Roman"/>
          <w:b w:val="false"/>
          <w:i w:val="false"/>
          <w:color w:val="000000"/>
          <w:sz w:val="28"/>
        </w:rPr>
        <w:t>
      4. Жүктіліктің аяқталуы</w:t>
      </w:r>
    </w:p>
    <w:p>
      <w:pPr>
        <w:spacing w:after="0"/>
        <w:ind w:left="0"/>
        <w:jc w:val="both"/>
      </w:pPr>
      <w:r>
        <w:rPr>
          <w:rFonts w:ascii="Times New Roman"/>
          <w:b w:val="false"/>
          <w:i w:val="false"/>
          <w:color w:val="000000"/>
          <w:sz w:val="28"/>
        </w:rPr>
        <w:t>
      5. Босану ерешеліктері</w:t>
      </w:r>
    </w:p>
    <w:p>
      <w:pPr>
        <w:spacing w:after="0"/>
        <w:ind w:left="0"/>
        <w:jc w:val="both"/>
      </w:pPr>
      <w:r>
        <w:rPr>
          <w:rFonts w:ascii="Times New Roman"/>
          <w:b w:val="false"/>
          <w:i w:val="false"/>
          <w:color w:val="000000"/>
          <w:sz w:val="28"/>
        </w:rPr>
        <w:t>
      6. Нәресте салмағы бойы</w:t>
      </w:r>
    </w:p>
    <w:p>
      <w:pPr>
        <w:spacing w:after="0"/>
        <w:ind w:left="0"/>
        <w:jc w:val="both"/>
      </w:pPr>
      <w:r>
        <w:rPr>
          <w:rFonts w:ascii="Times New Roman"/>
          <w:b w:val="false"/>
          <w:i w:val="false"/>
          <w:color w:val="000000"/>
          <w:sz w:val="28"/>
        </w:rPr>
        <w:t>
      7. Ауруханада болуы немен аяқталды:</w:t>
      </w:r>
    </w:p>
    <w:p>
      <w:pPr>
        <w:spacing w:after="0"/>
        <w:ind w:left="0"/>
        <w:jc w:val="both"/>
      </w:pPr>
      <w:r>
        <w:rPr>
          <w:rFonts w:ascii="Times New Roman"/>
          <w:b w:val="false"/>
          <w:i w:val="false"/>
          <w:color w:val="000000"/>
          <w:sz w:val="28"/>
        </w:rPr>
        <w:t>
      Дәрігер: Т.А.Ә.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Жүкті және жаңа босанған әйелдің </w:t>
            </w:r>
            <w:r>
              <w:br/>
            </w:r>
            <w:r>
              <w:rPr>
                <w:rFonts w:ascii="Times New Roman"/>
                <w:b w:val="false"/>
                <w:i w:val="false"/>
                <w:color w:val="000000"/>
                <w:sz w:val="20"/>
              </w:rPr>
              <w:t xml:space="preserve">жеке картасына </w:t>
            </w:r>
            <w:r>
              <w:br/>
            </w:r>
            <w:r>
              <w:rPr>
                <w:rFonts w:ascii="Times New Roman"/>
                <w:b w:val="false"/>
                <w:i w:val="false"/>
                <w:color w:val="000000"/>
                <w:sz w:val="20"/>
              </w:rPr>
              <w:t>7 қосымша парақ</w:t>
            </w:r>
          </w:p>
        </w:tc>
      </w:tr>
    </w:tbl>
    <w:p>
      <w:pPr>
        <w:spacing w:after="0"/>
        <w:ind w:left="0"/>
        <w:jc w:val="both"/>
      </w:pPr>
      <w:r>
        <w:rPr>
          <w:rFonts w:ascii="Times New Roman"/>
          <w:b w:val="false"/>
          <w:i w:val="false"/>
          <w:color w:val="000000"/>
          <w:sz w:val="28"/>
        </w:rPr>
        <w:t>
      Босанған әйелді бақылау (күнделік)</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Жалпы қарау</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Зертханалық тексерулер нәтижесі</w:t>
      </w:r>
    </w:p>
    <w:p>
      <w:pPr>
        <w:spacing w:after="0"/>
        <w:ind w:left="0"/>
        <w:jc w:val="both"/>
      </w:pPr>
      <w:r>
        <w:rPr>
          <w:rFonts w:ascii="Times New Roman"/>
          <w:b w:val="false"/>
          <w:i w:val="false"/>
          <w:color w:val="000000"/>
          <w:sz w:val="28"/>
        </w:rPr>
        <w:t>
      5. Ұсынымдар, кеңестер</w:t>
      </w:r>
    </w:p>
    <w:p>
      <w:pPr>
        <w:spacing w:after="0"/>
        <w:ind w:left="0"/>
        <w:jc w:val="both"/>
      </w:pPr>
      <w:r>
        <w:rPr>
          <w:rFonts w:ascii="Times New Roman"/>
          <w:b w:val="false"/>
          <w:i w:val="false"/>
          <w:color w:val="000000"/>
          <w:sz w:val="28"/>
        </w:rPr>
        <w:t>
      Дәрігер: Т.А.Ә. (болған жағдайда), ID</w:t>
      </w:r>
    </w:p>
    <w:p>
      <w:pPr>
        <w:spacing w:after="0"/>
        <w:ind w:left="0"/>
        <w:jc w:val="both"/>
      </w:pPr>
      <w:r>
        <w:rPr>
          <w:rFonts w:ascii="Times New Roman"/>
          <w:b w:val="false"/>
          <w:i w:val="false"/>
          <w:color w:val="000000"/>
          <w:sz w:val="28"/>
        </w:rPr>
        <w:t>
      № 111/е "Жүкті және жаңа босанған әйелдің жеке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2010жылғы "23" қарашадағы № 907 бұйрығымен бекітілген № 138/е нысанды медициналық құжаттама</w:t>
            </w:r>
          </w:p>
        </w:tc>
      </w:tr>
    </w:tbl>
    <w:p>
      <w:pPr>
        <w:spacing w:after="0"/>
        <w:ind w:left="0"/>
        <w:jc w:val="both"/>
      </w:pPr>
      <w:r>
        <w:rPr>
          <w:rFonts w:ascii="Times New Roman"/>
          <w:b w:val="false"/>
          <w:i w:val="false"/>
          <w:color w:val="000000"/>
          <w:sz w:val="28"/>
        </w:rPr>
        <w:t>
      Рецепт №</w:t>
      </w:r>
    </w:p>
    <w:p>
      <w:pPr>
        <w:spacing w:after="0"/>
        <w:ind w:left="0"/>
        <w:jc w:val="both"/>
      </w:pPr>
      <w:r>
        <w:rPr>
          <w:rFonts w:ascii="Times New Roman"/>
          <w:b w:val="false"/>
          <w:i w:val="false"/>
          <w:color w:val="000000"/>
          <w:sz w:val="28"/>
        </w:rPr>
        <w:t>
      Күні мен уақыты</w:t>
      </w:r>
    </w:p>
    <w:p>
      <w:pPr>
        <w:spacing w:after="0"/>
        <w:ind w:left="0"/>
        <w:jc w:val="both"/>
      </w:pPr>
      <w:r>
        <w:rPr>
          <w:rFonts w:ascii="Times New Roman"/>
          <w:b w:val="false"/>
          <w:i w:val="false"/>
          <w:color w:val="000000"/>
          <w:sz w:val="28"/>
        </w:rPr>
        <w:t xml:space="preserve">
      Кімге арналған </w:t>
      </w:r>
    </w:p>
    <w:p>
      <w:pPr>
        <w:spacing w:after="0"/>
        <w:ind w:left="0"/>
        <w:jc w:val="both"/>
      </w:pPr>
      <w:r>
        <w:rPr>
          <w:rFonts w:ascii="Times New Roman"/>
          <w:b w:val="false"/>
          <w:i w:val="false"/>
          <w:color w:val="000000"/>
          <w:sz w:val="28"/>
        </w:rPr>
        <w:t>
      Өтеу түрі</w:t>
      </w:r>
    </w:p>
    <w:p>
      <w:pPr>
        <w:spacing w:after="0"/>
        <w:ind w:left="0"/>
        <w:jc w:val="both"/>
      </w:pPr>
      <w:r>
        <w:rPr>
          <w:rFonts w:ascii="Times New Roman"/>
          <w:b w:val="false"/>
          <w:i w:val="false"/>
          <w:color w:val="000000"/>
          <w:sz w:val="28"/>
        </w:rPr>
        <w:t xml:space="preserve">
      Жеке сәйкестендіру нөмірі </w:t>
      </w:r>
    </w:p>
    <w:p>
      <w:pPr>
        <w:spacing w:after="0"/>
        <w:ind w:left="0"/>
        <w:jc w:val="both"/>
      </w:pPr>
      <w:r>
        <w:rPr>
          <w:rFonts w:ascii="Times New Roman"/>
          <w:b w:val="false"/>
          <w:i w:val="false"/>
          <w:color w:val="000000"/>
          <w:sz w:val="28"/>
        </w:rPr>
        <w:t>
      Емделуші тегі, аты, әкесінің аты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xml:space="preserve">
      Үйінің мекенжайы </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Дәрігердің тегі, аты, әкесінің аты (болған жағдайда), идентификаторы</w:t>
      </w:r>
    </w:p>
    <w:p>
      <w:pPr>
        <w:spacing w:after="0"/>
        <w:ind w:left="0"/>
        <w:jc w:val="both"/>
      </w:pPr>
      <w:r>
        <w:rPr>
          <w:rFonts w:ascii="Times New Roman"/>
          <w:b w:val="false"/>
          <w:i w:val="false"/>
          <w:color w:val="000000"/>
          <w:sz w:val="28"/>
        </w:rPr>
        <w:t xml:space="preserve">
      Rp. </w:t>
      </w:r>
    </w:p>
    <w:p>
      <w:pPr>
        <w:spacing w:after="0"/>
        <w:ind w:left="0"/>
        <w:jc w:val="both"/>
      </w:pPr>
      <w:r>
        <w:rPr>
          <w:rFonts w:ascii="Times New Roman"/>
          <w:b w:val="false"/>
          <w:i w:val="false"/>
          <w:color w:val="000000"/>
          <w:sz w:val="28"/>
        </w:rPr>
        <w:t xml:space="preserve">
      Халықаралық патенттелмеген атауы </w:t>
      </w:r>
    </w:p>
    <w:p>
      <w:pPr>
        <w:spacing w:after="0"/>
        <w:ind w:left="0"/>
        <w:jc w:val="both"/>
      </w:pPr>
      <w:r>
        <w:rPr>
          <w:rFonts w:ascii="Times New Roman"/>
          <w:b w:val="false"/>
          <w:i w:val="false"/>
          <w:color w:val="000000"/>
          <w:sz w:val="28"/>
        </w:rPr>
        <w:t xml:space="preserve">
      D.T.D. </w:t>
      </w:r>
    </w:p>
    <w:p>
      <w:pPr>
        <w:spacing w:after="0"/>
        <w:ind w:left="0"/>
        <w:jc w:val="both"/>
      </w:pPr>
      <w:r>
        <w:rPr>
          <w:rFonts w:ascii="Times New Roman"/>
          <w:b w:val="false"/>
          <w:i w:val="false"/>
          <w:color w:val="000000"/>
          <w:sz w:val="28"/>
        </w:rPr>
        <w:t xml:space="preserve">
      D.S. </w:t>
      </w:r>
    </w:p>
    <w:p>
      <w:pPr>
        <w:spacing w:after="0"/>
        <w:ind w:left="0"/>
        <w:jc w:val="both"/>
      </w:pPr>
      <w:r>
        <w:rPr>
          <w:rFonts w:ascii="Times New Roman"/>
          <w:b w:val="false"/>
          <w:i w:val="false"/>
          <w:color w:val="000000"/>
          <w:sz w:val="28"/>
        </w:rPr>
        <w:t>
      Рецепт дейін жарамды</w:t>
      </w:r>
    </w:p>
    <w:p>
      <w:pPr>
        <w:spacing w:after="0"/>
        <w:ind w:left="0"/>
        <w:jc w:val="both"/>
      </w:pPr>
      <w:r>
        <w:rPr>
          <w:rFonts w:ascii="Times New Roman"/>
          <w:b w:val="false"/>
          <w:i w:val="false"/>
          <w:color w:val="000000"/>
          <w:sz w:val="28"/>
        </w:rPr>
        <w:t>
      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8"/>
        <w:gridCol w:w="12407"/>
      </w:tblGrid>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138/е нысанды медициналық құжаттама</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138/е нысанды медициналық құжаттама</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Ауру бала күту үшiн жұмыстан уақытша босату туралы №______анықтаманың тексеру талоны</w:t>
            </w:r>
            <w:r>
              <w:br/>
            </w:r>
            <w:r>
              <w:rPr>
                <w:rFonts w:ascii="Times New Roman"/>
                <w:b w:val="false"/>
                <w:i w:val="false"/>
                <w:color w:val="000000"/>
                <w:sz w:val="20"/>
              </w:rPr>
              <w:t xml:space="preserve">
Берiлген күнi </w:t>
            </w:r>
            <w:r>
              <w:br/>
            </w:r>
            <w:r>
              <w:rPr>
                <w:rFonts w:ascii="Times New Roman"/>
                <w:b w:val="false"/>
                <w:i w:val="false"/>
                <w:color w:val="000000"/>
                <w:sz w:val="20"/>
              </w:rPr>
              <w:t xml:space="preserve">
Жұмыстан босатылған адамның тегi, аты, әкесiнiң аты (болған жағдайда) </w:t>
            </w:r>
            <w:r>
              <w:br/>
            </w:r>
            <w:r>
              <w:rPr>
                <w:rFonts w:ascii="Times New Roman"/>
                <w:b w:val="false"/>
                <w:i w:val="false"/>
                <w:color w:val="000000"/>
                <w:sz w:val="20"/>
              </w:rPr>
              <w:t xml:space="preserve">
Жеке сәйкестендіру нөмірі </w:t>
            </w:r>
            <w:r>
              <w:br/>
            </w:r>
            <w:r>
              <w:rPr>
                <w:rFonts w:ascii="Times New Roman"/>
                <w:b w:val="false"/>
                <w:i w:val="false"/>
                <w:color w:val="000000"/>
                <w:sz w:val="20"/>
              </w:rPr>
              <w:t xml:space="preserve">
Жұмыс орны </w:t>
            </w:r>
            <w:r>
              <w:br/>
            </w:r>
            <w:r>
              <w:rPr>
                <w:rFonts w:ascii="Times New Roman"/>
                <w:b w:val="false"/>
                <w:i w:val="false"/>
                <w:color w:val="000000"/>
                <w:sz w:val="20"/>
              </w:rPr>
              <w:t xml:space="preserve">
Мекенжайы </w:t>
            </w:r>
            <w:r>
              <w:br/>
            </w:r>
            <w:r>
              <w:rPr>
                <w:rFonts w:ascii="Times New Roman"/>
                <w:b w:val="false"/>
                <w:i w:val="false"/>
                <w:color w:val="000000"/>
                <w:sz w:val="20"/>
              </w:rPr>
              <w:t xml:space="preserve">
Баламен туыстығы </w:t>
            </w:r>
            <w:r>
              <w:br/>
            </w:r>
            <w:r>
              <w:rPr>
                <w:rFonts w:ascii="Times New Roman"/>
                <w:b w:val="false"/>
                <w:i w:val="false"/>
                <w:color w:val="000000"/>
                <w:sz w:val="20"/>
              </w:rPr>
              <w:t xml:space="preserve">
Бала туралы мәлiметтер тегi, аты, жасы </w:t>
            </w:r>
            <w:r>
              <w:br/>
            </w:r>
            <w:r>
              <w:rPr>
                <w:rFonts w:ascii="Times New Roman"/>
                <w:b w:val="false"/>
                <w:i w:val="false"/>
                <w:color w:val="000000"/>
                <w:sz w:val="20"/>
              </w:rPr>
              <w:t>
Диагноз</w:t>
            </w:r>
            <w:r>
              <w:br/>
            </w:r>
            <w:r>
              <w:rPr>
                <w:rFonts w:ascii="Times New Roman"/>
                <w:b w:val="false"/>
                <w:i w:val="false"/>
                <w:color w:val="000000"/>
                <w:sz w:val="20"/>
              </w:rPr>
              <w:t xml:space="preserve">
Мектепке дейiнгi ұйым, мектеп </w:t>
            </w:r>
            <w:r>
              <w:br/>
            </w:r>
            <w:r>
              <w:rPr>
                <w:rFonts w:ascii="Times New Roman"/>
                <w:b w:val="false"/>
                <w:i w:val="false"/>
                <w:color w:val="000000"/>
                <w:sz w:val="20"/>
              </w:rPr>
              <w:t>
Жұмыстан босатылды кк/аа/жж бастап</w:t>
            </w:r>
            <w:r>
              <w:br/>
            </w:r>
            <w:r>
              <w:rPr>
                <w:rFonts w:ascii="Times New Roman"/>
                <w:b w:val="false"/>
                <w:i w:val="false"/>
                <w:color w:val="000000"/>
                <w:sz w:val="20"/>
              </w:rPr>
              <w:t xml:space="preserve">
кк/аа/жж дейiн </w:t>
            </w:r>
            <w:r>
              <w:br/>
            </w:r>
            <w:r>
              <w:rPr>
                <w:rFonts w:ascii="Times New Roman"/>
                <w:b w:val="false"/>
                <w:i w:val="false"/>
                <w:color w:val="000000"/>
                <w:sz w:val="20"/>
              </w:rPr>
              <w:t>
Анықтаманы берген адамның аты, әкесiнiң аты (болған жағдайда), идентификаторы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үшiн жұмыстан уақытша босату туралы №______анықтама</w:t>
            </w:r>
            <w:r>
              <w:br/>
            </w:r>
            <w:r>
              <w:rPr>
                <w:rFonts w:ascii="Times New Roman"/>
                <w:b w:val="false"/>
                <w:i w:val="false"/>
                <w:color w:val="000000"/>
                <w:sz w:val="20"/>
              </w:rPr>
              <w:t xml:space="preserve">
Берiлген күнi </w:t>
            </w:r>
            <w:r>
              <w:br/>
            </w:r>
            <w:r>
              <w:rPr>
                <w:rFonts w:ascii="Times New Roman"/>
                <w:b w:val="false"/>
                <w:i w:val="false"/>
                <w:color w:val="000000"/>
                <w:sz w:val="20"/>
              </w:rPr>
              <w:t xml:space="preserve">
Азаматқа берiлдi </w:t>
            </w:r>
            <w:r>
              <w:br/>
            </w:r>
            <w:r>
              <w:rPr>
                <w:rFonts w:ascii="Times New Roman"/>
                <w:b w:val="false"/>
                <w:i w:val="false"/>
                <w:color w:val="000000"/>
                <w:sz w:val="20"/>
              </w:rPr>
              <w:t>
оның ауру баланы күту үшiн жұмыстан босатуға мұқтаж екендiгi туралы</w:t>
            </w:r>
            <w:r>
              <w:br/>
            </w:r>
            <w:r>
              <w:rPr>
                <w:rFonts w:ascii="Times New Roman"/>
                <w:b w:val="false"/>
                <w:i w:val="false"/>
                <w:color w:val="000000"/>
                <w:sz w:val="20"/>
              </w:rPr>
              <w:t xml:space="preserve">
Жұмыс орны </w:t>
            </w:r>
            <w:r>
              <w:br/>
            </w:r>
            <w:r>
              <w:rPr>
                <w:rFonts w:ascii="Times New Roman"/>
                <w:b w:val="false"/>
                <w:i w:val="false"/>
                <w:color w:val="000000"/>
                <w:sz w:val="20"/>
              </w:rPr>
              <w:t xml:space="preserve">
Бала туралы мәлiметтер </w:t>
            </w:r>
            <w:r>
              <w:br/>
            </w:r>
            <w:r>
              <w:rPr>
                <w:rFonts w:ascii="Times New Roman"/>
                <w:b w:val="false"/>
                <w:i w:val="false"/>
                <w:color w:val="000000"/>
                <w:sz w:val="20"/>
              </w:rPr>
              <w:t xml:space="preserve">
тегi, аты, жасы </w:t>
            </w:r>
            <w:r>
              <w:br/>
            </w:r>
            <w:r>
              <w:rPr>
                <w:rFonts w:ascii="Times New Roman"/>
                <w:b w:val="false"/>
                <w:i w:val="false"/>
                <w:color w:val="000000"/>
                <w:sz w:val="20"/>
              </w:rPr>
              <w:t>
Диагноз</w:t>
            </w:r>
            <w:r>
              <w:br/>
            </w:r>
            <w:r>
              <w:rPr>
                <w:rFonts w:ascii="Times New Roman"/>
                <w:b w:val="false"/>
                <w:i w:val="false"/>
                <w:color w:val="000000"/>
                <w:sz w:val="20"/>
              </w:rPr>
              <w:t>
Мектепке дейiнгi ұйым, мектеп</w:t>
            </w:r>
            <w:r>
              <w:br/>
            </w:r>
            <w:r>
              <w:rPr>
                <w:rFonts w:ascii="Times New Roman"/>
                <w:b w:val="false"/>
                <w:i w:val="false"/>
                <w:color w:val="000000"/>
                <w:sz w:val="20"/>
              </w:rPr>
              <w:t>
Анықтаманы берген адамның аты, әкесiнiң аты (болған жағдайда), идентификаторы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8"/>
              <w:gridCol w:w="1878"/>
              <w:gridCol w:w="4147"/>
              <w:gridCol w:w="2518"/>
              <w:gridCol w:w="1879"/>
            </w:tblGrid>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 күннен бастап</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138/е.н. артқы бетi </w:t>
            </w:r>
          </w:p>
        </w:tc>
      </w:tr>
    </w:tbl>
    <w:p>
      <w:pPr>
        <w:spacing w:after="0"/>
        <w:ind w:left="0"/>
        <w:jc w:val="both"/>
      </w:pPr>
      <w:r>
        <w:rPr>
          <w:rFonts w:ascii="Times New Roman"/>
          <w:b w:val="false"/>
          <w:i w:val="false"/>
          <w:color w:val="000000"/>
          <w:sz w:val="28"/>
        </w:rPr>
        <w:t xml:space="preserve">
      Жұмыстан босатылуы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8"/>
        <w:gridCol w:w="1878"/>
        <w:gridCol w:w="4147"/>
        <w:gridCol w:w="2518"/>
        <w:gridCol w:w="1879"/>
      </w:tblGrid>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дәрiгердiң лауазымы мен тегi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Жұмысқа кiрiсуi кк/аа/жж бастап</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Ұйымның идентификаторы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2010жылғы "23" қарашадағы № 907 бұйрығымен бекітілген № 278/е нысанды медициналық құжаттама</w:t>
            </w:r>
          </w:p>
        </w:tc>
      </w:tr>
    </w:tbl>
    <w:p>
      <w:pPr>
        <w:spacing w:after="0"/>
        <w:ind w:left="0"/>
        <w:jc w:val="both"/>
      </w:pPr>
      <w:r>
        <w:rPr>
          <w:rFonts w:ascii="Times New Roman"/>
          <w:b w:val="false"/>
          <w:i w:val="false"/>
          <w:color w:val="000000"/>
          <w:sz w:val="28"/>
        </w:rPr>
        <w:t>
      Амбулаториялық келу кезінде есеп нысаны</w:t>
      </w:r>
    </w:p>
    <w:p>
      <w:pPr>
        <w:spacing w:after="0"/>
        <w:ind w:left="0"/>
        <w:jc w:val="both"/>
      </w:pPr>
      <w:r>
        <w:rPr>
          <w:rFonts w:ascii="Times New Roman"/>
          <w:b w:val="false"/>
          <w:i w:val="false"/>
          <w:color w:val="000000"/>
          <w:sz w:val="28"/>
        </w:rPr>
        <w:t>
      1. Келу уақыты мен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xml:space="preserve">
      8.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Келу себебі</w:t>
      </w:r>
    </w:p>
    <w:p>
      <w:pPr>
        <w:spacing w:after="0"/>
        <w:ind w:left="0"/>
        <w:jc w:val="both"/>
      </w:pPr>
      <w:r>
        <w:rPr>
          <w:rFonts w:ascii="Times New Roman"/>
          <w:b w:val="false"/>
          <w:i w:val="false"/>
          <w:color w:val="000000"/>
          <w:sz w:val="28"/>
        </w:rPr>
        <w:t>
      11. Диагнозы</w:t>
      </w:r>
    </w:p>
    <w:p>
      <w:pPr>
        <w:spacing w:after="0"/>
        <w:ind w:left="0"/>
        <w:jc w:val="both"/>
      </w:pPr>
      <w:r>
        <w:rPr>
          <w:rFonts w:ascii="Times New Roman"/>
          <w:b w:val="false"/>
          <w:i w:val="false"/>
          <w:color w:val="000000"/>
          <w:sz w:val="28"/>
        </w:rPr>
        <w:t>
      12. Көрсетілгіен көмек түрі</w:t>
      </w:r>
    </w:p>
    <w:p>
      <w:pPr>
        <w:spacing w:after="0"/>
        <w:ind w:left="0"/>
        <w:jc w:val="both"/>
      </w:pPr>
      <w:r>
        <w:rPr>
          <w:rFonts w:ascii="Times New Roman"/>
          <w:b w:val="false"/>
          <w:i w:val="false"/>
          <w:color w:val="000000"/>
          <w:sz w:val="28"/>
        </w:rPr>
        <w:t>
      13. Медициналық қызметкердің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ТБ15/е- нысанды медициналық құжаттама </w:t>
            </w:r>
          </w:p>
        </w:tc>
      </w:tr>
    </w:tbl>
    <w:bookmarkStart w:name="z117" w:id="70"/>
    <w:p>
      <w:pPr>
        <w:spacing w:after="0"/>
        <w:ind w:left="0"/>
        <w:jc w:val="left"/>
      </w:pPr>
      <w:r>
        <w:rPr>
          <w:rFonts w:ascii="Times New Roman"/>
          <w:b/>
          <w:i w:val="false"/>
          <w:color w:val="000000"/>
        </w:rPr>
        <w:t xml:space="preserve"> Туберкулезді күдік тудырған науқастарды тіркеу журналы</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3"/>
        <w:gridCol w:w="332"/>
        <w:gridCol w:w="1301"/>
        <w:gridCol w:w="332"/>
        <w:gridCol w:w="332"/>
        <w:gridCol w:w="581"/>
        <w:gridCol w:w="584"/>
        <w:gridCol w:w="749"/>
        <w:gridCol w:w="749"/>
        <w:gridCol w:w="749"/>
        <w:gridCol w:w="749"/>
        <w:gridCol w:w="2638"/>
        <w:gridCol w:w="2431"/>
      </w:tblGrid>
      <w:tr>
        <w:trPr>
          <w:trHeight w:val="30" w:hRule="atLeast"/>
        </w:trPr>
        <w:tc>
          <w:tcPr>
            <w:tcW w:w="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Қаралғанкүні</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дейін ДАГ қорытындылар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кейін ДАГ қорытындылар</w:t>
            </w:r>
          </w:p>
        </w:tc>
        <w:tc>
          <w:tcPr>
            <w:tcW w:w="26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жолдау күні</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қорытындысы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2"/>
        <w:gridCol w:w="1868"/>
        <w:gridCol w:w="1113"/>
        <w:gridCol w:w="1113"/>
        <w:gridCol w:w="1414"/>
        <w:gridCol w:w="1414"/>
        <w:gridCol w:w="1543"/>
        <w:gridCol w:w="19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Антибактериалды препараттарды тағайындаған күн, атауы</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ескертпе</w:t>
            </w:r>
          </w:p>
        </w:tc>
        <w:tc>
          <w:tcPr>
            <w:tcW w:w="1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диагнозын қою күні</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ҚМ* - Қақырық микроскопиясы ФГ/РГ** - флюорография, рентгенография Xpert – Xpert MTB/Rif</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16/е нысанды медициналық құжаттама</w:t>
            </w:r>
          </w:p>
        </w:tc>
      </w:tr>
    </w:tbl>
    <w:bookmarkStart w:name="z118" w:id="71"/>
    <w:p>
      <w:pPr>
        <w:spacing w:after="0"/>
        <w:ind w:left="0"/>
        <w:jc w:val="left"/>
      </w:pPr>
      <w:r>
        <w:rPr>
          <w:rFonts w:ascii="Times New Roman"/>
          <w:b/>
          <w:i w:val="false"/>
          <w:color w:val="000000"/>
        </w:rPr>
        <w:t xml:space="preserve"> Диспансерлік контингентті бақылау картасы</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0"/>
        <w:gridCol w:w="12407"/>
      </w:tblGrid>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коды_______________</w:t>
            </w:r>
            <w:r>
              <w:br/>
            </w:r>
            <w:r>
              <w:rPr>
                <w:rFonts w:ascii="Times New Roman"/>
                <w:b w:val="false"/>
                <w:i w:val="false"/>
                <w:color w:val="000000"/>
                <w:sz w:val="20"/>
              </w:rPr>
              <w:t xml:space="preserve">
ЖСН </w:t>
            </w:r>
            <w:r>
              <w:br/>
            </w:r>
            <w:r>
              <w:rPr>
                <w:rFonts w:ascii="Times New Roman"/>
                <w:b w:val="false"/>
                <w:i w:val="false"/>
                <w:color w:val="000000"/>
                <w:sz w:val="20"/>
              </w:rPr>
              <w:t>
1. Контингент түрі</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күдікті белсенді ТБ</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белсенді ТБ</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белсенді емес ТБ</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қатынаста болған: ТБ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КДТ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КАДТ ТБ</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МБТ(+)</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МБТ(-)</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нормергия</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гиперергиялық әсері</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БЦЖ жанама әсері</w:t>
            </w:r>
            <w:r>
              <w:br/>
            </w:r>
            <w:r>
              <w:rPr>
                <w:rFonts w:ascii="Times New Roman"/>
                <w:b w:val="false"/>
                <w:i w:val="false"/>
                <w:color w:val="000000"/>
                <w:sz w:val="20"/>
              </w:rPr>
              <w:t>
2. Жеке мәліметтері</w:t>
            </w:r>
            <w:r>
              <w:br/>
            </w:r>
            <w:r>
              <w:rPr>
                <w:rFonts w:ascii="Times New Roman"/>
                <w:b w:val="false"/>
                <w:i w:val="false"/>
                <w:color w:val="000000"/>
                <w:sz w:val="20"/>
              </w:rPr>
              <w:t xml:space="preserve">
Тегі Фамилия Аты Имя Әкесінің аты (болған жағдайда)Отчество </w:t>
            </w:r>
            <w:r>
              <w:br/>
            </w:r>
            <w:r>
              <w:rPr>
                <w:rFonts w:ascii="Times New Roman"/>
                <w:b w:val="false"/>
                <w:i w:val="false"/>
                <w:color w:val="000000"/>
                <w:sz w:val="20"/>
              </w:rPr>
              <w:t xml:space="preserve">
Тіркеу № </w:t>
            </w:r>
            <w:r>
              <w:br/>
            </w:r>
            <w:r>
              <w:rPr>
                <w:rFonts w:ascii="Times New Roman"/>
                <w:b w:val="false"/>
                <w:i w:val="false"/>
                <w:color w:val="000000"/>
                <w:sz w:val="20"/>
              </w:rPr>
              <w:t xml:space="preserve">
Туған күні </w:t>
            </w:r>
            <w:r>
              <w:br/>
            </w:r>
            <w:r>
              <w:rPr>
                <w:rFonts w:ascii="Times New Roman"/>
                <w:b w:val="false"/>
                <w:i w:val="false"/>
                <w:color w:val="000000"/>
                <w:sz w:val="20"/>
              </w:rPr>
              <w:t xml:space="preserve">
Жынысы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е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ә</w:t>
            </w:r>
            <w:r>
              <w:br/>
            </w:r>
            <w:r>
              <w:rPr>
                <w:rFonts w:ascii="Times New Roman"/>
                <w:b w:val="false"/>
                <w:i w:val="false"/>
                <w:color w:val="000000"/>
                <w:sz w:val="20"/>
              </w:rPr>
              <w:t xml:space="preserve">
Жасы </w:t>
            </w:r>
            <w:r>
              <w:br/>
            </w:r>
            <w:r>
              <w:rPr>
                <w:rFonts w:ascii="Times New Roman"/>
                <w:b w:val="false"/>
                <w:i w:val="false"/>
                <w:color w:val="000000"/>
                <w:sz w:val="20"/>
              </w:rPr>
              <w:t xml:space="preserve">
Ұлты </w:t>
            </w:r>
            <w:r>
              <w:br/>
            </w:r>
            <w:r>
              <w:rPr>
                <w:rFonts w:ascii="Times New Roman"/>
                <w:b w:val="false"/>
                <w:i w:val="false"/>
                <w:color w:val="000000"/>
                <w:sz w:val="20"/>
              </w:rPr>
              <w:t xml:space="preserve">
Тұрғыны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города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села</w:t>
            </w:r>
            <w:r>
              <w:br/>
            </w:r>
            <w:r>
              <w:rPr>
                <w:rFonts w:ascii="Times New Roman"/>
                <w:b w:val="false"/>
                <w:i w:val="false"/>
                <w:color w:val="000000"/>
                <w:sz w:val="20"/>
              </w:rPr>
              <w:t xml:space="preserve">
Тұрғылықты мекенжайы </w:t>
            </w:r>
            <w:r>
              <w:br/>
            </w:r>
            <w:r>
              <w:rPr>
                <w:rFonts w:ascii="Times New Roman"/>
                <w:b w:val="false"/>
                <w:i w:val="false"/>
                <w:color w:val="000000"/>
                <w:sz w:val="20"/>
              </w:rPr>
              <w:t>
Жұмыс орны</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Сауықтырылуы: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шипажайлы топ/</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санаторийлік балабақша</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анаторийлік мектеп-интернат</w:t>
            </w:r>
            <w:r>
              <w:br/>
            </w:r>
            <w:r>
              <w:rPr>
                <w:rFonts w:ascii="Times New Roman"/>
                <w:b w:val="false"/>
                <w:i w:val="false"/>
                <w:color w:val="000000"/>
                <w:sz w:val="20"/>
              </w:rPr>
              <w:t>
</w:t>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санаторийі</w:t>
            </w:r>
            <w:r>
              <w:br/>
            </w:r>
            <w:r>
              <w:rPr>
                <w:rFonts w:ascii="Times New Roman"/>
                <w:b w:val="false"/>
                <w:i w:val="false"/>
                <w:color w:val="000000"/>
                <w:sz w:val="20"/>
              </w:rPr>
              <w:t>
Басталған күні Аяқталған күні</w:t>
            </w:r>
            <w:r>
              <w:br/>
            </w:r>
            <w:r>
              <w:rPr>
                <w:rFonts w:ascii="Times New Roman"/>
                <w:b w:val="false"/>
                <w:i w:val="false"/>
                <w:color w:val="000000"/>
                <w:sz w:val="20"/>
              </w:rPr>
              <w:t>
Хирургиялық ем:</w:t>
            </w:r>
            <w:r>
              <w:br/>
            </w:r>
            <w:r>
              <w:rPr>
                <w:rFonts w:ascii="Times New Roman"/>
                <w:b w:val="false"/>
                <w:i w:val="false"/>
                <w:color w:val="000000"/>
                <w:sz w:val="20"/>
              </w:rPr>
              <w:t>
3. Зерттеу нәтижелері</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Бактериологиялық зерттеу әдістері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Кестенің жалғасы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9"/>
              <w:gridCol w:w="1329"/>
              <w:gridCol w:w="1329"/>
              <w:gridCol w:w="1491"/>
              <w:gridCol w:w="1503"/>
              <w:gridCol w:w="1329"/>
              <w:gridCol w:w="1330"/>
              <w:gridCol w:w="1330"/>
              <w:gridCol w:w="13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Сәулемен емдеу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Туберкулинодиагностикалау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w:t>
                  </w:r>
                  <w:r>
                    <w:br/>
                  </w:r>
                  <w:r>
                    <w:rPr>
                      <w:rFonts w:ascii="Times New Roman"/>
                      <w:b w:val="false"/>
                      <w:i w:val="false"/>
                      <w:color w:val="000000"/>
                      <w:sz w:val="20"/>
                    </w:rPr>
                    <w:t>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Диспансерге жатқызылуы туралы мәлімет</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91"/>
              <w:gridCol w:w="680"/>
              <w:gridCol w:w="418"/>
              <w:gridCol w:w="943"/>
              <w:gridCol w:w="1468"/>
            </w:tblGrid>
            <w:tr>
              <w:trPr>
                <w:trHeight w:val="30" w:hRule="atLeast"/>
              </w:trPr>
              <w:tc>
                <w:tcPr>
                  <w:tcW w:w="8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тобы</w:t>
                  </w:r>
                  <w:r>
                    <w:br/>
                  </w:r>
                  <w:r>
                    <w:rPr>
                      <w:rFonts w:ascii="Times New Roman"/>
                      <w:b w:val="false"/>
                      <w:i w:val="false"/>
                      <w:color w:val="000000"/>
                      <w:sz w:val="20"/>
                    </w:rPr>
                    <w:t>
(0; IА; IВ; IГ; II; IIIА; IIIБ)</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w:t>
                  </w:r>
                  <w:r>
                    <w:br/>
                  </w:r>
                  <w:r>
                    <w:rPr>
                      <w:rFonts w:ascii="Times New Roman"/>
                      <w:b w:val="false"/>
                      <w:i w:val="false"/>
                      <w:color w:val="000000"/>
                      <w:sz w:val="20"/>
                    </w:rPr>
                    <w:t>
күні</w:t>
                  </w:r>
                </w:p>
              </w:tc>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 күні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алыну себебі*</w:t>
                  </w:r>
                </w:p>
              </w:tc>
            </w:tr>
            <w:tr>
              <w:trPr>
                <w:trHeight w:val="30" w:hRule="atLeast"/>
              </w:trPr>
              <w:tc>
                <w:tcPr>
                  <w:tcW w:w="8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 1 – I топқа ауыстырылды;</w:t>
            </w:r>
            <w:r>
              <w:br/>
            </w:r>
            <w:r>
              <w:rPr>
                <w:rFonts w:ascii="Times New Roman"/>
                <w:b w:val="false"/>
                <w:i w:val="false"/>
                <w:color w:val="000000"/>
                <w:sz w:val="20"/>
              </w:rPr>
              <w:t>
2 - II топқа ауыстырылды;</w:t>
            </w:r>
            <w:r>
              <w:br/>
            </w:r>
            <w:r>
              <w:rPr>
                <w:rFonts w:ascii="Times New Roman"/>
                <w:b w:val="false"/>
                <w:i w:val="false"/>
                <w:color w:val="000000"/>
                <w:sz w:val="20"/>
              </w:rPr>
              <w:t>
3 – III топқа ауыстырылды;</w:t>
            </w:r>
            <w:r>
              <w:br/>
            </w:r>
            <w:r>
              <w:rPr>
                <w:rFonts w:ascii="Times New Roman"/>
                <w:b w:val="false"/>
                <w:i w:val="false"/>
                <w:color w:val="000000"/>
                <w:sz w:val="20"/>
              </w:rPr>
              <w:t>
4 – ТБ қайтыс болуы;</w:t>
            </w:r>
            <w:r>
              <w:br/>
            </w:r>
            <w:r>
              <w:rPr>
                <w:rFonts w:ascii="Times New Roman"/>
                <w:b w:val="false"/>
                <w:i w:val="false"/>
                <w:color w:val="000000"/>
                <w:sz w:val="20"/>
              </w:rPr>
              <w:t>
5 – Басқа да себептерден қайтыс болуы;</w:t>
            </w:r>
            <w:r>
              <w:br/>
            </w:r>
            <w:r>
              <w:rPr>
                <w:rFonts w:ascii="Times New Roman"/>
                <w:b w:val="false"/>
                <w:i w:val="false"/>
                <w:color w:val="000000"/>
                <w:sz w:val="20"/>
              </w:rPr>
              <w:t>
6 – ТБ деп анықталмаған;</w:t>
            </w:r>
            <w:r>
              <w:br/>
            </w:r>
            <w:r>
              <w:rPr>
                <w:rFonts w:ascii="Times New Roman"/>
                <w:b w:val="false"/>
                <w:i w:val="false"/>
                <w:color w:val="000000"/>
                <w:sz w:val="20"/>
              </w:rPr>
              <w:t>
7 – Басқа мекемеге ауыстырылуы;</w:t>
            </w:r>
            <w:r>
              <w:br/>
            </w:r>
            <w:r>
              <w:rPr>
                <w:rFonts w:ascii="Times New Roman"/>
                <w:b w:val="false"/>
                <w:i w:val="false"/>
                <w:color w:val="000000"/>
                <w:sz w:val="20"/>
              </w:rPr>
              <w:t>
8 - Диспансерлік бақылаудан үзілді "ТБ белсенді емес"-12 ай, "ТБ белсенді"-6 ай, "0 топ"-4 ай</w:t>
            </w:r>
            <w:r>
              <w:br/>
            </w:r>
            <w:r>
              <w:rPr>
                <w:rFonts w:ascii="Times New Roman"/>
                <w:b w:val="false"/>
                <w:i w:val="false"/>
                <w:color w:val="000000"/>
                <w:sz w:val="20"/>
              </w:rPr>
              <w:t>
9 - Диспансерлік бақылаудан алынуы</w:t>
            </w:r>
            <w:r>
              <w:br/>
            </w:r>
            <w:r>
              <w:rPr>
                <w:rFonts w:ascii="Times New Roman"/>
                <w:b w:val="false"/>
                <w:i w:val="false"/>
                <w:color w:val="000000"/>
                <w:sz w:val="20"/>
              </w:rPr>
              <w:t>
Химиопрофилактика:  ия  жоқ Н (Изониазид) Н и Е (Изониазид и Этамбутол)</w:t>
            </w:r>
            <w:r>
              <w:br/>
            </w:r>
            <w:r>
              <w:rPr>
                <w:rFonts w:ascii="Times New Roman"/>
                <w:b w:val="false"/>
                <w:i w:val="false"/>
                <w:color w:val="000000"/>
                <w:sz w:val="20"/>
              </w:rPr>
              <w:t>
Ия қойылған жағдайда</w:t>
            </w:r>
            <w:r>
              <w:br/>
            </w:r>
            <w:r>
              <w:rPr>
                <w:rFonts w:ascii="Times New Roman"/>
                <w:b w:val="false"/>
                <w:i w:val="false"/>
                <w:color w:val="000000"/>
                <w:sz w:val="20"/>
              </w:rPr>
              <w:t>
Басталған күні</w:t>
            </w:r>
            <w:r>
              <w:br/>
            </w:r>
            <w:r>
              <w:rPr>
                <w:rFonts w:ascii="Times New Roman"/>
                <w:b w:val="false"/>
                <w:i w:val="false"/>
                <w:color w:val="000000"/>
                <w:sz w:val="20"/>
              </w:rPr>
              <w:t>
Ия қойылған жағдайда</w:t>
            </w:r>
            <w:r>
              <w:br/>
            </w:r>
            <w:r>
              <w:rPr>
                <w:rFonts w:ascii="Times New Roman"/>
                <w:b w:val="false"/>
                <w:i w:val="false"/>
                <w:color w:val="000000"/>
                <w:sz w:val="20"/>
              </w:rPr>
              <w:t>
Басталған күні</w:t>
            </w:r>
            <w:r>
              <w:br/>
            </w:r>
            <w:r>
              <w:rPr>
                <w:rFonts w:ascii="Times New Roman"/>
                <w:b w:val="false"/>
                <w:i w:val="false"/>
                <w:color w:val="000000"/>
                <w:sz w:val="20"/>
              </w:rPr>
              <w:t>
Ия қойылған жағдайда</w:t>
            </w:r>
            <w:r>
              <w:br/>
            </w:r>
            <w:r>
              <w:rPr>
                <w:rFonts w:ascii="Times New Roman"/>
                <w:b w:val="false"/>
                <w:i w:val="false"/>
                <w:color w:val="000000"/>
                <w:sz w:val="20"/>
              </w:rPr>
              <w:t>
Басталған күні</w:t>
            </w:r>
            <w:r>
              <w:br/>
            </w:r>
            <w:r>
              <w:rPr>
                <w:rFonts w:ascii="Times New Roman"/>
                <w:b w:val="false"/>
                <w:i w:val="false"/>
                <w:color w:val="000000"/>
                <w:sz w:val="20"/>
              </w:rPr>
              <w:t>
Ем қабылдау мерзімі: 60 күн 90 күн 180 күн</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бөлімге белсенді бактерия бөліп тұратын науқастарды тіркейді</w:t>
            </w:r>
            <w:r>
              <w:br/>
            </w:r>
            <w:r>
              <w:rPr>
                <w:rFonts w:ascii="Times New Roman"/>
                <w:b w:val="false"/>
                <w:i w:val="false"/>
                <w:color w:val="000000"/>
                <w:sz w:val="20"/>
              </w:rPr>
              <w:t>
(ошақтың эпидемиологиялық тобына жататындар)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1"/>
              <w:gridCol w:w="1093"/>
              <w:gridCol w:w="1093"/>
              <w:gridCol w:w="4873"/>
            </w:tblGrid>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Ошақтың тобы</w:t>
                  </w:r>
                  <w:r>
                    <w:br/>
                  </w:r>
                  <w:r>
                    <w:rPr>
                      <w:rFonts w:ascii="Times New Roman"/>
                      <w:b w:val="false"/>
                      <w:i w:val="false"/>
                      <w:color w:val="000000"/>
                      <w:sz w:val="20"/>
                    </w:rPr>
                    <w:t>
(1;2;3)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алынғаны</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алынды</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себебі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xml:space="preserve">
**** 1-ІІ топқа ауыстырылғаны </w:t>
            </w:r>
            <w:r>
              <w:br/>
            </w:r>
            <w:r>
              <w:rPr>
                <w:rFonts w:ascii="Times New Roman"/>
                <w:b w:val="false"/>
                <w:i w:val="false"/>
                <w:color w:val="000000"/>
                <w:sz w:val="20"/>
              </w:rPr>
              <w:t>
2-басқа мекемеге ауыстырылуы</w:t>
            </w:r>
            <w:r>
              <w:br/>
            </w:r>
            <w:r>
              <w:rPr>
                <w:rFonts w:ascii="Times New Roman"/>
                <w:b w:val="false"/>
                <w:i w:val="false"/>
                <w:color w:val="000000"/>
                <w:sz w:val="20"/>
              </w:rPr>
              <w:t>
3-басқа да себептерден н/е ТБ қайтыс болуы</w:t>
            </w:r>
            <w:r>
              <w:br/>
            </w:r>
            <w:r>
              <w:rPr>
                <w:rFonts w:ascii="Times New Roman"/>
                <w:b w:val="false"/>
                <w:i w:val="false"/>
                <w:color w:val="000000"/>
                <w:sz w:val="20"/>
              </w:rPr>
              <w:t>
4- Эпидемиологиялық бақылаудан шығарылуы</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осы бұйрығымен бекітілген № 707/е нысанды медициналық құжаттама</w:t>
            </w:r>
          </w:p>
        </w:tc>
      </w:tr>
    </w:tbl>
    <w:bookmarkStart w:name="z119" w:id="72"/>
    <w:p>
      <w:pPr>
        <w:spacing w:after="0"/>
        <w:ind w:left="0"/>
        <w:jc w:val="left"/>
      </w:pPr>
      <w:r>
        <w:rPr>
          <w:rFonts w:ascii="Times New Roman"/>
          <w:b/>
          <w:i w:val="false"/>
          <w:color w:val="000000"/>
        </w:rPr>
        <w:t xml:space="preserve">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 "____" ____________ 20____ жыл</w:t>
      </w:r>
    </w:p>
    <w:bookmarkEnd w:id="72"/>
    <w:p>
      <w:pPr>
        <w:spacing w:after="0"/>
        <w:ind w:left="0"/>
        <w:jc w:val="both"/>
      </w:pPr>
      <w:r>
        <w:rPr>
          <w:rFonts w:ascii="Times New Roman"/>
          <w:b w:val="false"/>
          <w:i w:val="false"/>
          <w:color w:val="000000"/>
          <w:sz w:val="28"/>
        </w:rPr>
        <w:t xml:space="preserve">
      Жеке тұлғаға берілді </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Тұған күні </w:t>
      </w:r>
    </w:p>
    <w:p>
      <w:pPr>
        <w:spacing w:after="0"/>
        <w:ind w:left="0"/>
        <w:jc w:val="both"/>
      </w:pPr>
      <w:r>
        <w:rPr>
          <w:rFonts w:ascii="Times New Roman"/>
          <w:b w:val="false"/>
          <w:i w:val="false"/>
          <w:color w:val="000000"/>
          <w:sz w:val="28"/>
        </w:rPr>
        <w:t xml:space="preserve">
      Жынысы </w:t>
      </w:r>
    </w:p>
    <w:p>
      <w:pPr>
        <w:spacing w:after="0"/>
        <w:ind w:left="0"/>
        <w:jc w:val="both"/>
      </w:pPr>
      <w:r>
        <w:rPr>
          <w:rFonts w:ascii="Times New Roman"/>
          <w:b w:val="false"/>
          <w:i w:val="false"/>
          <w:color w:val="000000"/>
          <w:sz w:val="28"/>
        </w:rPr>
        <w:t xml:space="preserve">
      Үйінің мекенжайы, </w:t>
      </w:r>
    </w:p>
    <w:p>
      <w:pPr>
        <w:spacing w:after="0"/>
        <w:ind w:left="0"/>
        <w:jc w:val="both"/>
      </w:pPr>
      <w:r>
        <w:rPr>
          <w:rFonts w:ascii="Times New Roman"/>
          <w:b w:val="false"/>
          <w:i w:val="false"/>
          <w:color w:val="000000"/>
          <w:sz w:val="28"/>
        </w:rPr>
        <w:t xml:space="preserve">
      телефоны </w:t>
      </w:r>
    </w:p>
    <w:p>
      <w:pPr>
        <w:spacing w:after="0"/>
        <w:ind w:left="0"/>
        <w:jc w:val="both"/>
      </w:pPr>
      <w:r>
        <w:rPr>
          <w:rFonts w:ascii="Times New Roman"/>
          <w:b w:val="false"/>
          <w:i w:val="false"/>
          <w:color w:val="000000"/>
          <w:sz w:val="28"/>
        </w:rPr>
        <w:t xml:space="preserve">
      Жұмыс орны </w:t>
      </w:r>
    </w:p>
    <w:p>
      <w:pPr>
        <w:spacing w:after="0"/>
        <w:ind w:left="0"/>
        <w:jc w:val="both"/>
      </w:pPr>
      <w:r>
        <w:rPr>
          <w:rFonts w:ascii="Times New Roman"/>
          <w:b w:val="false"/>
          <w:i w:val="false"/>
          <w:color w:val="000000"/>
          <w:sz w:val="28"/>
        </w:rPr>
        <w:t xml:space="preserve">
      Дәрігер - психиатр қорытындысы: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(ТАӘ (болған жағдайда)) Дәрігер - психиатр қолы, мөр </w:t>
      </w:r>
    </w:p>
    <w:p>
      <w:pPr>
        <w:spacing w:after="0"/>
        <w:ind w:left="0"/>
        <w:jc w:val="both"/>
      </w:pPr>
      <w:r>
        <w:rPr>
          <w:rFonts w:ascii="Times New Roman"/>
          <w:b w:val="false"/>
          <w:i w:val="false"/>
          <w:color w:val="000000"/>
          <w:sz w:val="28"/>
        </w:rPr>
        <w:t>
      Мөр орны (ұйым)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29 қарашадағы</w:t>
            </w:r>
            <w:r>
              <w:br/>
            </w:r>
            <w:r>
              <w:rPr>
                <w:rFonts w:ascii="Times New Roman"/>
                <w:b w:val="false"/>
                <w:i w:val="false"/>
                <w:color w:val="000000"/>
                <w:sz w:val="20"/>
              </w:rPr>
              <w:t xml:space="preserve">№ ҚР ДСМ-147 бұйрығына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4-қосымша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060-2/е нысанды медициналық құжаттама</w:t>
            </w:r>
          </w:p>
        </w:tc>
      </w:tr>
    </w:tbl>
    <w:bookmarkStart w:name="z122" w:id="73"/>
    <w:p>
      <w:pPr>
        <w:spacing w:after="0"/>
        <w:ind w:left="0"/>
        <w:jc w:val="left"/>
      </w:pPr>
      <w:r>
        <w:rPr>
          <w:rFonts w:ascii="Times New Roman"/>
          <w:b/>
          <w:i w:val="false"/>
          <w:color w:val="000000"/>
        </w:rPr>
        <w:t xml:space="preserve"> Басқа түрлердің медициналық ұйымдарының медициналық есеп құжаттамасы АИТВ жұқтырғандарды тіркеу журналы</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
        <w:gridCol w:w="1285"/>
        <w:gridCol w:w="499"/>
        <w:gridCol w:w="499"/>
        <w:gridCol w:w="499"/>
        <w:gridCol w:w="500"/>
        <w:gridCol w:w="500"/>
        <w:gridCol w:w="500"/>
        <w:gridCol w:w="500"/>
        <w:gridCol w:w="775"/>
        <w:gridCol w:w="776"/>
        <w:gridCol w:w="2629"/>
        <w:gridCol w:w="776"/>
        <w:gridCol w:w="2063"/>
      </w:tblGrid>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Азаматтығы</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 ған орны</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күні</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 көзі (Т.А.Ә (болған жағдайда)., күні, ИБ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Жұғу жолы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(қайтыс болды, "Д" есептен шыққан)</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3" w:id="74"/>
    <w:p>
      <w:pPr>
        <w:spacing w:after="0"/>
        <w:ind w:left="0"/>
        <w:jc w:val="left"/>
      </w:pPr>
      <w:r>
        <w:rPr>
          <w:rFonts w:ascii="Times New Roman"/>
          <w:b/>
          <w:i w:val="false"/>
          <w:color w:val="000000"/>
        </w:rPr>
        <w:t xml:space="preserve"> Журналды электронды түрде де, қағаз түрінде де жүргізуге болады.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110/е нысанды медициналық құжаттама</w:t>
            </w:r>
          </w:p>
        </w:tc>
      </w:tr>
    </w:tbl>
    <w:bookmarkStart w:name="z124" w:id="75"/>
    <w:p>
      <w:pPr>
        <w:spacing w:after="0"/>
        <w:ind w:left="0"/>
        <w:jc w:val="left"/>
      </w:pPr>
      <w:r>
        <w:rPr>
          <w:rFonts w:ascii="Times New Roman"/>
          <w:b/>
          <w:i w:val="false"/>
          <w:color w:val="000000"/>
        </w:rPr>
        <w:t xml:space="preserve"> Жедел медициналық жәрдем бригадасын шақырту картасы</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2"/>
        <w:gridCol w:w="704"/>
        <w:gridCol w:w="1107"/>
        <w:gridCol w:w="482"/>
        <w:gridCol w:w="482"/>
        <w:gridCol w:w="240"/>
        <w:gridCol w:w="242"/>
        <w:gridCol w:w="240"/>
        <w:gridCol w:w="242"/>
        <w:gridCol w:w="482"/>
        <w:gridCol w:w="240"/>
        <w:gridCol w:w="242"/>
        <w:gridCol w:w="483"/>
        <w:gridCol w:w="483"/>
        <w:gridCol w:w="120"/>
        <w:gridCol w:w="120"/>
        <w:gridCol w:w="120"/>
        <w:gridCol w:w="123"/>
        <w:gridCol w:w="216"/>
      </w:tblGrid>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уақыты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себебі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шақыру</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бригадасының құрамы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 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(болған жағдайда)</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(медбике)</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r>
              <w:br/>
            </w:r>
            <w:r>
              <w:rPr>
                <w:rFonts w:ascii="Times New Roman"/>
                <w:b w:val="false"/>
                <w:i w:val="false"/>
                <w:color w:val="000000"/>
                <w:sz w:val="20"/>
              </w:rPr>
              <w:t>
Жылы айы күні</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1-диагноз</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 (водитель)</w:t>
            </w:r>
            <w:r>
              <w:br/>
            </w:r>
            <w:r>
              <w:rPr>
                <w:rFonts w:ascii="Times New Roman"/>
                <w:b w:val="false"/>
                <w:i w:val="false"/>
                <w:color w:val="000000"/>
                <w:sz w:val="20"/>
              </w:rPr>
              <w:t>
Парамедик</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мекенжайы</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Асқыну,қосымша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бригадасына актив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аурулары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актив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5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Қаралу, көмек көрсету, ауруханаға жатудан бас тарту</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түрі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5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 науқас (ата-ана? қорғаныш)_________________</w:t>
            </w:r>
            <w:r>
              <w:br/>
            </w:r>
            <w:r>
              <w:rPr>
                <w:rFonts w:ascii="Times New Roman"/>
                <w:b w:val="false"/>
                <w:i w:val="false"/>
                <w:color w:val="000000"/>
                <w:sz w:val="20"/>
              </w:rPr>
              <w:t>
қаралу, көмек көрсету, ауруханаға жатудан бас тартамын. Жедел жәрдем бригадасы қызметкерлерімен мүмкін болар асқыну мен бас тартудың салдары туралы ескертілдім.</w:t>
            </w:r>
            <w:r>
              <w:br/>
            </w:r>
            <w:r>
              <w:rPr>
                <w:rFonts w:ascii="Times New Roman"/>
                <w:b w:val="false"/>
                <w:i w:val="false"/>
                <w:color w:val="000000"/>
                <w:sz w:val="20"/>
              </w:rPr>
              <w:t>
Қолы_________________</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r>
              <w:br/>
            </w:r>
            <w:r>
              <w:rPr>
                <w:rFonts w:ascii="Times New Roman"/>
                <w:b w:val="false"/>
                <w:i w:val="false"/>
                <w:color w:val="000000"/>
                <w:sz w:val="20"/>
              </w:rPr>
              <w:t>
иә жоқ</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бойынша қосымша ақпарат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Жету уақыты</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Жеткізілді және тапсырылды</w:t>
            </w:r>
          </w:p>
        </w:tc>
      </w:tr>
      <w:tr>
        <w:trPr>
          <w:trHeight w:val="30" w:hRule="atLeast"/>
        </w:trPr>
        <w:tc>
          <w:tcPr>
            <w:tcW w:w="5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 парақшаны учаскелік дәрігер қабылдады</w:t>
            </w:r>
            <w:r>
              <w:br/>
            </w:r>
            <w:r>
              <w:rPr>
                <w:rFonts w:ascii="Times New Roman"/>
                <w:b w:val="false"/>
                <w:i w:val="false"/>
                <w:color w:val="000000"/>
                <w:sz w:val="20"/>
              </w:rPr>
              <w:t>
Науқастың ТАӘ (ата-ананың, қорғаныштың)</w:t>
            </w:r>
            <w:r>
              <w:br/>
            </w: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Мекемеге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қабылдаған маманның ТАӘ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босауы</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бағасы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(км)</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кезеңі</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дәрігер</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меңгеруш.</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дәрігер.орынб.</w:t>
            </w:r>
            <w:r>
              <w:br/>
            </w:r>
            <w:r>
              <w:rPr>
                <w:rFonts w:ascii="Times New Roman"/>
                <w:b w:val="false"/>
                <w:i w:val="false"/>
                <w:color w:val="000000"/>
                <w:sz w:val="20"/>
              </w:rPr>
              <w:t>
Ішкі бақылау қызметі (аудит) эксперті</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Шағымы:_________________________________________________________________________________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_____________________________________________________________________</w:t>
      </w:r>
    </w:p>
    <w:p>
      <w:pPr>
        <w:spacing w:after="0"/>
        <w:ind w:left="0"/>
        <w:jc w:val="both"/>
      </w:pPr>
      <w:r>
        <w:rPr>
          <w:rFonts w:ascii="Times New Roman"/>
          <w:b w:val="false"/>
          <w:i w:val="false"/>
          <w:color w:val="000000"/>
          <w:sz w:val="28"/>
        </w:rPr>
        <w:t>
      Өмір сыртартқысы: 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
        <w:gridCol w:w="1060"/>
        <w:gridCol w:w="361"/>
        <w:gridCol w:w="627"/>
        <w:gridCol w:w="361"/>
        <w:gridCol w:w="887"/>
        <w:gridCol w:w="560"/>
        <w:gridCol w:w="863"/>
        <w:gridCol w:w="361"/>
        <w:gridCol w:w="788"/>
        <w:gridCol w:w="788"/>
        <w:gridCol w:w="785"/>
        <w:gridCol w:w="496"/>
        <w:gridCol w:w="2927"/>
        <w:gridCol w:w="1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Сарғыш</w:t>
            </w:r>
            <w:r>
              <w:br/>
            </w:r>
            <w:r>
              <w:rPr>
                <w:rFonts w:ascii="Times New Roman"/>
                <w:b w:val="false"/>
                <w:i w:val="false"/>
                <w:color w:val="000000"/>
                <w:sz w:val="20"/>
              </w:rPr>
              <w:t>
көгіс (көк ала)</w:t>
            </w:r>
            <w:r>
              <w:br/>
            </w:r>
            <w:r>
              <w:rPr>
                <w:rFonts w:ascii="Times New Roman"/>
                <w:b w:val="false"/>
                <w:i w:val="false"/>
                <w:color w:val="000000"/>
                <w:sz w:val="20"/>
              </w:rPr>
              <w:t>
қызғылт</w:t>
            </w:r>
            <w:r>
              <w:br/>
            </w:r>
            <w:r>
              <w:rPr>
                <w:rFonts w:ascii="Times New Roman"/>
                <w:b w:val="false"/>
                <w:i w:val="false"/>
                <w:color w:val="000000"/>
                <w:sz w:val="20"/>
              </w:rPr>
              <w:t>
құрғақ дымқыл</w:t>
            </w:r>
            <w:r>
              <w:br/>
            </w:r>
            <w:r>
              <w:rPr>
                <w:rFonts w:ascii="Times New Roman"/>
                <w:b w:val="false"/>
                <w:i w:val="false"/>
                <w:color w:val="000000"/>
                <w:sz w:val="20"/>
              </w:rPr>
              <w:t>
таза</w:t>
            </w:r>
            <w:r>
              <w:br/>
            </w:r>
            <w:r>
              <w:rPr>
                <w:rFonts w:ascii="Times New Roman"/>
                <w:b w:val="false"/>
                <w:i w:val="false"/>
                <w:color w:val="000000"/>
                <w:sz w:val="20"/>
              </w:rPr>
              <w:t>
бөртпе</w:t>
            </w:r>
            <w:r>
              <w:br/>
            </w:r>
            <w:r>
              <w:rPr>
                <w:rFonts w:ascii="Times New Roman"/>
                <w:b w:val="false"/>
                <w:i w:val="false"/>
                <w:color w:val="000000"/>
                <w:sz w:val="20"/>
              </w:rPr>
              <w:t>
гипостаза</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w:t>
            </w:r>
            <w:r>
              <w:br/>
            </w:r>
            <w:r>
              <w:rPr>
                <w:rFonts w:ascii="Times New Roman"/>
                <w:b w:val="false"/>
                <w:i w:val="false"/>
                <w:color w:val="000000"/>
                <w:sz w:val="20"/>
              </w:rPr>
              <w:t>
пуэрилдік</w:t>
            </w:r>
            <w:r>
              <w:br/>
            </w:r>
            <w:r>
              <w:rPr>
                <w:rFonts w:ascii="Times New Roman"/>
                <w:b w:val="false"/>
                <w:i w:val="false"/>
                <w:color w:val="000000"/>
                <w:sz w:val="20"/>
              </w:rPr>
              <w:t>
қатқыл</w:t>
            </w:r>
            <w:r>
              <w:br/>
            </w:r>
            <w:r>
              <w:rPr>
                <w:rFonts w:ascii="Times New Roman"/>
                <w:b w:val="false"/>
                <w:i w:val="false"/>
                <w:color w:val="000000"/>
                <w:sz w:val="20"/>
              </w:rPr>
              <w:t>
әлсізденген О С</w:t>
            </w:r>
            <w:r>
              <w:br/>
            </w:r>
            <w:r>
              <w:rPr>
                <w:rFonts w:ascii="Times New Roman"/>
                <w:b w:val="false"/>
                <w:i w:val="false"/>
                <w:color w:val="000000"/>
                <w:sz w:val="20"/>
              </w:rPr>
              <w:t>
бронхореялық</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 дыбыс:</w:t>
            </w:r>
            <w:r>
              <w:br/>
            </w:r>
            <w:r>
              <w:rPr>
                <w:rFonts w:ascii="Times New Roman"/>
                <w:b w:val="false"/>
                <w:i w:val="false"/>
                <w:color w:val="000000"/>
                <w:sz w:val="20"/>
              </w:rPr>
              <w:t>
Анық өкпелік</w:t>
            </w:r>
            <w:r>
              <w:br/>
            </w:r>
            <w:r>
              <w:rPr>
                <w:rFonts w:ascii="Times New Roman"/>
                <w:b w:val="false"/>
                <w:i w:val="false"/>
                <w:color w:val="000000"/>
                <w:sz w:val="20"/>
              </w:rPr>
              <w:t>
Тұйықталған (немесе тұйық)</w:t>
            </w:r>
            <w:r>
              <w:br/>
            </w:r>
            <w:r>
              <w:rPr>
                <w:rFonts w:ascii="Times New Roman"/>
                <w:b w:val="false"/>
                <w:i w:val="false"/>
                <w:color w:val="000000"/>
                <w:sz w:val="20"/>
              </w:rPr>
              <w:t>
Тимпанит дабылды</w:t>
            </w:r>
            <w:r>
              <w:br/>
            </w:r>
            <w:r>
              <w:rPr>
                <w:rFonts w:ascii="Times New Roman"/>
                <w:b w:val="false"/>
                <w:i w:val="false"/>
                <w:color w:val="000000"/>
                <w:sz w:val="20"/>
              </w:rPr>
              <w:t>
Қорпты</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жағындымен</w:t>
            </w: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w:t>
            </w:r>
            <w:r>
              <w:br/>
            </w:r>
            <w:r>
              <w:rPr>
                <w:rFonts w:ascii="Times New Roman"/>
                <w:b w:val="false"/>
                <w:i w:val="false"/>
                <w:color w:val="000000"/>
                <w:sz w:val="20"/>
              </w:rPr>
              <w:t>
бұзылмаған</w:t>
            </w:r>
            <w:r>
              <w:br/>
            </w:r>
            <w:r>
              <w:rPr>
                <w:rFonts w:ascii="Times New Roman"/>
                <w:b w:val="false"/>
                <w:i w:val="false"/>
                <w:color w:val="000000"/>
                <w:sz w:val="20"/>
              </w:rPr>
              <w:t>
бұзылған ______</w:t>
            </w: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нәтижесі</w:t>
            </w:r>
          </w:p>
        </w:tc>
      </w:tr>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10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r>
              <w:br/>
            </w:r>
            <w:r>
              <w:rPr>
                <w:rFonts w:ascii="Times New Roman"/>
                <w:b w:val="false"/>
                <w:i w:val="false"/>
                <w:color w:val="000000"/>
                <w:sz w:val="20"/>
              </w:rPr>
              <w:t>
орташа</w:t>
            </w:r>
            <w:r>
              <w:br/>
            </w:r>
            <w:r>
              <w:rPr>
                <w:rFonts w:ascii="Times New Roman"/>
                <w:b w:val="false"/>
                <w:i w:val="false"/>
                <w:color w:val="000000"/>
                <w:sz w:val="20"/>
              </w:rPr>
              <w:t>
нашар агониялық биологиялық өлім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ауырсынбайды, ауырсынады,.</w:t>
            </w:r>
            <w:r>
              <w:br/>
            </w:r>
            <w:r>
              <w:rPr>
                <w:rFonts w:ascii="Times New Roman"/>
                <w:b w:val="false"/>
                <w:i w:val="false"/>
                <w:color w:val="000000"/>
                <w:sz w:val="20"/>
              </w:rPr>
              <w:t>
керілген, кеуіп тұр;</w:t>
            </w:r>
            <w:r>
              <w:br/>
            </w:r>
            <w:r>
              <w:rPr>
                <w:rFonts w:ascii="Times New Roman"/>
                <w:b w:val="false"/>
                <w:i w:val="false"/>
                <w:color w:val="000000"/>
                <w:sz w:val="20"/>
              </w:rPr>
              <w:t>
тыныс алуға қатысуда (иә,жоқ)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w:t>
            </w:r>
            <w:r>
              <w:br/>
            </w:r>
            <w:r>
              <w:rPr>
                <w:rFonts w:ascii="Times New Roman"/>
                <w:b w:val="false"/>
                <w:i w:val="false"/>
                <w:color w:val="000000"/>
                <w:sz w:val="20"/>
              </w:rPr>
              <w:t>
қалыпты екі жақты</w:t>
            </w:r>
            <w:r>
              <w:br/>
            </w:r>
            <w:r>
              <w:rPr>
                <w:rFonts w:ascii="Times New Roman"/>
                <w:b w:val="false"/>
                <w:i w:val="false"/>
                <w:color w:val="000000"/>
                <w:sz w:val="20"/>
              </w:rPr>
              <w:t>
төмендеген О С Ж Т</w:t>
            </w:r>
            <w:r>
              <w:br/>
            </w:r>
            <w:r>
              <w:rPr>
                <w:rFonts w:ascii="Times New Roman"/>
                <w:b w:val="false"/>
                <w:i w:val="false"/>
                <w:color w:val="000000"/>
                <w:sz w:val="20"/>
              </w:rPr>
              <w:t>
жоғарылаған О С Ж Т</w:t>
            </w:r>
            <w:r>
              <w:br/>
            </w:r>
            <w:r>
              <w:rPr>
                <w:rFonts w:ascii="Times New Roman"/>
                <w:b w:val="false"/>
                <w:i w:val="false"/>
                <w:color w:val="000000"/>
                <w:sz w:val="20"/>
              </w:rPr>
              <w:t>
 жоқ</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w:t>
            </w:r>
            <w:r>
              <w:br/>
            </w:r>
            <w:r>
              <w:rPr>
                <w:rFonts w:ascii="Times New Roman"/>
                <w:b w:val="false"/>
                <w:i w:val="false"/>
                <w:color w:val="000000"/>
                <w:sz w:val="20"/>
              </w:rPr>
              <w:t>
өзгеріссіз</w:t>
            </w:r>
            <w:r>
              <w:br/>
            </w:r>
            <w:r>
              <w:rPr>
                <w:rFonts w:ascii="Times New Roman"/>
                <w:b w:val="false"/>
                <w:i w:val="false"/>
                <w:color w:val="000000"/>
                <w:sz w:val="20"/>
              </w:rPr>
              <w:t>
нашарлады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Перифериялық ісіну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w:t>
            </w:r>
            <w:r>
              <w:br/>
            </w:r>
            <w:r>
              <w:rPr>
                <w:rFonts w:ascii="Times New Roman"/>
                <w:b w:val="false"/>
                <w:i w:val="false"/>
                <w:color w:val="000000"/>
                <w:sz w:val="20"/>
              </w:rPr>
              <w:t>
Құрғақ</w:t>
            </w:r>
            <w:r>
              <w:br/>
            </w:r>
            <w:r>
              <w:rPr>
                <w:rFonts w:ascii="Times New Roman"/>
                <w:b w:val="false"/>
                <w:i w:val="false"/>
                <w:color w:val="000000"/>
                <w:sz w:val="20"/>
              </w:rPr>
              <w:t>
Ылғалды</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w:t>
            </w:r>
            <w:r>
              <w:br/>
            </w:r>
            <w:r>
              <w:rPr>
                <w:rFonts w:ascii="Times New Roman"/>
                <w:b w:val="false"/>
                <w:i w:val="false"/>
                <w:color w:val="000000"/>
                <w:sz w:val="20"/>
              </w:rPr>
              <w:t>
парез (плегия)</w:t>
            </w:r>
            <w:r>
              <w:br/>
            </w:r>
            <w:r>
              <w:rPr>
                <w:rFonts w:ascii="Times New Roman"/>
                <w:b w:val="false"/>
                <w:i w:val="false"/>
                <w:color w:val="000000"/>
                <w:sz w:val="20"/>
              </w:rPr>
              <w:t>
О С Ж Т</w:t>
            </w:r>
            <w:r>
              <w:br/>
            </w:r>
            <w:r>
              <w:rPr>
                <w:rFonts w:ascii="Times New Roman"/>
                <w:b w:val="false"/>
                <w:i w:val="false"/>
                <w:color w:val="000000"/>
                <w:sz w:val="20"/>
              </w:rPr>
              <w:t>
ет қуаты жоғарылаған</w:t>
            </w:r>
            <w:r>
              <w:br/>
            </w:r>
            <w:r>
              <w:rPr>
                <w:rFonts w:ascii="Times New Roman"/>
                <w:b w:val="false"/>
                <w:i w:val="false"/>
                <w:color w:val="000000"/>
                <w:sz w:val="20"/>
              </w:rPr>
              <w:t>
(төмендеген)</w:t>
            </w:r>
            <w:r>
              <w:br/>
            </w:r>
            <w:r>
              <w:rPr>
                <w:rFonts w:ascii="Times New Roman"/>
                <w:b w:val="false"/>
                <w:i w:val="false"/>
                <w:color w:val="000000"/>
                <w:sz w:val="20"/>
              </w:rPr>
              <w:t>
О С Ж Т</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r>
              <w:br/>
            </w:r>
            <w:r>
              <w:rPr>
                <w:rFonts w:ascii="Times New Roman"/>
                <w:b w:val="false"/>
                <w:i w:val="false"/>
                <w:color w:val="000000"/>
                <w:sz w:val="20"/>
              </w:rPr>
              <w:t>
ісіңкі__</w:t>
            </w:r>
            <w:r>
              <w:br/>
            </w:r>
            <w:r>
              <w:rPr>
                <w:rFonts w:ascii="Times New Roman"/>
                <w:b w:val="false"/>
                <w:i w:val="false"/>
                <w:color w:val="000000"/>
                <w:sz w:val="20"/>
              </w:rPr>
              <w:t>
______</w:t>
            </w:r>
            <w:r>
              <w:br/>
            </w:r>
            <w:r>
              <w:rPr>
                <w:rFonts w:ascii="Times New Roman"/>
                <w:b w:val="false"/>
                <w:i w:val="false"/>
                <w:color w:val="000000"/>
                <w:sz w:val="20"/>
              </w:rPr>
              <w:t>
_______</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іскен__</w:t>
            </w:r>
            <w:r>
              <w:br/>
            </w:r>
            <w:r>
              <w:rPr>
                <w:rFonts w:ascii="Times New Roman"/>
                <w:b w:val="false"/>
                <w:i w:val="false"/>
                <w:color w:val="000000"/>
                <w:sz w:val="20"/>
              </w:rPr>
              <w:t>
______</w:t>
            </w:r>
            <w:r>
              <w:br/>
            </w:r>
            <w:r>
              <w:rPr>
                <w:rFonts w:ascii="Times New Roman"/>
                <w:b w:val="false"/>
                <w:i w:val="false"/>
                <w:color w:val="000000"/>
                <w:sz w:val="20"/>
              </w:rPr>
              <w:t>
------------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 қан тамыр.жүйесі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w:t>
            </w:r>
            <w:r>
              <w:br/>
            </w:r>
            <w:r>
              <w:rPr>
                <w:rFonts w:ascii="Times New Roman"/>
                <w:b w:val="false"/>
                <w:i w:val="false"/>
                <w:color w:val="000000"/>
                <w:sz w:val="20"/>
              </w:rPr>
              <w:t>
Щеткин-Бл. + -</w:t>
            </w:r>
            <w:r>
              <w:br/>
            </w:r>
            <w:r>
              <w:rPr>
                <w:rFonts w:ascii="Times New Roman"/>
                <w:b w:val="false"/>
                <w:i w:val="false"/>
                <w:color w:val="000000"/>
                <w:sz w:val="20"/>
              </w:rPr>
              <w:t>
Ровзинга + -</w:t>
            </w:r>
            <w:r>
              <w:br/>
            </w:r>
            <w:r>
              <w:rPr>
                <w:rFonts w:ascii="Times New Roman"/>
                <w:b w:val="false"/>
                <w:i w:val="false"/>
                <w:color w:val="000000"/>
                <w:sz w:val="20"/>
              </w:rPr>
              <w:t>
Ситковский + -</w:t>
            </w:r>
            <w:r>
              <w:br/>
            </w:r>
            <w:r>
              <w:rPr>
                <w:rFonts w:ascii="Times New Roman"/>
                <w:b w:val="false"/>
                <w:i w:val="false"/>
                <w:color w:val="000000"/>
                <w:sz w:val="20"/>
              </w:rPr>
              <w:t>
Ортнер +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10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w:t>
            </w:r>
            <w:r>
              <w:br/>
            </w:r>
            <w:r>
              <w:rPr>
                <w:rFonts w:ascii="Times New Roman"/>
                <w:b w:val="false"/>
                <w:i w:val="false"/>
                <w:color w:val="000000"/>
                <w:sz w:val="20"/>
              </w:rPr>
              <w:t>
айқын емес 1,2</w:t>
            </w:r>
            <w:r>
              <w:br/>
            </w:r>
            <w:r>
              <w:rPr>
                <w:rFonts w:ascii="Times New Roman"/>
                <w:b w:val="false"/>
                <w:i w:val="false"/>
                <w:color w:val="000000"/>
                <w:sz w:val="20"/>
              </w:rPr>
              <w:t>
сопор</w:t>
            </w:r>
            <w:r>
              <w:br/>
            </w:r>
            <w:r>
              <w:rPr>
                <w:rFonts w:ascii="Times New Roman"/>
                <w:b w:val="false"/>
                <w:i w:val="false"/>
                <w:color w:val="000000"/>
                <w:sz w:val="20"/>
              </w:rPr>
              <w:t>
кома 1,2,3</w:t>
            </w:r>
            <w:r>
              <w:br/>
            </w:r>
            <w:r>
              <w:rPr>
                <w:rFonts w:ascii="Times New Roman"/>
                <w:b w:val="false"/>
                <w:i w:val="false"/>
                <w:color w:val="000000"/>
                <w:sz w:val="20"/>
              </w:rPr>
              <w:t>
ессіз</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w:t>
            </w:r>
            <w:r>
              <w:br/>
            </w:r>
            <w:r>
              <w:rPr>
                <w:rFonts w:ascii="Times New Roman"/>
                <w:b w:val="false"/>
                <w:i w:val="false"/>
                <w:color w:val="000000"/>
                <w:sz w:val="20"/>
              </w:rPr>
              <w:t>
тұншыққан, тұнық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 жоқ</w:t>
            </w:r>
            <w:r>
              <w:br/>
            </w:r>
            <w:r>
              <w:rPr>
                <w:rFonts w:ascii="Times New Roman"/>
                <w:b w:val="false"/>
                <w:i w:val="false"/>
                <w:color w:val="000000"/>
                <w:sz w:val="20"/>
              </w:rPr>
              <w:t>
экспираторлы</w:t>
            </w:r>
            <w:r>
              <w:br/>
            </w:r>
            <w:r>
              <w:rPr>
                <w:rFonts w:ascii="Times New Roman"/>
                <w:b w:val="false"/>
                <w:i w:val="false"/>
                <w:color w:val="000000"/>
                <w:sz w:val="20"/>
              </w:rPr>
              <w:t>
инспираторлы</w:t>
            </w:r>
            <w:r>
              <w:br/>
            </w:r>
            <w:r>
              <w:rPr>
                <w:rFonts w:ascii="Times New Roman"/>
                <w:b w:val="false"/>
                <w:i w:val="false"/>
                <w:color w:val="000000"/>
                <w:sz w:val="20"/>
              </w:rPr>
              <w:t>
аралас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түбі биіктігі:__ см.</w:t>
            </w:r>
            <w:r>
              <w:br/>
            </w:r>
            <w:r>
              <w:rPr>
                <w:rFonts w:ascii="Times New Roman"/>
                <w:b w:val="false"/>
                <w:i w:val="false"/>
                <w:color w:val="000000"/>
                <w:sz w:val="20"/>
              </w:rPr>
              <w:t>
Іші:</w:t>
            </w:r>
            <w:r>
              <w:br/>
            </w:r>
            <w:r>
              <w:rPr>
                <w:rFonts w:ascii="Times New Roman"/>
                <w:b w:val="false"/>
                <w:i w:val="false"/>
                <w:color w:val="000000"/>
                <w:sz w:val="20"/>
              </w:rPr>
              <w:t>
овоидты</w:t>
            </w:r>
            <w:r>
              <w:br/>
            </w:r>
            <w:r>
              <w:rPr>
                <w:rFonts w:ascii="Times New Roman"/>
                <w:b w:val="false"/>
                <w:i w:val="false"/>
                <w:color w:val="000000"/>
                <w:sz w:val="20"/>
              </w:rPr>
              <w:t>
дөңгелек</w:t>
            </w:r>
            <w:r>
              <w:br/>
            </w:r>
            <w:r>
              <w:rPr>
                <w:rFonts w:ascii="Times New Roman"/>
                <w:b w:val="false"/>
                <w:i w:val="false"/>
                <w:color w:val="000000"/>
                <w:sz w:val="20"/>
              </w:rPr>
              <w:t>
басқа</w:t>
            </w:r>
            <w:r>
              <w:br/>
            </w:r>
            <w:r>
              <w:rPr>
                <w:rFonts w:ascii="Times New Roman"/>
                <w:b w:val="false"/>
                <w:i w:val="false"/>
                <w:color w:val="000000"/>
                <w:sz w:val="20"/>
              </w:rPr>
              <w:t>
Жатыр тонусы:</w:t>
            </w:r>
            <w:r>
              <w:br/>
            </w:r>
            <w:r>
              <w:rPr>
                <w:rFonts w:ascii="Times New Roman"/>
                <w:b w:val="false"/>
                <w:i w:val="false"/>
                <w:color w:val="000000"/>
                <w:sz w:val="20"/>
              </w:rPr>
              <w:t xml:space="preserve">
қалыпты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толғақты</w:t>
            </w:r>
            <w:r>
              <w:br/>
            </w:r>
            <w:r>
              <w:rPr>
                <w:rFonts w:ascii="Times New Roman"/>
                <w:b w:val="false"/>
                <w:i w:val="false"/>
                <w:color w:val="000000"/>
                <w:sz w:val="20"/>
              </w:rPr>
              <w:t>
Ұрық орналасуы:</w:t>
            </w:r>
            <w:r>
              <w:br/>
            </w:r>
            <w:r>
              <w:rPr>
                <w:rFonts w:ascii="Times New Roman"/>
                <w:b w:val="false"/>
                <w:i w:val="false"/>
                <w:color w:val="000000"/>
                <w:sz w:val="20"/>
              </w:rPr>
              <w:t>
бойлық</w:t>
            </w:r>
            <w:r>
              <w:br/>
            </w:r>
            <w:r>
              <w:rPr>
                <w:rFonts w:ascii="Times New Roman"/>
                <w:b w:val="false"/>
                <w:i w:val="false"/>
                <w:color w:val="000000"/>
                <w:sz w:val="20"/>
              </w:rPr>
              <w:t xml:space="preserve">
қиғаш;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көлденең</w:t>
            </w:r>
            <w:r>
              <w:br/>
            </w:r>
            <w:r>
              <w:rPr>
                <w:rFonts w:ascii="Times New Roman"/>
                <w:b w:val="false"/>
                <w:i w:val="false"/>
                <w:color w:val="000000"/>
                <w:sz w:val="20"/>
              </w:rPr>
              <w:t>
Келе жатқан бөлігі __</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Шуылы: жоқ</w:t>
            </w:r>
            <w:r>
              <w:br/>
            </w:r>
            <w:r>
              <w:rPr>
                <w:rFonts w:ascii="Times New Roman"/>
                <w:b w:val="false"/>
                <w:i w:val="false"/>
                <w:color w:val="000000"/>
                <w:sz w:val="20"/>
              </w:rPr>
              <w:t>
Систолалық</w:t>
            </w:r>
            <w:r>
              <w:br/>
            </w:r>
            <w:r>
              <w:rPr>
                <w:rFonts w:ascii="Times New Roman"/>
                <w:b w:val="false"/>
                <w:i w:val="false"/>
                <w:color w:val="000000"/>
                <w:sz w:val="20"/>
              </w:rPr>
              <w:t>
Диастолалық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сезімталдығы</w:t>
            </w:r>
            <w:r>
              <w:br/>
            </w:r>
            <w:r>
              <w:rPr>
                <w:rFonts w:ascii="Times New Roman"/>
                <w:b w:val="false"/>
                <w:i w:val="false"/>
                <w:color w:val="000000"/>
                <w:sz w:val="20"/>
              </w:rPr>
              <w:t>
төмендеген О С Ж Т</w:t>
            </w:r>
            <w:r>
              <w:br/>
            </w:r>
            <w:r>
              <w:rPr>
                <w:rFonts w:ascii="Times New Roman"/>
                <w:b w:val="false"/>
                <w:i w:val="false"/>
                <w:color w:val="000000"/>
                <w:sz w:val="20"/>
              </w:rPr>
              <w:t>
Болевая чувствительн. снижен П Л В Н</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w:t>
            </w:r>
            <w:r>
              <w:br/>
            </w:r>
            <w:r>
              <w:rPr>
                <w:rFonts w:ascii="Times New Roman"/>
                <w:b w:val="false"/>
                <w:i w:val="false"/>
                <w:color w:val="000000"/>
                <w:sz w:val="20"/>
              </w:rPr>
              <w:t>
ры:</w:t>
            </w:r>
            <w:r>
              <w:br/>
            </w:r>
            <w:r>
              <w:rPr>
                <w:rFonts w:ascii="Times New Roman"/>
                <w:b w:val="false"/>
                <w:i w:val="false"/>
                <w:color w:val="000000"/>
                <w:sz w:val="20"/>
              </w:rPr>
              <w:t>
қалып</w:t>
            </w:r>
            <w:r>
              <w:br/>
            </w:r>
            <w:r>
              <w:rPr>
                <w:rFonts w:ascii="Times New Roman"/>
                <w:b w:val="false"/>
                <w:i w:val="false"/>
                <w:color w:val="000000"/>
                <w:sz w:val="20"/>
              </w:rPr>
              <w:t>
ты</w:t>
            </w:r>
            <w:r>
              <w:br/>
            </w:r>
            <w:r>
              <w:rPr>
                <w:rFonts w:ascii="Times New Roman"/>
                <w:b w:val="false"/>
                <w:i w:val="false"/>
                <w:color w:val="000000"/>
                <w:sz w:val="20"/>
              </w:rPr>
              <w:t>
__см-ге ұлғай</w:t>
            </w:r>
            <w:r>
              <w:br/>
            </w:r>
            <w:r>
              <w:rPr>
                <w:rFonts w:ascii="Times New Roman"/>
                <w:b w:val="false"/>
                <w:i w:val="false"/>
                <w:color w:val="000000"/>
                <w:sz w:val="20"/>
              </w:rPr>
              <w:t>
ған</w:t>
            </w:r>
            <w:r>
              <w:br/>
            </w:r>
            <w:r>
              <w:rPr>
                <w:rFonts w:ascii="Times New Roman"/>
                <w:b w:val="false"/>
                <w:i w:val="false"/>
                <w:color w:val="000000"/>
                <w:sz w:val="20"/>
              </w:rPr>
              <w:t>
қатты</w:t>
            </w:r>
            <w:r>
              <w:br/>
            </w:r>
            <w:r>
              <w:rPr>
                <w:rFonts w:ascii="Times New Roman"/>
                <w:b w:val="false"/>
                <w:i w:val="false"/>
                <w:color w:val="000000"/>
                <w:sz w:val="20"/>
              </w:rPr>
              <w:t>
ауырсынады</w:t>
            </w:r>
          </w:p>
        </w:tc>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w:t>
            </w:r>
            <w:r>
              <w:br/>
            </w:r>
            <w:r>
              <w:rPr>
                <w:rFonts w:ascii="Times New Roman"/>
                <w:b w:val="false"/>
                <w:i w:val="false"/>
                <w:color w:val="000000"/>
                <w:sz w:val="20"/>
              </w:rPr>
              <w:t>
қалып</w:t>
            </w:r>
            <w:r>
              <w:br/>
            </w:r>
            <w:r>
              <w:rPr>
                <w:rFonts w:ascii="Times New Roman"/>
                <w:b w:val="false"/>
                <w:i w:val="false"/>
                <w:color w:val="000000"/>
                <w:sz w:val="20"/>
              </w:rPr>
              <w:t>
-ты</w:t>
            </w:r>
            <w:r>
              <w:br/>
            </w:r>
            <w:r>
              <w:rPr>
                <w:rFonts w:ascii="Times New Roman"/>
                <w:b w:val="false"/>
                <w:i w:val="false"/>
                <w:color w:val="000000"/>
                <w:sz w:val="20"/>
              </w:rPr>
              <w:t>
см-ге ұлғай</w:t>
            </w:r>
            <w:r>
              <w:br/>
            </w:r>
            <w:r>
              <w:rPr>
                <w:rFonts w:ascii="Times New Roman"/>
                <w:b w:val="false"/>
                <w:i w:val="false"/>
                <w:color w:val="000000"/>
                <w:sz w:val="20"/>
              </w:rPr>
              <w:t>
ған</w:t>
            </w:r>
            <w:r>
              <w:br/>
            </w:r>
            <w:r>
              <w:rPr>
                <w:rFonts w:ascii="Times New Roman"/>
                <w:b w:val="false"/>
                <w:i w:val="false"/>
                <w:color w:val="000000"/>
                <w:sz w:val="20"/>
              </w:rPr>
              <w:t>
қатты</w:t>
            </w:r>
            <w:r>
              <w:br/>
            </w:r>
            <w:r>
              <w:rPr>
                <w:rFonts w:ascii="Times New Roman"/>
                <w:b w:val="false"/>
                <w:i w:val="false"/>
                <w:color w:val="000000"/>
                <w:sz w:val="20"/>
              </w:rPr>
              <w:t>
ауыр</w:t>
            </w:r>
            <w:r>
              <w:br/>
            </w:r>
            <w:r>
              <w:rPr>
                <w:rFonts w:ascii="Times New Roman"/>
                <w:b w:val="false"/>
                <w:i w:val="false"/>
                <w:color w:val="000000"/>
                <w:sz w:val="20"/>
              </w:rPr>
              <w:t>
сы-нады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w:t>
            </w:r>
            <w:r>
              <w:br/>
            </w:r>
            <w:r>
              <w:rPr>
                <w:rFonts w:ascii="Times New Roman"/>
                <w:b w:val="false"/>
                <w:i w:val="false"/>
                <w:color w:val="000000"/>
                <w:sz w:val="20"/>
              </w:rPr>
              <w:t>
Қанағаттанар</w:t>
            </w:r>
            <w:r>
              <w:br/>
            </w:r>
            <w:r>
              <w:rPr>
                <w:rFonts w:ascii="Times New Roman"/>
                <w:b w:val="false"/>
                <w:i w:val="false"/>
                <w:color w:val="000000"/>
                <w:sz w:val="20"/>
              </w:rPr>
              <w:t>
лық</w:t>
            </w:r>
            <w:r>
              <w:br/>
            </w:r>
            <w:r>
              <w:rPr>
                <w:rFonts w:ascii="Times New Roman"/>
                <w:b w:val="false"/>
                <w:i w:val="false"/>
                <w:color w:val="000000"/>
                <w:sz w:val="20"/>
              </w:rPr>
              <w:t>
Ырғақты</w:t>
            </w:r>
            <w:r>
              <w:br/>
            </w:r>
            <w:r>
              <w:rPr>
                <w:rFonts w:ascii="Times New Roman"/>
                <w:b w:val="false"/>
                <w:i w:val="false"/>
                <w:color w:val="000000"/>
                <w:sz w:val="20"/>
              </w:rPr>
              <w:t>
Ырғақсыз</w:t>
            </w:r>
            <w:r>
              <w:br/>
            </w:r>
            <w:r>
              <w:rPr>
                <w:rFonts w:ascii="Times New Roman"/>
                <w:b w:val="false"/>
                <w:i w:val="false"/>
                <w:color w:val="000000"/>
                <w:sz w:val="20"/>
              </w:rPr>
              <w:t>
Толымды</w:t>
            </w:r>
            <w:r>
              <w:br/>
            </w:r>
            <w:r>
              <w:rPr>
                <w:rFonts w:ascii="Times New Roman"/>
                <w:b w:val="false"/>
                <w:i w:val="false"/>
                <w:color w:val="000000"/>
                <w:sz w:val="20"/>
              </w:rPr>
              <w:t>
Толымсыз</w:t>
            </w:r>
            <w:r>
              <w:br/>
            </w:r>
            <w:r>
              <w:rPr>
                <w:rFonts w:ascii="Times New Roman"/>
                <w:b w:val="false"/>
                <w:i w:val="false"/>
                <w:color w:val="000000"/>
                <w:sz w:val="20"/>
              </w:rPr>
              <w:t xml:space="preserve">
Жоқ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ТАЖ</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Көңіл күйі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Патологиясыз</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Афазия:моторлы</w:t>
            </w:r>
            <w:r>
              <w:br/>
            </w:r>
            <w:r>
              <w:rPr>
                <w:rFonts w:ascii="Times New Roman"/>
                <w:b w:val="false"/>
                <w:i w:val="false"/>
                <w:color w:val="000000"/>
                <w:sz w:val="20"/>
              </w:rPr>
              <w:t>
сенсорлы,тоталды</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Менингеалдық симптомдары:</w:t>
            </w:r>
            <w:r>
              <w:br/>
            </w:r>
            <w:r>
              <w:rPr>
                <w:rFonts w:ascii="Times New Roman"/>
                <w:b w:val="false"/>
                <w:i w:val="false"/>
                <w:color w:val="000000"/>
                <w:sz w:val="20"/>
              </w:rPr>
              <w:t>
сірескен __</w:t>
            </w:r>
            <w:r>
              <w:br/>
            </w:r>
            <w:r>
              <w:rPr>
                <w:rFonts w:ascii="Times New Roman"/>
                <w:b w:val="false"/>
                <w:i w:val="false"/>
                <w:color w:val="000000"/>
                <w:sz w:val="20"/>
              </w:rPr>
              <w:t>
Кернига (+-)</w:t>
            </w:r>
            <w:r>
              <w:br/>
            </w:r>
            <w:r>
              <w:rPr>
                <w:rFonts w:ascii="Times New Roman"/>
                <w:b w:val="false"/>
                <w:i w:val="false"/>
                <w:color w:val="000000"/>
                <w:sz w:val="20"/>
              </w:rPr>
              <w:t>
Брудзинский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tc>
        <w:tc>
          <w:tcPr>
            <w:tcW w:w="10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Сабырлы қозған әлсіз, тежелген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w:t>
            </w:r>
            <w:r>
              <w:br/>
            </w:r>
            <w:r>
              <w:rPr>
                <w:rFonts w:ascii="Times New Roman"/>
                <w:b w:val="false"/>
                <w:i w:val="false"/>
                <w:color w:val="000000"/>
                <w:sz w:val="20"/>
              </w:rPr>
              <w:t>
Оппенгейм симпт. О С</w:t>
            </w:r>
            <w:r>
              <w:br/>
            </w:r>
            <w:r>
              <w:rPr>
                <w:rFonts w:ascii="Times New Roman"/>
                <w:b w:val="false"/>
                <w:i w:val="false"/>
                <w:color w:val="000000"/>
                <w:sz w:val="20"/>
              </w:rPr>
              <w:t>
перифериялық нервтердің</w:t>
            </w:r>
            <w:r>
              <w:br/>
            </w:r>
            <w:r>
              <w:rPr>
                <w:rFonts w:ascii="Times New Roman"/>
                <w:b w:val="false"/>
                <w:i w:val="false"/>
                <w:color w:val="000000"/>
                <w:sz w:val="20"/>
              </w:rPr>
              <w:t>
тартылу симптомы</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жыныс жүйесі</w:t>
            </w: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w:t>
            </w:r>
            <w:r>
              <w:br/>
            </w:r>
            <w:r>
              <w:rPr>
                <w:rFonts w:ascii="Times New Roman"/>
                <w:b w:val="false"/>
                <w:i w:val="false"/>
                <w:color w:val="000000"/>
                <w:sz w:val="20"/>
              </w:rPr>
              <w:t>
қалыпты</w:t>
            </w:r>
            <w:r>
              <w:br/>
            </w:r>
            <w:r>
              <w:rPr>
                <w:rFonts w:ascii="Times New Roman"/>
                <w:b w:val="false"/>
                <w:i w:val="false"/>
                <w:color w:val="000000"/>
                <w:sz w:val="20"/>
              </w:rPr>
              <w:t>
дизурия___________</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қарашығы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Аңқасы:</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r>
              <w:br/>
            </w:r>
            <w:r>
              <w:rPr>
                <w:rFonts w:ascii="Times New Roman"/>
                <w:b w:val="false"/>
                <w:i w:val="false"/>
                <w:color w:val="000000"/>
                <w:sz w:val="20"/>
              </w:rPr>
              <w:t>
оң</w:t>
            </w:r>
            <w:r>
              <w:br/>
            </w:r>
            <w:r>
              <w:rPr>
                <w:rFonts w:ascii="Times New Roman"/>
                <w:b w:val="false"/>
                <w:i w:val="false"/>
                <w:color w:val="000000"/>
                <w:sz w:val="20"/>
              </w:rPr>
              <w:t>
сол</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миоз-мидриаз</w:t>
            </w:r>
            <w:r>
              <w:br/>
            </w:r>
            <w:r>
              <w:rPr>
                <w:rFonts w:ascii="Times New Roman"/>
                <w:b w:val="false"/>
                <w:i w:val="false"/>
                <w:color w:val="000000"/>
                <w:sz w:val="20"/>
              </w:rPr>
              <w:t>
жарыққа әсері:</w:t>
            </w:r>
            <w:r>
              <w:br/>
            </w:r>
            <w:r>
              <w:rPr>
                <w:rFonts w:ascii="Times New Roman"/>
                <w:b w:val="false"/>
                <w:i w:val="false"/>
                <w:color w:val="000000"/>
                <w:sz w:val="20"/>
              </w:rPr>
              <w:t>
жанды</w:t>
            </w:r>
            <w:r>
              <w:br/>
            </w:r>
            <w:r>
              <w:rPr>
                <w:rFonts w:ascii="Times New Roman"/>
                <w:b w:val="false"/>
                <w:i w:val="false"/>
                <w:color w:val="000000"/>
                <w:sz w:val="20"/>
              </w:rPr>
              <w:t>
әлсіз</w:t>
            </w:r>
            <w:r>
              <w:br/>
            </w:r>
            <w:r>
              <w:rPr>
                <w:rFonts w:ascii="Times New Roman"/>
                <w:b w:val="false"/>
                <w:i w:val="false"/>
                <w:color w:val="000000"/>
                <w:sz w:val="20"/>
              </w:rPr>
              <w:t>
жоқ анизокория</w:t>
            </w:r>
            <w:r>
              <w:br/>
            </w:r>
            <w:r>
              <w:rPr>
                <w:rFonts w:ascii="Times New Roman"/>
                <w:b w:val="false"/>
                <w:i w:val="false"/>
                <w:color w:val="000000"/>
                <w:sz w:val="20"/>
              </w:rPr>
              <w:t>
D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жүйесі</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w:t>
            </w:r>
            <w:r>
              <w:br/>
            </w:r>
            <w:r>
              <w:rPr>
                <w:rFonts w:ascii="Times New Roman"/>
                <w:b w:val="false"/>
                <w:i w:val="false"/>
                <w:color w:val="000000"/>
                <w:sz w:val="20"/>
              </w:rPr>
              <w:t>
Парез қыли О С</w:t>
            </w:r>
            <w:r>
              <w:br/>
            </w:r>
            <w:r>
              <w:rPr>
                <w:rFonts w:ascii="Times New Roman"/>
                <w:b w:val="false"/>
                <w:i w:val="false"/>
                <w:color w:val="000000"/>
                <w:sz w:val="20"/>
              </w:rPr>
              <w:t>
көлденең , тік</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8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r>
              <w:br/>
            </w:r>
            <w:r>
              <w:rPr>
                <w:rFonts w:ascii="Times New Roman"/>
                <w:b w:val="false"/>
                <w:i w:val="false"/>
                <w:color w:val="000000"/>
                <w:sz w:val="20"/>
              </w:rPr>
              <w:t>
Қызарған</w:t>
            </w:r>
            <w:r>
              <w:br/>
            </w:r>
            <w:r>
              <w:rPr>
                <w:rFonts w:ascii="Times New Roman"/>
                <w:b w:val="false"/>
                <w:i w:val="false"/>
                <w:color w:val="000000"/>
                <w:sz w:val="20"/>
              </w:rPr>
              <w:t>
Ісіңкі</w:t>
            </w:r>
            <w:r>
              <w:br/>
            </w:r>
            <w:r>
              <w:rPr>
                <w:rFonts w:ascii="Times New Roman"/>
                <w:b w:val="false"/>
                <w:i w:val="false"/>
                <w:color w:val="000000"/>
                <w:sz w:val="20"/>
              </w:rPr>
              <w:t>
Таңдай:ұлғайған.,</w:t>
            </w:r>
            <w:r>
              <w:br/>
            </w:r>
            <w:r>
              <w:rPr>
                <w:rFonts w:ascii="Times New Roman"/>
                <w:b w:val="false"/>
                <w:i w:val="false"/>
                <w:color w:val="000000"/>
                <w:sz w:val="20"/>
              </w:rPr>
              <w:t>
іркілдеп тұр.,</w:t>
            </w:r>
            <w:r>
              <w:br/>
            </w:r>
            <w:r>
              <w:rPr>
                <w:rFonts w:ascii="Times New Roman"/>
                <w:b w:val="false"/>
                <w:i w:val="false"/>
                <w:color w:val="000000"/>
                <w:sz w:val="20"/>
              </w:rPr>
              <w:t>
іріңдеп тұр</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w:t>
            </w:r>
            <w:r>
              <w:br/>
            </w:r>
            <w:r>
              <w:rPr>
                <w:rFonts w:ascii="Times New Roman"/>
                <w:b w:val="false"/>
                <w:i w:val="false"/>
                <w:color w:val="000000"/>
                <w:sz w:val="20"/>
              </w:rPr>
              <w:t>
ССПО - + (П 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w:t>
            </w:r>
            <w:r>
              <w:br/>
            </w:r>
            <w:r>
              <w:rPr>
                <w:rFonts w:ascii="Times New Roman"/>
                <w:b w:val="false"/>
                <w:i w:val="false"/>
                <w:color w:val="000000"/>
                <w:sz w:val="20"/>
              </w:rPr>
              <w:t>
қалыпты;</w:t>
            </w:r>
            <w:r>
              <w:br/>
            </w:r>
            <w:r>
              <w:rPr>
                <w:rFonts w:ascii="Times New Roman"/>
                <w:b w:val="false"/>
                <w:i w:val="false"/>
                <w:color w:val="000000"/>
                <w:sz w:val="20"/>
              </w:rPr>
              <w:t>
төмендеген О С</w:t>
            </w:r>
            <w:r>
              <w:br/>
            </w:r>
            <w:r>
              <w:rPr>
                <w:rFonts w:ascii="Times New Roman"/>
                <w:b w:val="false"/>
                <w:i w:val="false"/>
                <w:color w:val="000000"/>
                <w:sz w:val="20"/>
              </w:rPr>
              <w:t>
дем алуы ауытқулы;</w:t>
            </w:r>
            <w:r>
              <w:br/>
            </w:r>
            <w:r>
              <w:rPr>
                <w:rFonts w:ascii="Times New Roman"/>
                <w:b w:val="false"/>
                <w:i w:val="false"/>
                <w:color w:val="000000"/>
                <w:sz w:val="20"/>
              </w:rPr>
              <w:t xml:space="preserve">
жоқ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сатурациясы</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w:t>
            </w:r>
            <w:r>
              <w:br/>
            </w:r>
            <w:r>
              <w:rPr>
                <w:rFonts w:ascii="Times New Roman"/>
                <w:b w:val="false"/>
                <w:i w:val="false"/>
                <w:color w:val="000000"/>
                <w:sz w:val="20"/>
              </w:rPr>
              <w:t>
мұрын-ерін қатпары жазық;</w:t>
            </w:r>
            <w:r>
              <w:br/>
            </w:r>
            <w:r>
              <w:rPr>
                <w:rFonts w:ascii="Times New Roman"/>
                <w:b w:val="false"/>
                <w:i w:val="false"/>
                <w:color w:val="000000"/>
                <w:sz w:val="20"/>
              </w:rPr>
              <w:t>
жұтынуы бұзылған;</w:t>
            </w:r>
            <w:r>
              <w:br/>
            </w:r>
            <w:r>
              <w:rPr>
                <w:rFonts w:ascii="Times New Roman"/>
                <w:b w:val="false"/>
                <w:i w:val="false"/>
                <w:color w:val="000000"/>
                <w:sz w:val="20"/>
              </w:rPr>
              <w:t>
тілі ауытқулы</w:t>
            </w:r>
            <w:r>
              <w:br/>
            </w:r>
            <w:r>
              <w:rPr>
                <w:rFonts w:ascii="Times New Roman"/>
                <w:b w:val="false"/>
                <w:i w:val="false"/>
                <w:color w:val="000000"/>
                <w:sz w:val="20"/>
              </w:rPr>
              <w:t>
О С</w:t>
            </w:r>
            <w:r>
              <w:br/>
            </w:r>
            <w:r>
              <w:rPr>
                <w:rFonts w:ascii="Times New Roman"/>
                <w:b w:val="false"/>
                <w:i w:val="false"/>
                <w:color w:val="000000"/>
                <w:sz w:val="20"/>
              </w:rPr>
              <w:t>
төменгі еріннің</w:t>
            </w:r>
            <w:r>
              <w:br/>
            </w:r>
            <w:r>
              <w:rPr>
                <w:rFonts w:ascii="Times New Roman"/>
                <w:b w:val="false"/>
                <w:i w:val="false"/>
                <w:color w:val="000000"/>
                <w:sz w:val="20"/>
              </w:rPr>
              <w:t>
салбырауы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құра</w:t>
            </w:r>
            <w:r>
              <w:br/>
            </w:r>
            <w:r>
              <w:rPr>
                <w:rFonts w:ascii="Times New Roman"/>
                <w:b w:val="false"/>
                <w:i w:val="false"/>
                <w:color w:val="000000"/>
                <w:sz w:val="20"/>
              </w:rPr>
              <w:t>
мын-дағы қант</w:t>
            </w:r>
          </w:p>
        </w:tc>
        <w:tc>
          <w:tcPr>
            <w:tcW w:w="2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қабаты</w:t>
            </w:r>
            <w:r>
              <w:br/>
            </w:r>
            <w:r>
              <w:rPr>
                <w:rFonts w:ascii="Times New Roman"/>
                <w:b w:val="false"/>
                <w:i w:val="false"/>
                <w:color w:val="000000"/>
                <w:sz w:val="20"/>
              </w:rPr>
              <w:t>
1 физиологиялық физиологические</w:t>
            </w:r>
            <w:r>
              <w:br/>
            </w:r>
            <w:r>
              <w:rPr>
                <w:rFonts w:ascii="Times New Roman"/>
                <w:b w:val="false"/>
                <w:i w:val="false"/>
                <w:color w:val="000000"/>
                <w:sz w:val="20"/>
              </w:rPr>
              <w:t>
2 бозғылт түсті</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қорыту жүйесі:</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 таза,</w:t>
            </w:r>
            <w:r>
              <w:br/>
            </w:r>
            <w:r>
              <w:rPr>
                <w:rFonts w:ascii="Times New Roman"/>
                <w:b w:val="false"/>
                <w:i w:val="false"/>
                <w:color w:val="000000"/>
                <w:sz w:val="20"/>
              </w:rPr>
              <w:t>
ылғалды-құрғақ</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іс-шаралары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жәрдем диагнозы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Диагностиканың аспаптық әдістері</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Картаны толтырған: дәрігер (фельдшер)____________________________________(Қолы)___________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110-1/е нысанды медициналық құжаттама</w:t>
            </w:r>
          </w:p>
        </w:tc>
      </w:tr>
    </w:tbl>
    <w:bookmarkStart w:name="z125" w:id="76"/>
    <w:p>
      <w:pPr>
        <w:spacing w:after="0"/>
        <w:ind w:left="0"/>
        <w:jc w:val="left"/>
      </w:pPr>
      <w:r>
        <w:rPr>
          <w:rFonts w:ascii="Times New Roman"/>
          <w:b/>
          <w:i w:val="false"/>
          <w:color w:val="000000"/>
        </w:rPr>
        <w:t xml:space="preserve"> Учаскелік дәрігерге жіберілетін дабыл парағы</w:t>
      </w:r>
    </w:p>
    <w:bookmarkEnd w:id="76"/>
    <w:p>
      <w:pPr>
        <w:spacing w:after="0"/>
        <w:ind w:left="0"/>
        <w:jc w:val="both"/>
      </w:pPr>
      <w:r>
        <w:rPr>
          <w:rFonts w:ascii="Times New Roman"/>
          <w:b w:val="false"/>
          <w:i w:val="false"/>
          <w:color w:val="000000"/>
          <w:sz w:val="28"/>
        </w:rPr>
        <w:t xml:space="preserve">
      МҰ көрсетіңіз (МҰ регистрінен): </w:t>
      </w:r>
    </w:p>
    <w:p>
      <w:pPr>
        <w:spacing w:after="0"/>
        <w:ind w:left="0"/>
        <w:jc w:val="both"/>
      </w:pPr>
      <w:r>
        <w:rPr>
          <w:rFonts w:ascii="Times New Roman"/>
          <w:b w:val="false"/>
          <w:i w:val="false"/>
          <w:color w:val="000000"/>
          <w:sz w:val="28"/>
        </w:rPr>
        <w:t>
      1. Толтыру күні, уақыты</w:t>
      </w:r>
    </w:p>
    <w:p>
      <w:pPr>
        <w:spacing w:after="0"/>
        <w:ind w:left="0"/>
        <w:jc w:val="both"/>
      </w:pPr>
      <w:r>
        <w:rPr>
          <w:rFonts w:ascii="Times New Roman"/>
          <w:b w:val="false"/>
          <w:i w:val="false"/>
          <w:color w:val="000000"/>
          <w:sz w:val="28"/>
        </w:rPr>
        <w:t>
      2. Науқастың жеке сәйкестендіру нөмірі/паспорт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Диагнозы</w:t>
      </w:r>
    </w:p>
    <w:p>
      <w:pPr>
        <w:spacing w:after="0"/>
        <w:ind w:left="0"/>
        <w:jc w:val="both"/>
      </w:pPr>
      <w:r>
        <w:rPr>
          <w:rFonts w:ascii="Times New Roman"/>
          <w:b w:val="false"/>
          <w:i w:val="false"/>
          <w:color w:val="000000"/>
          <w:sz w:val="28"/>
        </w:rPr>
        <w:t>
      6. Науқастың объективті көрсеткіштері (қан қысымы, жүрек соғу жиілігі, тыныс алу жиілігі, температурасы)</w:t>
      </w:r>
    </w:p>
    <w:p>
      <w:pPr>
        <w:spacing w:after="0"/>
        <w:ind w:left="0"/>
        <w:jc w:val="both"/>
      </w:pPr>
      <w:r>
        <w:rPr>
          <w:rFonts w:ascii="Times New Roman"/>
          <w:b w:val="false"/>
          <w:i w:val="false"/>
          <w:color w:val="000000"/>
          <w:sz w:val="28"/>
        </w:rPr>
        <w:t>
      7. Үйінде қалдырылған науқасқа көрсетілген көмек</w:t>
      </w:r>
    </w:p>
    <w:p>
      <w:pPr>
        <w:spacing w:after="0"/>
        <w:ind w:left="0"/>
        <w:jc w:val="both"/>
      </w:pPr>
      <w:r>
        <w:rPr>
          <w:rFonts w:ascii="Times New Roman"/>
          <w:b w:val="false"/>
          <w:i w:val="false"/>
          <w:color w:val="000000"/>
          <w:sz w:val="28"/>
        </w:rPr>
        <w:t>
      8. Ұсынымдар</w:t>
      </w:r>
    </w:p>
    <w:p>
      <w:pPr>
        <w:spacing w:after="0"/>
        <w:ind w:left="0"/>
        <w:jc w:val="both"/>
      </w:pPr>
      <w:r>
        <w:rPr>
          <w:rFonts w:ascii="Times New Roman"/>
          <w:b w:val="false"/>
          <w:i w:val="false"/>
          <w:color w:val="000000"/>
          <w:sz w:val="28"/>
        </w:rPr>
        <w:t>
      9. Шығу бригадасының дәрігерінің/фельдшерінің тегі, аты, әкесінің аты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міңдетін атқарушының 2010 жылғы "23" қарашадағы № 907 бұйрығымен бекітілген № 110-2/е нысанды медициналық құжаттама</w:t>
            </w:r>
          </w:p>
        </w:tc>
      </w:tr>
    </w:tbl>
    <w:bookmarkStart w:name="z126" w:id="77"/>
    <w:p>
      <w:pPr>
        <w:spacing w:after="0"/>
        <w:ind w:left="0"/>
        <w:jc w:val="left"/>
      </w:pPr>
      <w:r>
        <w:rPr>
          <w:rFonts w:ascii="Times New Roman"/>
          <w:b/>
          <w:i w:val="false"/>
          <w:color w:val="000000"/>
        </w:rPr>
        <w:t xml:space="preserve"> Мобильді санитариялық авиация бригадасын шақыру картасы </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
        <w:gridCol w:w="1133"/>
        <w:gridCol w:w="1305"/>
        <w:gridCol w:w="962"/>
        <w:gridCol w:w="962"/>
        <w:gridCol w:w="1306"/>
        <w:gridCol w:w="962"/>
        <w:gridCol w:w="962"/>
        <w:gridCol w:w="1306"/>
        <w:gridCol w:w="1134"/>
        <w:gridCol w:w="963"/>
      </w:tblGrid>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Аймақтық өтініштің келіп түсу уақыты мен күні</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РСАОөтініштің келіп түсу уақыты мен күні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авиа компанияға тапсырылу уақыты мен күні</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белгіленген уақыты мен күні</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нақты уақыты мен күні</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мекенге ұшып келі уақыты мен күні</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келу уақыты мен күні</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шығу уақыты мен күні</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мекеннен ұшып шығу уақыты мен күні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келіп жету уақыты мен күні</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оралу уақыты мен күні</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Штрих код 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24"/>
        <w:gridCol w:w="472"/>
        <w:gridCol w:w="104"/>
      </w:tblGrid>
      <w:tr>
        <w:trPr>
          <w:trHeight w:val="30" w:hRule="atLeast"/>
        </w:trPr>
        <w:tc>
          <w:tcPr>
            <w:tcW w:w="1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Т.А.Ә. (болған жағдайда)</w:t>
            </w:r>
            <w:r>
              <w:br/>
            </w:r>
            <w:r>
              <w:rPr>
                <w:rFonts w:ascii="Times New Roman"/>
                <w:b w:val="false"/>
                <w:i w:val="false"/>
                <w:color w:val="000000"/>
                <w:sz w:val="20"/>
              </w:rPr>
              <w:t>
 </w:t>
            </w:r>
          </w:p>
        </w:tc>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өтінім №</w:t>
            </w:r>
            <w:r>
              <w:br/>
            </w:r>
            <w:r>
              <w:rPr>
                <w:rFonts w:ascii="Times New Roman"/>
                <w:b w:val="false"/>
                <w:i w:val="false"/>
                <w:color w:val="000000"/>
                <w:sz w:val="20"/>
              </w:rPr>
              <w:t>
 </w:t>
            </w:r>
          </w:p>
        </w:tc>
        <w:tc>
          <w:tcPr>
            <w:tcW w:w="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8255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Жасы: </w:t>
            </w: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825500" cy="266700"/>
                          </a:xfrm>
                          <a:prstGeom prst="rect">
                            <a:avLst/>
                          </a:prstGeom>
                        </pic:spPr>
                      </pic:pic>
                    </a:graphicData>
                  </a:graphic>
                </wp:inline>
              </w:drawing>
            </w:r>
          </w:p>
          <w:p>
            <w:pPr>
              <w:spacing w:after="0"/>
              <w:ind w:left="0"/>
              <w:jc w:val="both"/>
            </w:pPr>
            <w:r>
              <w:rPr>
                <w:rFonts w:ascii="Times New Roman"/>
                <w:b w:val="false"/>
                <w:i w:val="false"/>
                <w:color w:val="000000"/>
                <w:sz w:val="20"/>
              </w:rPr>
              <w:t>Жынысы Ә/Е(керекті астын сызыңыз)</w:t>
            </w:r>
            <w:r>
              <w:br/>
            </w:r>
            <w:r>
              <w:rPr>
                <w:rFonts w:ascii="Times New Roman"/>
                <w:b w:val="false"/>
                <w:i w:val="false"/>
                <w:color w:val="000000"/>
                <w:sz w:val="20"/>
              </w:rPr>
              <w:t>
ЖСН ____|____|____|____|____|____|____|____|____|____|</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Тұрғылықты мекенжайы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Диагнозы: 10-АХЖ коды </w:t>
            </w:r>
          </w:p>
          <w:p>
            <w:pPr>
              <w:spacing w:after="20"/>
              <w:ind w:left="20"/>
              <w:jc w:val="both"/>
            </w:pPr>
            <w:r>
              <w:drawing>
                <wp:inline distT="0" distB="0" distL="0" distR="0">
                  <wp:extent cx="223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235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Зақымдану жағдайы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қарау кезіндегі шағымдар: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Обьективті мәліметтер: __________________________</w:t>
            </w:r>
            <w:r>
              <w:br/>
            </w:r>
            <w:r>
              <w:rPr>
                <w:rFonts w:ascii="Times New Roman"/>
                <w:b w:val="false"/>
                <w:i w:val="false"/>
                <w:color w:val="000000"/>
                <w:sz w:val="20"/>
              </w:rPr>
              <w:t>
Глазго шкаласыбойынша сана деңгей: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Шағымы:_____________________________________________________________________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_________________________________________________________</w:t>
      </w:r>
    </w:p>
    <w:p>
      <w:pPr>
        <w:spacing w:after="0"/>
        <w:ind w:left="0"/>
        <w:jc w:val="both"/>
      </w:pPr>
      <w:r>
        <w:rPr>
          <w:rFonts w:ascii="Times New Roman"/>
          <w:b w:val="false"/>
          <w:i w:val="false"/>
          <w:color w:val="000000"/>
          <w:sz w:val="28"/>
        </w:rPr>
        <w:t>
      Өмір сыртартқысы :____________________________________________________________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5"/>
        <w:gridCol w:w="2397"/>
        <w:gridCol w:w="179"/>
        <w:gridCol w:w="816"/>
        <w:gridCol w:w="1418"/>
        <w:gridCol w:w="179"/>
        <w:gridCol w:w="816"/>
        <w:gridCol w:w="2177"/>
        <w:gridCol w:w="816"/>
        <w:gridCol w:w="1267"/>
        <w:gridCol w:w="14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r>
              <w:br/>
            </w:r>
            <w:r>
              <w:rPr>
                <w:rFonts w:ascii="Times New Roman"/>
                <w:b w:val="false"/>
                <w:i w:val="false"/>
                <w:color w:val="000000"/>
                <w:sz w:val="20"/>
              </w:rPr>
              <w:t>
 </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Сарғыш </w:t>
            </w:r>
            <w:r>
              <w:br/>
            </w:r>
            <w:r>
              <w:rPr>
                <w:rFonts w:ascii="Times New Roman"/>
                <w:b w:val="false"/>
                <w:i w:val="false"/>
                <w:color w:val="000000"/>
                <w:sz w:val="20"/>
              </w:rPr>
              <w:t xml:space="preserve">
көгіс (көк ала) </w:t>
            </w:r>
            <w:r>
              <w:br/>
            </w:r>
            <w:r>
              <w:rPr>
                <w:rFonts w:ascii="Times New Roman"/>
                <w:b w:val="false"/>
                <w:i w:val="false"/>
                <w:color w:val="000000"/>
                <w:sz w:val="20"/>
              </w:rPr>
              <w:t xml:space="preserve">
қызғылт </w:t>
            </w:r>
            <w:r>
              <w:br/>
            </w:r>
            <w:r>
              <w:rPr>
                <w:rFonts w:ascii="Times New Roman"/>
                <w:b w:val="false"/>
                <w:i w:val="false"/>
                <w:color w:val="000000"/>
                <w:sz w:val="20"/>
              </w:rPr>
              <w:t xml:space="preserve">
құрғақ </w:t>
            </w:r>
            <w:r>
              <w:br/>
            </w:r>
            <w:r>
              <w:rPr>
                <w:rFonts w:ascii="Times New Roman"/>
                <w:b w:val="false"/>
                <w:i w:val="false"/>
                <w:color w:val="000000"/>
                <w:sz w:val="20"/>
              </w:rPr>
              <w:t>
дымқыл</w:t>
            </w:r>
            <w:r>
              <w:br/>
            </w:r>
            <w:r>
              <w:rPr>
                <w:rFonts w:ascii="Times New Roman"/>
                <w:b w:val="false"/>
                <w:i w:val="false"/>
                <w:color w:val="000000"/>
                <w:sz w:val="20"/>
              </w:rPr>
              <w:t xml:space="preserve">
таза бөртпе </w:t>
            </w:r>
            <w:r>
              <w:br/>
            </w:r>
            <w:r>
              <w:rPr>
                <w:rFonts w:ascii="Times New Roman"/>
                <w:b w:val="false"/>
                <w:i w:val="false"/>
                <w:color w:val="000000"/>
                <w:sz w:val="20"/>
              </w:rPr>
              <w:t xml:space="preserve">
гипостаза </w:t>
            </w:r>
            <w:r>
              <w:br/>
            </w:r>
            <w:r>
              <w:rPr>
                <w:rFonts w:ascii="Times New Roman"/>
                <w:b w:val="false"/>
                <w:i w:val="false"/>
                <w:color w:val="000000"/>
                <w:sz w:val="20"/>
              </w:rPr>
              <w:t>
 </w:t>
            </w:r>
          </w:p>
        </w:tc>
        <w:tc>
          <w:tcPr>
            <w:tcW w:w="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w:t>
            </w:r>
            <w:r>
              <w:br/>
            </w:r>
            <w:r>
              <w:rPr>
                <w:rFonts w:ascii="Times New Roman"/>
                <w:b w:val="false"/>
                <w:i w:val="false"/>
                <w:color w:val="000000"/>
                <w:sz w:val="20"/>
              </w:rPr>
              <w:t>
пуэрилдік</w:t>
            </w:r>
            <w:r>
              <w:br/>
            </w:r>
            <w:r>
              <w:rPr>
                <w:rFonts w:ascii="Times New Roman"/>
                <w:b w:val="false"/>
                <w:i w:val="false"/>
                <w:color w:val="000000"/>
                <w:sz w:val="20"/>
              </w:rPr>
              <w:t xml:space="preserve">
қатқыл </w:t>
            </w:r>
            <w:r>
              <w:br/>
            </w:r>
            <w:r>
              <w:rPr>
                <w:rFonts w:ascii="Times New Roman"/>
                <w:b w:val="false"/>
                <w:i w:val="false"/>
                <w:color w:val="000000"/>
                <w:sz w:val="20"/>
              </w:rPr>
              <w:t>
әлсізденген О С</w:t>
            </w:r>
            <w:r>
              <w:br/>
            </w:r>
            <w:r>
              <w:rPr>
                <w:rFonts w:ascii="Times New Roman"/>
                <w:b w:val="false"/>
                <w:i w:val="false"/>
                <w:color w:val="000000"/>
                <w:sz w:val="20"/>
              </w:rPr>
              <w:t>
бронхореялық</w:t>
            </w:r>
            <w:r>
              <w:br/>
            </w:r>
            <w:r>
              <w:rPr>
                <w:rFonts w:ascii="Times New Roman"/>
                <w:b w:val="false"/>
                <w:i w:val="false"/>
                <w:color w:val="000000"/>
                <w:sz w:val="20"/>
              </w:rPr>
              <w:t>
 </w:t>
            </w: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Перкуторлыдыбыс:</w:t>
            </w:r>
            <w:r>
              <w:br/>
            </w:r>
            <w:r>
              <w:rPr>
                <w:rFonts w:ascii="Times New Roman"/>
                <w:b w:val="false"/>
                <w:i w:val="false"/>
                <w:color w:val="000000"/>
                <w:sz w:val="20"/>
              </w:rPr>
              <w:t>
Анық өкпелік</w:t>
            </w:r>
            <w:r>
              <w:br/>
            </w:r>
            <w:r>
              <w:rPr>
                <w:rFonts w:ascii="Times New Roman"/>
                <w:b w:val="false"/>
                <w:i w:val="false"/>
                <w:color w:val="000000"/>
                <w:sz w:val="20"/>
              </w:rPr>
              <w:t>
Тұйықталған (немесе тұйық)</w:t>
            </w:r>
            <w:r>
              <w:br/>
            </w:r>
            <w:r>
              <w:rPr>
                <w:rFonts w:ascii="Times New Roman"/>
                <w:b w:val="false"/>
                <w:i w:val="false"/>
                <w:color w:val="000000"/>
                <w:sz w:val="20"/>
              </w:rPr>
              <w:t>
Тимпанит дабылды</w:t>
            </w:r>
            <w:r>
              <w:br/>
            </w:r>
            <w:r>
              <w:rPr>
                <w:rFonts w:ascii="Times New Roman"/>
                <w:b w:val="false"/>
                <w:i w:val="false"/>
                <w:color w:val="000000"/>
                <w:sz w:val="20"/>
              </w:rPr>
              <w:t>
Қорпты</w:t>
            </w:r>
            <w:r>
              <w:br/>
            </w:r>
            <w:r>
              <w:rPr>
                <w:rFonts w:ascii="Times New Roman"/>
                <w:b w:val="false"/>
                <w:i w:val="false"/>
                <w:color w:val="000000"/>
                <w:sz w:val="20"/>
              </w:rPr>
              <w:t>
 </w:t>
            </w:r>
          </w:p>
        </w:tc>
      </w:tr>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2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Қанағаттанарлық </w:t>
            </w:r>
            <w:r>
              <w:br/>
            </w:r>
            <w:r>
              <w:rPr>
                <w:rFonts w:ascii="Times New Roman"/>
                <w:b w:val="false"/>
                <w:i w:val="false"/>
                <w:color w:val="000000"/>
                <w:sz w:val="20"/>
              </w:rPr>
              <w:t xml:space="preserve">
орташа </w:t>
            </w:r>
            <w:r>
              <w:br/>
            </w:r>
            <w:r>
              <w:rPr>
                <w:rFonts w:ascii="Times New Roman"/>
                <w:b w:val="false"/>
                <w:i w:val="false"/>
                <w:color w:val="000000"/>
                <w:sz w:val="20"/>
              </w:rPr>
              <w:t>
нашар</w:t>
            </w:r>
            <w:r>
              <w:br/>
            </w:r>
            <w:r>
              <w:rPr>
                <w:rFonts w:ascii="Times New Roman"/>
                <w:b w:val="false"/>
                <w:i w:val="false"/>
                <w:color w:val="000000"/>
                <w:sz w:val="20"/>
              </w:rPr>
              <w:t xml:space="preserve">
агониялық </w:t>
            </w:r>
            <w:r>
              <w:br/>
            </w:r>
            <w:r>
              <w:rPr>
                <w:rFonts w:ascii="Times New Roman"/>
                <w:b w:val="false"/>
                <w:i w:val="false"/>
                <w:color w:val="000000"/>
                <w:sz w:val="20"/>
              </w:rPr>
              <w:t xml:space="preserve">
биологиялық өлім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w:t>
            </w:r>
            <w:r>
              <w:br/>
            </w:r>
            <w:r>
              <w:rPr>
                <w:rFonts w:ascii="Times New Roman"/>
                <w:b w:val="false"/>
                <w:i w:val="false"/>
                <w:color w:val="000000"/>
                <w:sz w:val="20"/>
              </w:rPr>
              <w:t>
 қалыпты екі жақты</w:t>
            </w:r>
            <w:r>
              <w:br/>
            </w:r>
            <w:r>
              <w:rPr>
                <w:rFonts w:ascii="Times New Roman"/>
                <w:b w:val="false"/>
                <w:i w:val="false"/>
                <w:color w:val="000000"/>
                <w:sz w:val="20"/>
              </w:rPr>
              <w:t>
төмендеген О С Ж Т</w:t>
            </w:r>
            <w:r>
              <w:br/>
            </w:r>
            <w:r>
              <w:rPr>
                <w:rFonts w:ascii="Times New Roman"/>
                <w:b w:val="false"/>
                <w:i w:val="false"/>
                <w:color w:val="000000"/>
                <w:sz w:val="20"/>
              </w:rPr>
              <w:t>
жоғарылаған О С Ж Т</w:t>
            </w:r>
            <w:r>
              <w:br/>
            </w:r>
            <w:r>
              <w:rPr>
                <w:rFonts w:ascii="Times New Roman"/>
                <w:b w:val="false"/>
                <w:i w:val="false"/>
                <w:color w:val="000000"/>
                <w:sz w:val="20"/>
              </w:rPr>
              <w:t>
 жоқ</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w:t>
            </w:r>
            <w:r>
              <w:br/>
            </w:r>
            <w:r>
              <w:rPr>
                <w:rFonts w:ascii="Times New Roman"/>
                <w:b w:val="false"/>
                <w:i w:val="false"/>
                <w:color w:val="000000"/>
                <w:sz w:val="20"/>
              </w:rPr>
              <w:t>
Құрғақ сухие</w:t>
            </w:r>
            <w:r>
              <w:br/>
            </w:r>
            <w:r>
              <w:rPr>
                <w:rFonts w:ascii="Times New Roman"/>
                <w:b w:val="false"/>
                <w:i w:val="false"/>
                <w:color w:val="000000"/>
                <w:sz w:val="20"/>
              </w:rPr>
              <w:t xml:space="preserve">
Ылғалды </w:t>
            </w:r>
          </w:p>
        </w:tc>
        <w:tc>
          <w:tcPr>
            <w:tcW w:w="0" w:type="auto"/>
            <w:vMerge/>
            <w:tcBorders>
              <w:top w:val="nil"/>
              <w:left w:val="single" w:color="cfcfcf" w:sz="5"/>
              <w:bottom w:val="single" w:color="cfcfcf" w:sz="5"/>
              <w:right w:val="single" w:color="cfcfcf" w:sz="5"/>
            </w:tcBorders>
          </w:tcP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w:t>
            </w:r>
            <w:r>
              <w:br/>
            </w:r>
            <w:r>
              <w:rPr>
                <w:rFonts w:ascii="Times New Roman"/>
                <w:b w:val="false"/>
                <w:i w:val="false"/>
                <w:color w:val="000000"/>
                <w:sz w:val="20"/>
              </w:rPr>
              <w:t>
парез (плегия)</w:t>
            </w:r>
            <w:r>
              <w:br/>
            </w:r>
            <w:r>
              <w:rPr>
                <w:rFonts w:ascii="Times New Roman"/>
                <w:b w:val="false"/>
                <w:i w:val="false"/>
                <w:color w:val="000000"/>
                <w:sz w:val="20"/>
              </w:rPr>
              <w:t>
О С Ж Т</w:t>
            </w:r>
            <w:r>
              <w:br/>
            </w:r>
            <w:r>
              <w:rPr>
                <w:rFonts w:ascii="Times New Roman"/>
                <w:b w:val="false"/>
                <w:i w:val="false"/>
                <w:color w:val="000000"/>
                <w:sz w:val="20"/>
              </w:rPr>
              <w:t>
ет қуаты жоғарылаған</w:t>
            </w:r>
            <w:r>
              <w:br/>
            </w:r>
            <w:r>
              <w:rPr>
                <w:rFonts w:ascii="Times New Roman"/>
                <w:b w:val="false"/>
                <w:i w:val="false"/>
                <w:color w:val="000000"/>
                <w:sz w:val="20"/>
              </w:rPr>
              <w:t>
(төмендеген)</w:t>
            </w:r>
            <w:r>
              <w:br/>
            </w:r>
            <w:r>
              <w:rPr>
                <w:rFonts w:ascii="Times New Roman"/>
                <w:b w:val="false"/>
                <w:i w:val="false"/>
                <w:color w:val="000000"/>
                <w:sz w:val="20"/>
              </w:rPr>
              <w:t>
 </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Санасы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 қан тамыр.жүйесі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2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Айқын </w:t>
            </w:r>
            <w:r>
              <w:br/>
            </w:r>
            <w:r>
              <w:rPr>
                <w:rFonts w:ascii="Times New Roman"/>
                <w:b w:val="false"/>
                <w:i w:val="false"/>
                <w:color w:val="000000"/>
                <w:sz w:val="20"/>
              </w:rPr>
              <w:t xml:space="preserve">
айқын емес 1,2 </w:t>
            </w:r>
            <w:r>
              <w:br/>
            </w:r>
            <w:r>
              <w:rPr>
                <w:rFonts w:ascii="Times New Roman"/>
                <w:b w:val="false"/>
                <w:i w:val="false"/>
                <w:color w:val="000000"/>
                <w:sz w:val="20"/>
              </w:rPr>
              <w:t xml:space="preserve">
сопор </w:t>
            </w:r>
            <w:r>
              <w:br/>
            </w:r>
            <w:r>
              <w:rPr>
                <w:rFonts w:ascii="Times New Roman"/>
                <w:b w:val="false"/>
                <w:i w:val="false"/>
                <w:color w:val="000000"/>
                <w:sz w:val="20"/>
              </w:rPr>
              <w:t>
кома 1,2,3</w:t>
            </w:r>
            <w:r>
              <w:br/>
            </w:r>
            <w:r>
              <w:rPr>
                <w:rFonts w:ascii="Times New Roman"/>
                <w:b w:val="false"/>
                <w:i w:val="false"/>
                <w:color w:val="000000"/>
                <w:sz w:val="20"/>
              </w:rPr>
              <w:t xml:space="preserve">
ессіз </w:t>
            </w: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w:t>
            </w:r>
            <w:r>
              <w:br/>
            </w:r>
            <w:r>
              <w:rPr>
                <w:rFonts w:ascii="Times New Roman"/>
                <w:b w:val="false"/>
                <w:i w:val="false"/>
                <w:color w:val="000000"/>
                <w:sz w:val="20"/>
              </w:rPr>
              <w:t xml:space="preserve">
тұншыққан, тұнық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 жоқ</w:t>
            </w:r>
            <w:r>
              <w:br/>
            </w:r>
            <w:r>
              <w:rPr>
                <w:rFonts w:ascii="Times New Roman"/>
                <w:b w:val="false"/>
                <w:i w:val="false"/>
                <w:color w:val="000000"/>
                <w:sz w:val="20"/>
              </w:rPr>
              <w:t>
экспираторлы</w:t>
            </w:r>
            <w:r>
              <w:br/>
            </w:r>
            <w:r>
              <w:rPr>
                <w:rFonts w:ascii="Times New Roman"/>
                <w:b w:val="false"/>
                <w:i w:val="false"/>
                <w:color w:val="000000"/>
                <w:sz w:val="20"/>
              </w:rPr>
              <w:t>
инспираторлы</w:t>
            </w:r>
            <w:r>
              <w:br/>
            </w:r>
            <w:r>
              <w:rPr>
                <w:rFonts w:ascii="Times New Roman"/>
                <w:b w:val="false"/>
                <w:i w:val="false"/>
                <w:color w:val="000000"/>
                <w:sz w:val="20"/>
              </w:rPr>
              <w:t>
аралас</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Шуылы: жоқ, </w:t>
            </w:r>
            <w:r>
              <w:br/>
            </w:r>
            <w:r>
              <w:rPr>
                <w:rFonts w:ascii="Times New Roman"/>
                <w:b w:val="false"/>
                <w:i w:val="false"/>
                <w:color w:val="000000"/>
                <w:sz w:val="20"/>
              </w:rPr>
              <w:t>
систолическ, диастолическ.,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сезімталдығы</w:t>
            </w:r>
            <w:r>
              <w:br/>
            </w:r>
            <w:r>
              <w:rPr>
                <w:rFonts w:ascii="Times New Roman"/>
                <w:b w:val="false"/>
                <w:i w:val="false"/>
                <w:color w:val="000000"/>
                <w:sz w:val="20"/>
              </w:rPr>
              <w:t>
төмендеген О С Ж 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w:t>
            </w:r>
            <w:r>
              <w:br/>
            </w:r>
            <w:r>
              <w:rPr>
                <w:rFonts w:ascii="Times New Roman"/>
                <w:b w:val="false"/>
                <w:i w:val="false"/>
                <w:color w:val="000000"/>
                <w:sz w:val="20"/>
              </w:rPr>
              <w:t>
Қанағаттанар</w:t>
            </w:r>
            <w:r>
              <w:br/>
            </w:r>
            <w:r>
              <w:rPr>
                <w:rFonts w:ascii="Times New Roman"/>
                <w:b w:val="false"/>
                <w:i w:val="false"/>
                <w:color w:val="000000"/>
                <w:sz w:val="20"/>
              </w:rPr>
              <w:t>
лық</w:t>
            </w:r>
            <w:r>
              <w:br/>
            </w:r>
            <w:r>
              <w:rPr>
                <w:rFonts w:ascii="Times New Roman"/>
                <w:b w:val="false"/>
                <w:i w:val="false"/>
                <w:color w:val="000000"/>
                <w:sz w:val="20"/>
              </w:rPr>
              <w:t xml:space="preserve">
Ырғақты </w:t>
            </w:r>
            <w:r>
              <w:br/>
            </w:r>
            <w:r>
              <w:rPr>
                <w:rFonts w:ascii="Times New Roman"/>
                <w:b w:val="false"/>
                <w:i w:val="false"/>
                <w:color w:val="000000"/>
                <w:sz w:val="20"/>
              </w:rPr>
              <w:t xml:space="preserve">
Ырғақсыз </w:t>
            </w:r>
            <w:r>
              <w:br/>
            </w:r>
            <w:r>
              <w:rPr>
                <w:rFonts w:ascii="Times New Roman"/>
                <w:b w:val="false"/>
                <w:i w:val="false"/>
                <w:color w:val="000000"/>
                <w:sz w:val="20"/>
              </w:rPr>
              <w:t xml:space="preserve">
Толымды </w:t>
            </w:r>
            <w:r>
              <w:br/>
            </w:r>
            <w:r>
              <w:rPr>
                <w:rFonts w:ascii="Times New Roman"/>
                <w:b w:val="false"/>
                <w:i w:val="false"/>
                <w:color w:val="000000"/>
                <w:sz w:val="20"/>
              </w:rPr>
              <w:t xml:space="preserve">
Толымсыз </w:t>
            </w:r>
            <w:r>
              <w:br/>
            </w:r>
            <w:r>
              <w:rPr>
                <w:rFonts w:ascii="Times New Roman"/>
                <w:b w:val="false"/>
                <w:i w:val="false"/>
                <w:color w:val="000000"/>
                <w:sz w:val="20"/>
              </w:rPr>
              <w:t xml:space="preserve">
Жоқ </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Көңіл күйі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Патологиясыз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Афазия:моторлы</w:t>
            </w:r>
            <w:r>
              <w:br/>
            </w:r>
            <w:r>
              <w:rPr>
                <w:rFonts w:ascii="Times New Roman"/>
                <w:b w:val="false"/>
                <w:i w:val="false"/>
                <w:color w:val="000000"/>
                <w:sz w:val="20"/>
              </w:rPr>
              <w:t>
 сенсорлы,тоталды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Менингеалдық симптомдары:</w:t>
            </w:r>
            <w:r>
              <w:br/>
            </w:r>
            <w:r>
              <w:rPr>
                <w:rFonts w:ascii="Times New Roman"/>
                <w:b w:val="false"/>
                <w:i w:val="false"/>
                <w:color w:val="000000"/>
                <w:sz w:val="20"/>
              </w:rPr>
              <w:t xml:space="preserve">
сірескен __ </w:t>
            </w:r>
            <w:r>
              <w:br/>
            </w:r>
            <w:r>
              <w:rPr>
                <w:rFonts w:ascii="Times New Roman"/>
                <w:b w:val="false"/>
                <w:i w:val="false"/>
                <w:color w:val="000000"/>
                <w:sz w:val="20"/>
              </w:rPr>
              <w:t>
Кернига (+-)</w:t>
            </w:r>
            <w:r>
              <w:br/>
            </w:r>
            <w:r>
              <w:rPr>
                <w:rFonts w:ascii="Times New Roman"/>
                <w:b w:val="false"/>
                <w:i w:val="false"/>
                <w:color w:val="000000"/>
                <w:sz w:val="20"/>
              </w:rPr>
              <w:t>
Брудзинский (+-)</w:t>
            </w:r>
            <w:r>
              <w:br/>
            </w:r>
            <w:r>
              <w:rPr>
                <w:rFonts w:ascii="Times New Roman"/>
                <w:b w:val="false"/>
                <w:i w:val="false"/>
                <w:color w:val="000000"/>
                <w:sz w:val="20"/>
              </w:rPr>
              <w:t>
Менингеальн. симпт. Ригидность п. п.</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Сабырлы </w:t>
            </w:r>
            <w:r>
              <w:br/>
            </w:r>
            <w:r>
              <w:rPr>
                <w:rFonts w:ascii="Times New Roman"/>
                <w:b w:val="false"/>
                <w:i w:val="false"/>
                <w:color w:val="000000"/>
                <w:sz w:val="20"/>
              </w:rPr>
              <w:t xml:space="preserve">
қозған </w:t>
            </w:r>
            <w:r>
              <w:br/>
            </w:r>
            <w:r>
              <w:rPr>
                <w:rFonts w:ascii="Times New Roman"/>
                <w:b w:val="false"/>
                <w:i w:val="false"/>
                <w:color w:val="000000"/>
                <w:sz w:val="20"/>
              </w:rPr>
              <w:t>
әлсіз, тежелген</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w:t>
            </w:r>
            <w:r>
              <w:br/>
            </w:r>
            <w:r>
              <w:rPr>
                <w:rFonts w:ascii="Times New Roman"/>
                <w:b w:val="false"/>
                <w:i w:val="false"/>
                <w:color w:val="000000"/>
                <w:sz w:val="20"/>
              </w:rPr>
              <w:t>
Оппенгейм симпт. О С</w:t>
            </w:r>
            <w:r>
              <w:br/>
            </w:r>
            <w:r>
              <w:rPr>
                <w:rFonts w:ascii="Times New Roman"/>
                <w:b w:val="false"/>
                <w:i w:val="false"/>
                <w:color w:val="000000"/>
                <w:sz w:val="20"/>
              </w:rPr>
              <w:t>
 перифериялық нервтердің</w:t>
            </w:r>
            <w:r>
              <w:br/>
            </w:r>
            <w:r>
              <w:rPr>
                <w:rFonts w:ascii="Times New Roman"/>
                <w:b w:val="false"/>
                <w:i w:val="false"/>
                <w:color w:val="000000"/>
                <w:sz w:val="20"/>
              </w:rPr>
              <w:t>
 тартылу симптомы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қарашығы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Аңқасы:</w:t>
            </w:r>
            <w:r>
              <w:br/>
            </w:r>
            <w:r>
              <w:rPr>
                <w:rFonts w:ascii="Times New Roman"/>
                <w:b w:val="false"/>
                <w:i w:val="false"/>
                <w:color w:val="000000"/>
                <w:sz w:val="20"/>
              </w:rPr>
              <w:t>
 </w:t>
            </w:r>
          </w:p>
        </w:tc>
      </w:tr>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2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w:t>
            </w:r>
            <w:r>
              <w:br/>
            </w:r>
            <w:r>
              <w:rPr>
                <w:rFonts w:ascii="Times New Roman"/>
                <w:b w:val="false"/>
                <w:i w:val="false"/>
                <w:color w:val="000000"/>
                <w:sz w:val="20"/>
              </w:rPr>
              <w:t>
миоз-мидриаз</w:t>
            </w:r>
            <w:r>
              <w:br/>
            </w:r>
            <w:r>
              <w:rPr>
                <w:rFonts w:ascii="Times New Roman"/>
                <w:b w:val="false"/>
                <w:i w:val="false"/>
                <w:color w:val="000000"/>
                <w:sz w:val="20"/>
              </w:rPr>
              <w:t>
жарыққа әсері:</w:t>
            </w:r>
            <w:r>
              <w:br/>
            </w:r>
            <w:r>
              <w:rPr>
                <w:rFonts w:ascii="Times New Roman"/>
                <w:b w:val="false"/>
                <w:i w:val="false"/>
                <w:color w:val="000000"/>
                <w:sz w:val="20"/>
              </w:rPr>
              <w:t>
жанды</w:t>
            </w:r>
            <w:r>
              <w:br/>
            </w:r>
            <w:r>
              <w:rPr>
                <w:rFonts w:ascii="Times New Roman"/>
                <w:b w:val="false"/>
                <w:i w:val="false"/>
                <w:color w:val="000000"/>
                <w:sz w:val="20"/>
              </w:rPr>
              <w:t>
әлсіз</w:t>
            </w:r>
            <w:r>
              <w:br/>
            </w:r>
            <w:r>
              <w:rPr>
                <w:rFonts w:ascii="Times New Roman"/>
                <w:b w:val="false"/>
                <w:i w:val="false"/>
                <w:color w:val="000000"/>
                <w:sz w:val="20"/>
              </w:rPr>
              <w:t>
жоқ</w:t>
            </w:r>
            <w:r>
              <w:br/>
            </w:r>
            <w:r>
              <w:rPr>
                <w:rFonts w:ascii="Times New Roman"/>
                <w:b w:val="false"/>
                <w:i w:val="false"/>
                <w:color w:val="000000"/>
                <w:sz w:val="20"/>
              </w:rPr>
              <w:t>
анизокория</w:t>
            </w:r>
            <w:r>
              <w:br/>
            </w:r>
            <w:r>
              <w:rPr>
                <w:rFonts w:ascii="Times New Roman"/>
                <w:b w:val="false"/>
                <w:i w:val="false"/>
                <w:color w:val="000000"/>
                <w:sz w:val="20"/>
              </w:rPr>
              <w:t>
DS</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жүйесі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w:t>
            </w:r>
            <w:r>
              <w:br/>
            </w:r>
            <w:r>
              <w:rPr>
                <w:rFonts w:ascii="Times New Roman"/>
                <w:b w:val="false"/>
                <w:i w:val="false"/>
                <w:color w:val="000000"/>
                <w:sz w:val="20"/>
              </w:rPr>
              <w:t>
Парез қыли О С</w:t>
            </w:r>
            <w:r>
              <w:br/>
            </w:r>
            <w:r>
              <w:rPr>
                <w:rFonts w:ascii="Times New Roman"/>
                <w:b w:val="false"/>
                <w:i w:val="false"/>
                <w:color w:val="000000"/>
                <w:sz w:val="20"/>
              </w:rPr>
              <w:t>
көлденең , тік</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w:t>
            </w:r>
            <w:r>
              <w:br/>
            </w:r>
            <w:r>
              <w:rPr>
                <w:rFonts w:ascii="Times New Roman"/>
                <w:b w:val="false"/>
                <w:i w:val="false"/>
                <w:color w:val="000000"/>
                <w:sz w:val="20"/>
              </w:rPr>
              <w:t xml:space="preserve">
 Қызарған </w:t>
            </w:r>
            <w:r>
              <w:br/>
            </w:r>
            <w:r>
              <w:rPr>
                <w:rFonts w:ascii="Times New Roman"/>
                <w:b w:val="false"/>
                <w:i w:val="false"/>
                <w:color w:val="000000"/>
                <w:sz w:val="20"/>
              </w:rPr>
              <w:t xml:space="preserve">
 Ісіңкі </w:t>
            </w:r>
            <w:r>
              <w:br/>
            </w:r>
            <w:r>
              <w:rPr>
                <w:rFonts w:ascii="Times New Roman"/>
                <w:b w:val="false"/>
                <w:i w:val="false"/>
                <w:color w:val="000000"/>
                <w:sz w:val="20"/>
              </w:rPr>
              <w:t>
 Таңдай:ұлғайған.,</w:t>
            </w:r>
            <w:r>
              <w:br/>
            </w:r>
            <w:r>
              <w:rPr>
                <w:rFonts w:ascii="Times New Roman"/>
                <w:b w:val="false"/>
                <w:i w:val="false"/>
                <w:color w:val="000000"/>
                <w:sz w:val="20"/>
              </w:rPr>
              <w:t>
 іркілдеп тұр.,</w:t>
            </w:r>
            <w:r>
              <w:br/>
            </w:r>
            <w:r>
              <w:rPr>
                <w:rFonts w:ascii="Times New Roman"/>
                <w:b w:val="false"/>
                <w:i w:val="false"/>
                <w:color w:val="000000"/>
                <w:sz w:val="20"/>
              </w:rPr>
              <w:t>
 іріңдеп тұр</w:t>
            </w:r>
            <w:r>
              <w:br/>
            </w:r>
            <w:r>
              <w:rPr>
                <w:rFonts w:ascii="Times New Roman"/>
                <w:b w:val="false"/>
                <w:i w:val="false"/>
                <w:color w:val="000000"/>
                <w:sz w:val="20"/>
              </w:rPr>
              <w:t>
 </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w:t>
            </w:r>
            <w:r>
              <w:br/>
            </w:r>
            <w:r>
              <w:rPr>
                <w:rFonts w:ascii="Times New Roman"/>
                <w:b w:val="false"/>
                <w:i w:val="false"/>
                <w:color w:val="000000"/>
                <w:sz w:val="20"/>
              </w:rPr>
              <w:t xml:space="preserve">
қалыпты; </w:t>
            </w:r>
            <w:r>
              <w:br/>
            </w:r>
            <w:r>
              <w:rPr>
                <w:rFonts w:ascii="Times New Roman"/>
                <w:b w:val="false"/>
                <w:i w:val="false"/>
                <w:color w:val="000000"/>
                <w:sz w:val="20"/>
              </w:rPr>
              <w:t>
төмендеген О С</w:t>
            </w:r>
            <w:r>
              <w:br/>
            </w:r>
            <w:r>
              <w:rPr>
                <w:rFonts w:ascii="Times New Roman"/>
                <w:b w:val="false"/>
                <w:i w:val="false"/>
                <w:color w:val="000000"/>
                <w:sz w:val="20"/>
              </w:rPr>
              <w:t>
дем алуы ауытқулы;</w:t>
            </w:r>
            <w:r>
              <w:br/>
            </w:r>
            <w:r>
              <w:rPr>
                <w:rFonts w:ascii="Times New Roman"/>
                <w:b w:val="false"/>
                <w:i w:val="false"/>
                <w:color w:val="000000"/>
                <w:sz w:val="20"/>
              </w:rPr>
              <w:t xml:space="preserve">
жоқ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w:t>
            </w:r>
            <w:r>
              <w:br/>
            </w:r>
            <w:r>
              <w:rPr>
                <w:rFonts w:ascii="Times New Roman"/>
                <w:b w:val="false"/>
                <w:i w:val="false"/>
                <w:color w:val="000000"/>
                <w:sz w:val="20"/>
              </w:rPr>
              <w:t>
мұрын-ерін қатпары жазық;</w:t>
            </w:r>
            <w:r>
              <w:br/>
            </w:r>
            <w:r>
              <w:rPr>
                <w:rFonts w:ascii="Times New Roman"/>
                <w:b w:val="false"/>
                <w:i w:val="false"/>
                <w:color w:val="000000"/>
                <w:sz w:val="20"/>
              </w:rPr>
              <w:t>
жұтынуы бұзылған;</w:t>
            </w:r>
            <w:r>
              <w:br/>
            </w:r>
            <w:r>
              <w:rPr>
                <w:rFonts w:ascii="Times New Roman"/>
                <w:b w:val="false"/>
                <w:i w:val="false"/>
                <w:color w:val="000000"/>
                <w:sz w:val="20"/>
              </w:rPr>
              <w:t xml:space="preserve">
тілі ауытқулы </w:t>
            </w:r>
            <w:r>
              <w:br/>
            </w:r>
            <w:r>
              <w:rPr>
                <w:rFonts w:ascii="Times New Roman"/>
                <w:b w:val="false"/>
                <w:i w:val="false"/>
                <w:color w:val="000000"/>
                <w:sz w:val="20"/>
              </w:rPr>
              <w:t>
О С</w:t>
            </w:r>
            <w:r>
              <w:br/>
            </w:r>
            <w:r>
              <w:rPr>
                <w:rFonts w:ascii="Times New Roman"/>
                <w:b w:val="false"/>
                <w:i w:val="false"/>
                <w:color w:val="000000"/>
                <w:sz w:val="20"/>
              </w:rPr>
              <w:t>
төменгі еріннің</w:t>
            </w:r>
            <w:r>
              <w:br/>
            </w:r>
            <w:r>
              <w:rPr>
                <w:rFonts w:ascii="Times New Roman"/>
                <w:b w:val="false"/>
                <w:i w:val="false"/>
                <w:color w:val="000000"/>
                <w:sz w:val="20"/>
              </w:rPr>
              <w:t>
салбырауы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қабаты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w:t>
            </w:r>
            <w:r>
              <w:br/>
            </w:r>
            <w:r>
              <w:rPr>
                <w:rFonts w:ascii="Times New Roman"/>
                <w:b w:val="false"/>
                <w:i w:val="false"/>
                <w:color w:val="000000"/>
                <w:sz w:val="20"/>
              </w:rPr>
              <w:t>
аускульт.: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қорыту жүйесі:</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tc>
        <w:tc>
          <w:tcPr>
            <w:tcW w:w="2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физиолог. Түсті </w:t>
            </w:r>
            <w:r>
              <w:br/>
            </w:r>
            <w:r>
              <w:rPr>
                <w:rFonts w:ascii="Times New Roman"/>
                <w:b w:val="false"/>
                <w:i w:val="false"/>
                <w:color w:val="000000"/>
                <w:sz w:val="20"/>
              </w:rPr>
              <w:t xml:space="preserve">
бозғылт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 таза,</w:t>
            </w:r>
            <w:r>
              <w:br/>
            </w:r>
            <w:r>
              <w:rPr>
                <w:rFonts w:ascii="Times New Roman"/>
                <w:b w:val="false"/>
                <w:i w:val="false"/>
                <w:color w:val="000000"/>
                <w:sz w:val="20"/>
              </w:rPr>
              <w:t>
ылғалды-құрғақ</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549"/>
        <w:gridCol w:w="1586"/>
        <w:gridCol w:w="788"/>
        <w:gridCol w:w="120"/>
        <w:gridCol w:w="754"/>
        <w:gridCol w:w="2405"/>
        <w:gridCol w:w="2406"/>
        <w:gridCol w:w="415"/>
        <w:gridCol w:w="3157"/>
      </w:tblGrid>
      <w:tr>
        <w:trPr>
          <w:trHeight w:val="30" w:hRule="atLeast"/>
        </w:trPr>
        <w:tc>
          <w:tcPr>
            <w:tcW w:w="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жағындымен </w:t>
            </w:r>
            <w:r>
              <w:br/>
            </w:r>
            <w:r>
              <w:rPr>
                <w:rFonts w:ascii="Times New Roman"/>
                <w:b w:val="false"/>
                <w:i w:val="false"/>
                <w:color w:val="000000"/>
                <w:sz w:val="20"/>
              </w:rPr>
              <w:t>
 </w:t>
            </w:r>
          </w:p>
        </w:tc>
        <w:tc>
          <w:tcPr>
            <w:tcW w:w="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w:t>
            </w:r>
            <w:r>
              <w:br/>
            </w:r>
            <w:r>
              <w:rPr>
                <w:rFonts w:ascii="Times New Roman"/>
                <w:b w:val="false"/>
                <w:i w:val="false"/>
                <w:color w:val="000000"/>
                <w:sz w:val="20"/>
              </w:rPr>
              <w:t>
бұзылмаған</w:t>
            </w:r>
            <w:r>
              <w:br/>
            </w:r>
            <w:r>
              <w:rPr>
                <w:rFonts w:ascii="Times New Roman"/>
                <w:b w:val="false"/>
                <w:i w:val="false"/>
                <w:color w:val="000000"/>
                <w:sz w:val="20"/>
              </w:rPr>
              <w:t>
бұзылған ______</w:t>
            </w:r>
            <w:r>
              <w:br/>
            </w:r>
            <w:r>
              <w:rPr>
                <w:rFonts w:ascii="Times New Roman"/>
                <w:b w:val="false"/>
                <w:i w:val="false"/>
                <w:color w:val="000000"/>
                <w:sz w:val="20"/>
              </w:rPr>
              <w:t>
______________</w:t>
            </w:r>
            <w:r>
              <w:br/>
            </w:r>
            <w:r>
              <w:rPr>
                <w:rFonts w:ascii="Times New Roman"/>
                <w:b w:val="false"/>
                <w:i w:val="false"/>
                <w:color w:val="000000"/>
                <w:sz w:val="20"/>
              </w:rPr>
              <w:t>
------------</w:t>
            </w:r>
            <w:r>
              <w:br/>
            </w:r>
            <w:r>
              <w:rPr>
                <w:rFonts w:ascii="Times New Roman"/>
                <w:b w:val="false"/>
                <w:i w:val="false"/>
                <w:color w:val="000000"/>
                <w:sz w:val="20"/>
              </w:rPr>
              <w:t>
 </w:t>
            </w:r>
          </w:p>
        </w:tc>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нәтижесі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ауырсынбайды, ауырсынады,.</w:t>
            </w:r>
            <w:r>
              <w:br/>
            </w:r>
            <w:r>
              <w:rPr>
                <w:rFonts w:ascii="Times New Roman"/>
                <w:b w:val="false"/>
                <w:i w:val="false"/>
                <w:color w:val="000000"/>
                <w:sz w:val="20"/>
              </w:rPr>
              <w:t xml:space="preserve">
керілген, кеуіп тұр; </w:t>
            </w:r>
            <w:r>
              <w:br/>
            </w:r>
            <w:r>
              <w:rPr>
                <w:rFonts w:ascii="Times New Roman"/>
                <w:b w:val="false"/>
                <w:i w:val="false"/>
                <w:color w:val="000000"/>
                <w:sz w:val="20"/>
              </w:rPr>
              <w:t xml:space="preserve">
тыныс алуға қатысуда (иә,жоқ)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w:t>
            </w:r>
            <w:r>
              <w:br/>
            </w:r>
            <w:r>
              <w:rPr>
                <w:rFonts w:ascii="Times New Roman"/>
                <w:b w:val="false"/>
                <w:i w:val="false"/>
                <w:color w:val="000000"/>
                <w:sz w:val="20"/>
              </w:rPr>
              <w:t>
өзгеріссіз</w:t>
            </w:r>
            <w:r>
              <w:br/>
            </w:r>
            <w:r>
              <w:rPr>
                <w:rFonts w:ascii="Times New Roman"/>
                <w:b w:val="false"/>
                <w:i w:val="false"/>
                <w:color w:val="000000"/>
                <w:sz w:val="20"/>
              </w:rPr>
              <w:t>
нашарлады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Перифериялық ісіну</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r>
              <w:br/>
            </w:r>
            <w:r>
              <w:rPr>
                <w:rFonts w:ascii="Times New Roman"/>
                <w:b w:val="false"/>
                <w:i w:val="false"/>
                <w:color w:val="000000"/>
                <w:sz w:val="20"/>
              </w:rPr>
              <w:t>
ісіңкі_________</w:t>
            </w:r>
            <w:r>
              <w:br/>
            </w:r>
            <w:r>
              <w:rPr>
                <w:rFonts w:ascii="Times New Roman"/>
                <w:b w:val="false"/>
                <w:i w:val="false"/>
                <w:color w:val="000000"/>
                <w:sz w:val="20"/>
              </w:rPr>
              <w:t>
_______________</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іскен_________</w:t>
            </w:r>
            <w:r>
              <w:br/>
            </w:r>
            <w:r>
              <w:rPr>
                <w:rFonts w:ascii="Times New Roman"/>
                <w:b w:val="false"/>
                <w:i w:val="false"/>
                <w:color w:val="000000"/>
                <w:sz w:val="20"/>
              </w:rPr>
              <w:t>
_____________</w:t>
            </w:r>
            <w:r>
              <w:br/>
            </w:r>
            <w:r>
              <w:rPr>
                <w:rFonts w:ascii="Times New Roman"/>
                <w:b w:val="false"/>
                <w:i w:val="false"/>
                <w:color w:val="000000"/>
                <w:sz w:val="20"/>
              </w:rPr>
              <w:t>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w:t>
            </w:r>
            <w:r>
              <w:br/>
            </w:r>
            <w:r>
              <w:rPr>
                <w:rFonts w:ascii="Times New Roman"/>
                <w:b w:val="false"/>
                <w:i w:val="false"/>
                <w:color w:val="000000"/>
                <w:sz w:val="20"/>
              </w:rPr>
              <w:t>
Щеткин-Бл. + -</w:t>
            </w:r>
            <w:r>
              <w:br/>
            </w:r>
            <w:r>
              <w:rPr>
                <w:rFonts w:ascii="Times New Roman"/>
                <w:b w:val="false"/>
                <w:i w:val="false"/>
                <w:color w:val="000000"/>
                <w:sz w:val="20"/>
              </w:rPr>
              <w:t>
Ровзинга + -</w:t>
            </w:r>
            <w:r>
              <w:br/>
            </w:r>
            <w:r>
              <w:rPr>
                <w:rFonts w:ascii="Times New Roman"/>
                <w:b w:val="false"/>
                <w:i w:val="false"/>
                <w:color w:val="000000"/>
                <w:sz w:val="20"/>
              </w:rPr>
              <w:t>
Ситковский + -</w:t>
            </w:r>
            <w:r>
              <w:br/>
            </w:r>
            <w:r>
              <w:rPr>
                <w:rFonts w:ascii="Times New Roman"/>
                <w:b w:val="false"/>
                <w:i w:val="false"/>
                <w:color w:val="000000"/>
                <w:sz w:val="20"/>
              </w:rPr>
              <w:t>
Ортнер +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r>
              <w:br/>
            </w:r>
            <w:r>
              <w:rPr>
                <w:rFonts w:ascii="Times New Roman"/>
                <w:b w:val="false"/>
                <w:i w:val="false"/>
                <w:color w:val="000000"/>
                <w:sz w:val="20"/>
              </w:rPr>
              <w:t>
Жатыр түбі биіктігі:_______ см.</w:t>
            </w:r>
            <w:r>
              <w:br/>
            </w:r>
            <w:r>
              <w:rPr>
                <w:rFonts w:ascii="Times New Roman"/>
                <w:b w:val="false"/>
                <w:i w:val="false"/>
                <w:color w:val="000000"/>
                <w:sz w:val="20"/>
              </w:rPr>
              <w:t>
Іші:</w:t>
            </w:r>
            <w:r>
              <w:br/>
            </w:r>
            <w:r>
              <w:rPr>
                <w:rFonts w:ascii="Times New Roman"/>
                <w:b w:val="false"/>
                <w:i w:val="false"/>
                <w:color w:val="000000"/>
                <w:sz w:val="20"/>
              </w:rPr>
              <w:t xml:space="preserve">
овоидты </w:t>
            </w:r>
            <w:r>
              <w:br/>
            </w:r>
            <w:r>
              <w:rPr>
                <w:rFonts w:ascii="Times New Roman"/>
                <w:b w:val="false"/>
                <w:i w:val="false"/>
                <w:color w:val="000000"/>
                <w:sz w:val="20"/>
              </w:rPr>
              <w:t xml:space="preserve">
дөңгелек </w:t>
            </w:r>
            <w:r>
              <w:br/>
            </w:r>
            <w:r>
              <w:rPr>
                <w:rFonts w:ascii="Times New Roman"/>
                <w:b w:val="false"/>
                <w:i w:val="false"/>
                <w:color w:val="000000"/>
                <w:sz w:val="20"/>
              </w:rPr>
              <w:t xml:space="preserve">
басқа </w:t>
            </w:r>
            <w:r>
              <w:br/>
            </w:r>
            <w:r>
              <w:rPr>
                <w:rFonts w:ascii="Times New Roman"/>
                <w:b w:val="false"/>
                <w:i w:val="false"/>
                <w:color w:val="000000"/>
                <w:sz w:val="20"/>
              </w:rPr>
              <w:t>
Жатыр тонусы :</w:t>
            </w:r>
            <w:r>
              <w:br/>
            </w:r>
            <w:r>
              <w:rPr>
                <w:rFonts w:ascii="Times New Roman"/>
                <w:b w:val="false"/>
                <w:i w:val="false"/>
                <w:color w:val="000000"/>
                <w:sz w:val="20"/>
              </w:rPr>
              <w:t>
қалыпты</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толғақты</w:t>
            </w:r>
            <w:r>
              <w:br/>
            </w:r>
            <w:r>
              <w:rPr>
                <w:rFonts w:ascii="Times New Roman"/>
                <w:b w:val="false"/>
                <w:i w:val="false"/>
                <w:color w:val="000000"/>
                <w:sz w:val="20"/>
              </w:rPr>
              <w:t>
Ұрық орналасуы:</w:t>
            </w:r>
            <w:r>
              <w:br/>
            </w:r>
            <w:r>
              <w:rPr>
                <w:rFonts w:ascii="Times New Roman"/>
                <w:b w:val="false"/>
                <w:i w:val="false"/>
                <w:color w:val="000000"/>
                <w:sz w:val="20"/>
              </w:rPr>
              <w:t>
бойлық</w:t>
            </w:r>
            <w:r>
              <w:br/>
            </w:r>
            <w:r>
              <w:rPr>
                <w:rFonts w:ascii="Times New Roman"/>
                <w:b w:val="false"/>
                <w:i w:val="false"/>
                <w:color w:val="000000"/>
                <w:sz w:val="20"/>
              </w:rPr>
              <w:t xml:space="preserve">
қиғаш ;көлденең </w:t>
            </w:r>
            <w:r>
              <w:br/>
            </w:r>
            <w:r>
              <w:rPr>
                <w:rFonts w:ascii="Times New Roman"/>
                <w:b w:val="false"/>
                <w:i w:val="false"/>
                <w:color w:val="000000"/>
                <w:sz w:val="20"/>
              </w:rPr>
              <w:t>
Келе жатқан бөлігі ________</w:t>
            </w:r>
            <w:r>
              <w:br/>
            </w:r>
            <w:r>
              <w:rPr>
                <w:rFonts w:ascii="Times New Roman"/>
                <w:b w:val="false"/>
                <w:i w:val="false"/>
                <w:color w:val="000000"/>
                <w:sz w:val="20"/>
              </w:rPr>
              <w:t>
</w:t>
            </w:r>
          </w:p>
        </w:tc>
      </w:tr>
      <w:tr>
        <w:trPr/>
        <w:tc>
          <w:tcPr>
            <w:tcW w:w="0" w:type="auto"/>
            <w:vMerge/>
            <w:tcBorders>
              <w:top w:val="nil"/>
              <w:left w:val="single" w:color="cfcfcf" w:sz="5"/>
              <w:bottom w:val="single" w:color="cfcfcf" w:sz="5"/>
              <w:right w:val="single" w:color="cfcfcf" w:sz="5"/>
            </w:tcBorders>
          </w:tcPr>
          <w:p/>
        </w:tc>
        <w:tc>
          <w:tcPr>
            <w:tcW w:w="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w:t>
            </w:r>
            <w:r>
              <w:br/>
            </w:r>
            <w:r>
              <w:rPr>
                <w:rFonts w:ascii="Times New Roman"/>
                <w:b w:val="false"/>
                <w:i w:val="false"/>
                <w:color w:val="000000"/>
                <w:sz w:val="20"/>
              </w:rPr>
              <w:t>
ры:</w:t>
            </w:r>
            <w:r>
              <w:br/>
            </w:r>
            <w:r>
              <w:rPr>
                <w:rFonts w:ascii="Times New Roman"/>
                <w:b w:val="false"/>
                <w:i w:val="false"/>
                <w:color w:val="000000"/>
                <w:sz w:val="20"/>
              </w:rPr>
              <w:t>
қалып</w:t>
            </w:r>
            <w:r>
              <w:br/>
            </w:r>
            <w:r>
              <w:rPr>
                <w:rFonts w:ascii="Times New Roman"/>
                <w:b w:val="false"/>
                <w:i w:val="false"/>
                <w:color w:val="000000"/>
                <w:sz w:val="20"/>
              </w:rPr>
              <w:t>
ты</w:t>
            </w:r>
            <w:r>
              <w:br/>
            </w:r>
            <w:r>
              <w:rPr>
                <w:rFonts w:ascii="Times New Roman"/>
                <w:b w:val="false"/>
                <w:i w:val="false"/>
                <w:color w:val="000000"/>
                <w:sz w:val="20"/>
              </w:rPr>
              <w:t>
__см-ге ұлғай</w:t>
            </w:r>
            <w:r>
              <w:br/>
            </w:r>
            <w:r>
              <w:rPr>
                <w:rFonts w:ascii="Times New Roman"/>
                <w:b w:val="false"/>
                <w:i w:val="false"/>
                <w:color w:val="000000"/>
                <w:sz w:val="20"/>
              </w:rPr>
              <w:t>
ған</w:t>
            </w:r>
            <w:r>
              <w:br/>
            </w:r>
            <w:r>
              <w:rPr>
                <w:rFonts w:ascii="Times New Roman"/>
                <w:b w:val="false"/>
                <w:i w:val="false"/>
                <w:color w:val="000000"/>
                <w:sz w:val="20"/>
              </w:rPr>
              <w:t xml:space="preserve">
қатты </w:t>
            </w:r>
            <w:r>
              <w:br/>
            </w:r>
            <w:r>
              <w:rPr>
                <w:rFonts w:ascii="Times New Roman"/>
                <w:b w:val="false"/>
                <w:i w:val="false"/>
                <w:color w:val="000000"/>
                <w:sz w:val="20"/>
              </w:rPr>
              <w:t>
ауырсынады</w:t>
            </w:r>
            <w:r>
              <w:br/>
            </w:r>
            <w:r>
              <w:rPr>
                <w:rFonts w:ascii="Times New Roman"/>
                <w:b w:val="false"/>
                <w:i w:val="false"/>
                <w:color w:val="000000"/>
                <w:sz w:val="20"/>
              </w:rPr>
              <w:t>
 </w:t>
            </w:r>
          </w:p>
        </w:tc>
        <w:tc>
          <w:tcPr>
            <w:tcW w:w="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w:t>
            </w:r>
            <w:r>
              <w:br/>
            </w:r>
            <w:r>
              <w:rPr>
                <w:rFonts w:ascii="Times New Roman"/>
                <w:b w:val="false"/>
                <w:i w:val="false"/>
                <w:color w:val="000000"/>
                <w:sz w:val="20"/>
              </w:rPr>
              <w:t>
қалып</w:t>
            </w:r>
            <w:r>
              <w:br/>
            </w:r>
            <w:r>
              <w:rPr>
                <w:rFonts w:ascii="Times New Roman"/>
                <w:b w:val="false"/>
                <w:i w:val="false"/>
                <w:color w:val="000000"/>
                <w:sz w:val="20"/>
              </w:rPr>
              <w:t>
-ты</w:t>
            </w:r>
            <w:r>
              <w:br/>
            </w:r>
            <w:r>
              <w:rPr>
                <w:rFonts w:ascii="Times New Roman"/>
                <w:b w:val="false"/>
                <w:i w:val="false"/>
                <w:color w:val="000000"/>
                <w:sz w:val="20"/>
              </w:rPr>
              <w:t>
см-ге ұлғай</w:t>
            </w:r>
            <w:r>
              <w:br/>
            </w:r>
            <w:r>
              <w:rPr>
                <w:rFonts w:ascii="Times New Roman"/>
                <w:b w:val="false"/>
                <w:i w:val="false"/>
                <w:color w:val="000000"/>
                <w:sz w:val="20"/>
              </w:rPr>
              <w:t>
ған</w:t>
            </w:r>
            <w:r>
              <w:br/>
            </w:r>
            <w:r>
              <w:rPr>
                <w:rFonts w:ascii="Times New Roman"/>
                <w:b w:val="false"/>
                <w:i w:val="false"/>
                <w:color w:val="000000"/>
                <w:sz w:val="20"/>
              </w:rPr>
              <w:t>
қатты</w:t>
            </w:r>
            <w:r>
              <w:br/>
            </w:r>
            <w:r>
              <w:rPr>
                <w:rFonts w:ascii="Times New Roman"/>
                <w:b w:val="false"/>
                <w:i w:val="false"/>
                <w:color w:val="000000"/>
                <w:sz w:val="20"/>
              </w:rPr>
              <w:t>
ауыр</w:t>
            </w:r>
            <w:r>
              <w:br/>
            </w:r>
            <w:r>
              <w:rPr>
                <w:rFonts w:ascii="Times New Roman"/>
                <w:b w:val="false"/>
                <w:i w:val="false"/>
                <w:color w:val="000000"/>
                <w:sz w:val="20"/>
              </w:rPr>
              <w:t>
сы-нады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xml:space="preserve">
ТАЖ </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2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жыныс жүйесі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r>
              <w:br/>
            </w:r>
            <w:r>
              <w:rPr>
                <w:rFonts w:ascii="Times New Roman"/>
                <w:b w:val="false"/>
                <w:i w:val="false"/>
                <w:color w:val="000000"/>
                <w:sz w:val="20"/>
              </w:rPr>
              <w:t>
 </w:t>
            </w:r>
          </w:p>
        </w:tc>
        <w:tc>
          <w:tcPr>
            <w:tcW w:w="2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w:t>
            </w:r>
            <w:r>
              <w:br/>
            </w:r>
            <w:r>
              <w:rPr>
                <w:rFonts w:ascii="Times New Roman"/>
                <w:b w:val="false"/>
                <w:i w:val="false"/>
                <w:color w:val="000000"/>
                <w:sz w:val="20"/>
              </w:rPr>
              <w:t>
қалыпты</w:t>
            </w:r>
            <w:r>
              <w:br/>
            </w:r>
            <w:r>
              <w:rPr>
                <w:rFonts w:ascii="Times New Roman"/>
                <w:b w:val="false"/>
                <w:i w:val="false"/>
                <w:color w:val="000000"/>
                <w:sz w:val="20"/>
              </w:rPr>
              <w:t>
дизурия_______</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r>
              <w:br/>
            </w:r>
            <w:r>
              <w:rPr>
                <w:rFonts w:ascii="Times New Roman"/>
                <w:b w:val="false"/>
                <w:i w:val="false"/>
                <w:color w:val="000000"/>
                <w:sz w:val="20"/>
              </w:rPr>
              <w:t>
оң</w:t>
            </w:r>
            <w:r>
              <w:br/>
            </w:r>
            <w:r>
              <w:rPr>
                <w:rFonts w:ascii="Times New Roman"/>
                <w:b w:val="false"/>
                <w:i w:val="false"/>
                <w:color w:val="000000"/>
                <w:sz w:val="20"/>
              </w:rPr>
              <w:t>
сол</w:t>
            </w:r>
            <w:r>
              <w:br/>
            </w:r>
            <w:r>
              <w:rPr>
                <w:rFonts w:ascii="Times New Roman"/>
                <w:b w:val="false"/>
                <w:i w:val="false"/>
                <w:color w:val="000000"/>
                <w:sz w:val="20"/>
              </w:rPr>
              <w:t>
 </w:t>
            </w:r>
          </w:p>
        </w:tc>
        <w:tc>
          <w:tcPr>
            <w:tcW w:w="2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w:t>
            </w:r>
            <w:r>
              <w:br/>
            </w:r>
            <w:r>
              <w:rPr>
                <w:rFonts w:ascii="Times New Roman"/>
                <w:b w:val="false"/>
                <w:i w:val="false"/>
                <w:color w:val="000000"/>
                <w:sz w:val="20"/>
              </w:rPr>
              <w:t>
ССПО - + (П 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Оттегінің сатурациясы </w:t>
            </w:r>
            <w:r>
              <w:br/>
            </w:r>
            <w:r>
              <w:rPr>
                <w:rFonts w:ascii="Times New Roman"/>
                <w:b w:val="false"/>
                <w:i w:val="false"/>
                <w:color w:val="000000"/>
                <w:sz w:val="20"/>
              </w:rPr>
              <w:t>
 </w:t>
            </w:r>
          </w:p>
        </w:tc>
        <w:tc>
          <w:tcPr>
            <w:tcW w:w="2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құра</w:t>
            </w:r>
            <w:r>
              <w:br/>
            </w:r>
            <w:r>
              <w:rPr>
                <w:rFonts w:ascii="Times New Roman"/>
                <w:b w:val="false"/>
                <w:i w:val="false"/>
                <w:color w:val="000000"/>
                <w:sz w:val="20"/>
              </w:rPr>
              <w:t>
мын-дағы қант</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ммоль/л</w:t>
            </w:r>
          </w:p>
        </w:tc>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ммоль/л</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110-2/е н. артқы беті</w:t>
            </w:r>
          </w:p>
        </w:tc>
      </w:tr>
    </w:tbl>
    <w:bookmarkStart w:name="z127" w:id="78"/>
    <w:p>
      <w:pPr>
        <w:spacing w:after="0"/>
        <w:ind w:left="0"/>
        <w:jc w:val="left"/>
      </w:pPr>
      <w:r>
        <w:rPr>
          <w:rFonts w:ascii="Times New Roman"/>
          <w:b/>
          <w:i w:val="false"/>
          <w:color w:val="000000"/>
        </w:rPr>
        <w:t xml:space="preserve"> Медициналық қызметтер (Медицинские услуги)</w:t>
      </w:r>
    </w:p>
    <w:bookmarkEnd w:id="78"/>
    <w:p>
      <w:pPr>
        <w:spacing w:after="0"/>
        <w:ind w:left="0"/>
        <w:jc w:val="both"/>
      </w:pPr>
      <w:r>
        <w:rPr>
          <w:rFonts w:ascii="Times New Roman"/>
          <w:b w:val="false"/>
          <w:i w:val="false"/>
          <w:color w:val="000000"/>
          <w:sz w:val="28"/>
        </w:rPr>
        <w:t>
      телемедицина өткізілген/өткізілмеген:</w:t>
      </w:r>
    </w:p>
    <w:p>
      <w:pPr>
        <w:spacing w:after="0"/>
        <w:ind w:left="0"/>
        <w:jc w:val="both"/>
      </w:pPr>
      <w:r>
        <w:rPr>
          <w:rFonts w:ascii="Times New Roman"/>
          <w:b w:val="false"/>
          <w:i w:val="false"/>
          <w:color w:val="000000"/>
          <w:sz w:val="28"/>
        </w:rPr>
        <w:t>
      өткізілген мекеме:</w:t>
      </w:r>
    </w:p>
    <w:p>
      <w:pPr>
        <w:spacing w:after="0"/>
        <w:ind w:left="0"/>
        <w:jc w:val="both"/>
      </w:pPr>
      <w:r>
        <w:rPr>
          <w:rFonts w:ascii="Times New Roman"/>
          <w:b w:val="false"/>
          <w:i w:val="false"/>
          <w:color w:val="000000"/>
          <w:sz w:val="28"/>
        </w:rPr>
        <w:t>
      өткізген мамандар:</w:t>
      </w:r>
    </w:p>
    <w:p>
      <w:pPr>
        <w:spacing w:after="0"/>
        <w:ind w:left="0"/>
        <w:jc w:val="both"/>
      </w:pPr>
      <w:r>
        <w:rPr>
          <w:rFonts w:ascii="Times New Roman"/>
          <w:b w:val="false"/>
          <w:i w:val="false"/>
          <w:color w:val="000000"/>
          <w:sz w:val="28"/>
        </w:rPr>
        <w:t>
      телемедицина қорытындысы: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6"/>
        <w:gridCol w:w="508"/>
        <w:gridCol w:w="1288"/>
        <w:gridCol w:w="960"/>
        <w:gridCol w:w="960"/>
        <w:gridCol w:w="413"/>
        <w:gridCol w:w="499"/>
        <w:gridCol w:w="337"/>
        <w:gridCol w:w="480"/>
        <w:gridCol w:w="38"/>
        <w:gridCol w:w="38"/>
        <w:gridCol w:w="752"/>
        <w:gridCol w:w="794"/>
        <w:gridCol w:w="247"/>
        <w:gridCol w:w="328"/>
        <w:gridCol w:w="81"/>
        <w:gridCol w:w="85"/>
        <w:gridCol w:w="85"/>
        <w:gridCol w:w="1136"/>
        <w:gridCol w:w="5"/>
      </w:tblGrid>
      <w:tr>
        <w:trPr>
          <w:trHeight w:val="30" w:hRule="atLeast"/>
        </w:trPr>
        <w:tc>
          <w:tcPr>
            <w:tcW w:w="32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(түзету емдеу), пациентке операция жасау</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ЖСЖ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Қандағы қант</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тексеру</w:t>
            </w: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w:t>
            </w: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Қорытынды:кеңес берілді, операция жасалды, орнында қалдырылды, тасымалданды (астын сызу).</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Дәрігер-кеңесшінің диагнозы: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медициналықкөлігіндегі шағымдары: </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 пациентті динамикалық бақылау:</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 (Показатели гемодинамики)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кезіндегі шағымдары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Қандағы қант</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мәндегі бұйымдар және мөлшері</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әдісі: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арбада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Зембілмен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оборудование</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6"/>
              <w:gridCol w:w="6084"/>
            </w:tblGrid>
            <w:tr>
              <w:trPr>
                <w:trHeight w:val="30" w:hRule="atLeast"/>
              </w:trPr>
              <w:tc>
                <w:tcPr>
                  <w:tcW w:w="621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8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Пациент тасымалдауды сезінді: жақсы, қанағаттанарлық, нашар, қайтыс болды (астын сызу)</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109"/>
        <w:gridCol w:w="3213"/>
        <w:gridCol w:w="1072"/>
      </w:tblGrid>
      <w:tr>
        <w:trPr>
          <w:trHeight w:val="30" w:hRule="atLeast"/>
        </w:trPr>
        <w:tc>
          <w:tcPr>
            <w:tcW w:w="81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_______________________</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______________________ науқасты медициналық ұйымның(МҰ) қабылдау бөліміне немесе жедел жәрдем</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бригадасына табыстады.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 жеткізген дәрігердің Т.А.Ә (болған жағдайда)._______________ ______________________ Код _________ Қолы</w:t>
            </w: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МҰ немесе жедел медициналық көмекбригадасының қабылдаған дәрігердің Т.А.Ә (болған жағдайда).__________________________ Қолы:</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148"/>
              <w:gridCol w:w="1148"/>
              <w:gridCol w:w="1148"/>
              <w:gridCol w:w="1150"/>
              <w:gridCol w:w="1150"/>
              <w:gridCol w:w="6556"/>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тасымалданды __________________________________________________________________</w:t>
                  </w:r>
                </w:p>
              </w:tc>
            </w:tr>
            <w:tr>
              <w:trPr>
                <w:trHeight w:val="30" w:hRule="atLeast"/>
              </w:trPr>
              <w:tc>
                <w:tcPr>
                  <w:tcW w:w="1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114/е нысанды медициналық құжаттама</w:t>
            </w:r>
          </w:p>
        </w:tc>
      </w:tr>
    </w:tbl>
    <w:bookmarkStart w:name="z128" w:id="79"/>
    <w:p>
      <w:pPr>
        <w:spacing w:after="0"/>
        <w:ind w:left="0"/>
        <w:jc w:val="left"/>
      </w:pPr>
      <w:r>
        <w:rPr>
          <w:rFonts w:ascii="Times New Roman"/>
          <w:b/>
          <w:i w:val="false"/>
          <w:color w:val="000000"/>
        </w:rPr>
        <w:t xml:space="preserve"> Жедел медициналық жәрдем станциясының (сырқатнамасына тігіледі) ілеспе парағы №</w:t>
      </w:r>
    </w:p>
    <w:bookmarkEnd w:id="79"/>
    <w:p>
      <w:pPr>
        <w:spacing w:after="0"/>
        <w:ind w:left="0"/>
        <w:jc w:val="both"/>
      </w:pPr>
      <w:r>
        <w:rPr>
          <w:rFonts w:ascii="Times New Roman"/>
          <w:b w:val="false"/>
          <w:i w:val="false"/>
          <w:color w:val="000000"/>
          <w:sz w:val="28"/>
        </w:rPr>
        <w:t xml:space="preserve">
      ЖСН </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әкетілді </w:t>
      </w:r>
    </w:p>
    <w:p>
      <w:pPr>
        <w:spacing w:after="0"/>
        <w:ind w:left="0"/>
        <w:jc w:val="both"/>
      </w:pPr>
      <w:r>
        <w:rPr>
          <w:rFonts w:ascii="Times New Roman"/>
          <w:b w:val="false"/>
          <w:i w:val="false"/>
          <w:color w:val="000000"/>
          <w:sz w:val="28"/>
        </w:rPr>
        <w:t xml:space="preserve">
      Жедел жәрдем жолдаған кездегі диагнозы </w:t>
      </w:r>
    </w:p>
    <w:p>
      <w:pPr>
        <w:spacing w:after="0"/>
        <w:ind w:left="0"/>
        <w:jc w:val="both"/>
      </w:pPr>
      <w:r>
        <w:rPr>
          <w:rFonts w:ascii="Times New Roman"/>
          <w:b w:val="false"/>
          <w:i w:val="false"/>
          <w:color w:val="000000"/>
          <w:sz w:val="28"/>
        </w:rPr>
        <w:t xml:space="preserve">
      Жеткізілді </w:t>
      </w:r>
    </w:p>
    <w:p>
      <w:pPr>
        <w:spacing w:after="0"/>
        <w:ind w:left="0"/>
        <w:jc w:val="both"/>
      </w:pPr>
      <w:r>
        <w:rPr>
          <w:rFonts w:ascii="Times New Roman"/>
          <w:b w:val="false"/>
          <w:i w:val="false"/>
          <w:color w:val="000000"/>
          <w:sz w:val="28"/>
        </w:rPr>
        <w:t xml:space="preserve">
      Қабылданған шақырту бойынша: </w:t>
      </w:r>
    </w:p>
    <w:p>
      <w:pPr>
        <w:spacing w:after="0"/>
        <w:ind w:left="0"/>
        <w:jc w:val="both"/>
      </w:pPr>
      <w:r>
        <w:rPr>
          <w:rFonts w:ascii="Times New Roman"/>
          <w:b w:val="false"/>
          <w:i w:val="false"/>
          <w:color w:val="000000"/>
          <w:sz w:val="28"/>
        </w:rPr>
        <w:t xml:space="preserve">
      емхана жолдағандағы диагнозы </w:t>
      </w:r>
    </w:p>
    <w:p>
      <w:pPr>
        <w:spacing w:after="0"/>
        <w:ind w:left="0"/>
        <w:jc w:val="both"/>
      </w:pPr>
      <w:r>
        <w:rPr>
          <w:rFonts w:ascii="Times New Roman"/>
          <w:b w:val="false"/>
          <w:i w:val="false"/>
          <w:color w:val="000000"/>
          <w:sz w:val="28"/>
        </w:rPr>
        <w:t xml:space="preserve">
      Қабылдау бөлімшесінің диагнозы </w:t>
      </w:r>
    </w:p>
    <w:p>
      <w:pPr>
        <w:spacing w:after="0"/>
        <w:ind w:left="0"/>
        <w:jc w:val="both"/>
      </w:pPr>
      <w:r>
        <w:rPr>
          <w:rFonts w:ascii="Times New Roman"/>
          <w:b w:val="false"/>
          <w:i w:val="false"/>
          <w:color w:val="000000"/>
          <w:sz w:val="28"/>
        </w:rPr>
        <w:t xml:space="preserve">
      Дәрігер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Фельдшер 1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Фельдшер 2 Тегі Аты Әкесінің аты (болған жағдайда), Идентификаторы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114/е нысанды медициналық құжаттама</w:t>
            </w:r>
          </w:p>
        </w:tc>
      </w:tr>
    </w:tbl>
    <w:bookmarkStart w:name="z129" w:id="80"/>
    <w:p>
      <w:pPr>
        <w:spacing w:after="0"/>
        <w:ind w:left="0"/>
        <w:jc w:val="left"/>
      </w:pPr>
      <w:r>
        <w:rPr>
          <w:rFonts w:ascii="Times New Roman"/>
          <w:b/>
          <w:i w:val="false"/>
          <w:color w:val="000000"/>
        </w:rPr>
        <w:t xml:space="preserve">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 №</w:t>
      </w:r>
    </w:p>
    <w:bookmarkEnd w:id="80"/>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әкетілді </w:t>
      </w:r>
    </w:p>
    <w:p>
      <w:pPr>
        <w:spacing w:after="0"/>
        <w:ind w:left="0"/>
        <w:jc w:val="both"/>
      </w:pPr>
      <w:r>
        <w:rPr>
          <w:rFonts w:ascii="Times New Roman"/>
          <w:b w:val="false"/>
          <w:i w:val="false"/>
          <w:color w:val="000000"/>
          <w:sz w:val="28"/>
        </w:rPr>
        <w:t xml:space="preserve">
      Фельдшер 1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Фельдшер 2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Фельдшер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емхана жолдағандағы диагнозы </w:t>
      </w:r>
    </w:p>
    <w:p>
      <w:pPr>
        <w:spacing w:after="0"/>
        <w:ind w:left="0"/>
        <w:jc w:val="both"/>
      </w:pPr>
      <w:r>
        <w:rPr>
          <w:rFonts w:ascii="Times New Roman"/>
          <w:b w:val="false"/>
          <w:i w:val="false"/>
          <w:color w:val="000000"/>
          <w:sz w:val="28"/>
        </w:rPr>
        <w:t>
      Қабылдау бөлімшесінің диагнозы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Ота күні мен уақыты</w:t>
      </w:r>
    </w:p>
    <w:p>
      <w:pPr>
        <w:spacing w:after="0"/>
        <w:ind w:left="0"/>
        <w:jc w:val="both"/>
      </w:pPr>
      <w:r>
        <w:rPr>
          <w:rFonts w:ascii="Times New Roman"/>
          <w:b w:val="false"/>
          <w:i w:val="false"/>
          <w:color w:val="000000"/>
          <w:sz w:val="28"/>
        </w:rPr>
        <w:t>
      Амбулаторлы неше күн өткізді</w:t>
      </w:r>
    </w:p>
    <w:p>
      <w:pPr>
        <w:spacing w:after="0"/>
        <w:ind w:left="0"/>
        <w:jc w:val="both"/>
      </w:pPr>
      <w:r>
        <w:rPr>
          <w:rFonts w:ascii="Times New Roman"/>
          <w:b w:val="false"/>
          <w:i w:val="false"/>
          <w:color w:val="000000"/>
          <w:sz w:val="28"/>
        </w:rPr>
        <w:t>
      Немен аяқталды</w:t>
      </w:r>
    </w:p>
    <w:p>
      <w:pPr>
        <w:spacing w:after="0"/>
        <w:ind w:left="0"/>
        <w:jc w:val="both"/>
      </w:pPr>
      <w:r>
        <w:rPr>
          <w:rFonts w:ascii="Times New Roman"/>
          <w:b w:val="false"/>
          <w:i w:val="false"/>
          <w:color w:val="000000"/>
          <w:sz w:val="28"/>
        </w:rPr>
        <w:t>
      Жедел жәрдем қызметкерлерінің ескертулері</w:t>
      </w:r>
    </w:p>
    <w:p>
      <w:pPr>
        <w:spacing w:after="0"/>
        <w:ind w:left="0"/>
        <w:jc w:val="both"/>
      </w:pPr>
      <w:r>
        <w:rPr>
          <w:rFonts w:ascii="Times New Roman"/>
          <w:b w:val="false"/>
          <w:i w:val="false"/>
          <w:color w:val="000000"/>
          <w:sz w:val="28"/>
        </w:rPr>
        <w:t xml:space="preserve">
      Басқа ескертулер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 бөлімінің</w:t>
            </w:r>
            <w:r>
              <w:br/>
            </w:r>
            <w:r>
              <w:rPr>
                <w:rFonts w:ascii="Times New Roman"/>
                <w:b w:val="false"/>
                <w:i w:val="false"/>
                <w:color w:val="000000"/>
                <w:sz w:val="20"/>
              </w:rPr>
              <w:t>(сырқатнамасына тігіледі)</w:t>
            </w:r>
            <w:r>
              <w:br/>
            </w:r>
            <w:r>
              <w:rPr>
                <w:rFonts w:ascii="Times New Roman"/>
                <w:b w:val="false"/>
                <w:i w:val="false"/>
                <w:color w:val="000000"/>
                <w:sz w:val="20"/>
              </w:rPr>
              <w:t xml:space="preserve">ілеспе парағына қосымша парақ </w:t>
            </w:r>
          </w:p>
        </w:tc>
      </w:tr>
    </w:tbl>
    <w:bookmarkStart w:name="z131" w:id="81"/>
    <w:p>
      <w:pPr>
        <w:spacing w:after="0"/>
        <w:ind w:left="0"/>
        <w:jc w:val="left"/>
      </w:pPr>
      <w:r>
        <w:rPr>
          <w:rFonts w:ascii="Times New Roman"/>
          <w:b/>
          <w:i w:val="false"/>
          <w:color w:val="000000"/>
        </w:rPr>
        <w:t xml:space="preserve"> Санитарлық авиацияның ілеспе парағы (сырқатнамасына тігіледі) №</w:t>
      </w:r>
    </w:p>
    <w:bookmarkEnd w:id="81"/>
    <w:p>
      <w:pPr>
        <w:spacing w:after="0"/>
        <w:ind w:left="0"/>
        <w:jc w:val="both"/>
      </w:pPr>
      <w:r>
        <w:rPr>
          <w:rFonts w:ascii="Times New Roman"/>
          <w:b w:val="false"/>
          <w:i w:val="false"/>
          <w:color w:val="000000"/>
          <w:sz w:val="28"/>
        </w:rPr>
        <w:t xml:space="preserve">
      ЖСН </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әкетілді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xml:space="preserve">
      Бағыттап отырған стационардың диагнозы Жарақаттану жағдайы </w:t>
      </w:r>
    </w:p>
    <w:p>
      <w:pPr>
        <w:spacing w:after="0"/>
        <w:ind w:left="0"/>
        <w:jc w:val="both"/>
      </w:pPr>
      <w:r>
        <w:rPr>
          <w:rFonts w:ascii="Times New Roman"/>
          <w:b w:val="false"/>
          <w:i w:val="false"/>
          <w:color w:val="000000"/>
          <w:sz w:val="28"/>
        </w:rPr>
        <w:t xml:space="preserve">
      Қай жерден жеткізілді </w:t>
      </w:r>
    </w:p>
    <w:p>
      <w:pPr>
        <w:spacing w:after="0"/>
        <w:ind w:left="0"/>
        <w:jc w:val="both"/>
      </w:pPr>
      <w:r>
        <w:rPr>
          <w:rFonts w:ascii="Times New Roman"/>
          <w:b w:val="false"/>
          <w:i w:val="false"/>
          <w:color w:val="000000"/>
          <w:sz w:val="28"/>
        </w:rPr>
        <w:t xml:space="preserve">
      Қай жерге жеткізілді </w:t>
      </w:r>
    </w:p>
    <w:p>
      <w:pPr>
        <w:spacing w:after="0"/>
        <w:ind w:left="0"/>
        <w:jc w:val="both"/>
      </w:pPr>
      <w:r>
        <w:rPr>
          <w:rFonts w:ascii="Times New Roman"/>
          <w:b w:val="false"/>
          <w:i w:val="false"/>
          <w:color w:val="000000"/>
          <w:sz w:val="28"/>
        </w:rPr>
        <w:t xml:space="preserve">
      Көрсетілген көмек </w:t>
      </w:r>
    </w:p>
    <w:p>
      <w:pPr>
        <w:spacing w:after="0"/>
        <w:ind w:left="0"/>
        <w:jc w:val="both"/>
      </w:pPr>
      <w:r>
        <w:rPr>
          <w:rFonts w:ascii="Times New Roman"/>
          <w:b w:val="false"/>
          <w:i w:val="false"/>
          <w:color w:val="000000"/>
          <w:sz w:val="28"/>
        </w:rPr>
        <w:t xml:space="preserve">
      Стационарға жеткізген кездегі пациенттің жағдайы </w:t>
      </w:r>
    </w:p>
    <w:p>
      <w:pPr>
        <w:spacing w:after="0"/>
        <w:ind w:left="0"/>
        <w:jc w:val="both"/>
      </w:pPr>
      <w:r>
        <w:rPr>
          <w:rFonts w:ascii="Times New Roman"/>
          <w:b w:val="false"/>
          <w:i w:val="false"/>
          <w:color w:val="000000"/>
          <w:sz w:val="28"/>
        </w:rPr>
        <w:t xml:space="preserve">
      АҚ, ЖСЖ, ТҚЖ, РS, Т </w:t>
      </w:r>
    </w:p>
    <w:p>
      <w:pPr>
        <w:spacing w:after="0"/>
        <w:ind w:left="0"/>
        <w:jc w:val="both"/>
      </w:pPr>
      <w:r>
        <w:rPr>
          <w:rFonts w:ascii="Times New Roman"/>
          <w:b w:val="false"/>
          <w:i w:val="false"/>
          <w:color w:val="000000"/>
          <w:sz w:val="28"/>
        </w:rPr>
        <w:t xml:space="preserve">
      Сатурация </w:t>
      </w:r>
    </w:p>
    <w:p>
      <w:pPr>
        <w:spacing w:after="0"/>
        <w:ind w:left="0"/>
        <w:jc w:val="both"/>
      </w:pPr>
      <w:r>
        <w:rPr>
          <w:rFonts w:ascii="Times New Roman"/>
          <w:b w:val="false"/>
          <w:i w:val="false"/>
          <w:color w:val="000000"/>
          <w:sz w:val="28"/>
        </w:rPr>
        <w:t xml:space="preserve">
      Жеткізілді </w:t>
      </w:r>
    </w:p>
    <w:p>
      <w:pPr>
        <w:spacing w:after="0"/>
        <w:ind w:left="0"/>
        <w:jc w:val="both"/>
      </w:pPr>
      <w:r>
        <w:rPr>
          <w:rFonts w:ascii="Times New Roman"/>
          <w:b w:val="false"/>
          <w:i w:val="false"/>
          <w:color w:val="000000"/>
          <w:sz w:val="28"/>
        </w:rPr>
        <w:t xml:space="preserve">
      Пациентті жеткізген дәрігердің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САОМБ құрамы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 бөлімінің</w:t>
            </w:r>
            <w:r>
              <w:br/>
            </w:r>
            <w:r>
              <w:rPr>
                <w:rFonts w:ascii="Times New Roman"/>
                <w:b w:val="false"/>
                <w:i w:val="false"/>
                <w:color w:val="000000"/>
                <w:sz w:val="20"/>
              </w:rPr>
              <w:t xml:space="preserve">ілеспе парағына қосымша парақ </w:t>
            </w:r>
          </w:p>
        </w:tc>
      </w:tr>
    </w:tbl>
    <w:bookmarkStart w:name="z133" w:id="82"/>
    <w:p>
      <w:pPr>
        <w:spacing w:after="0"/>
        <w:ind w:left="0"/>
        <w:jc w:val="left"/>
      </w:pPr>
      <w:r>
        <w:rPr>
          <w:rFonts w:ascii="Times New Roman"/>
          <w:b/>
          <w:i w:val="false"/>
          <w:color w:val="000000"/>
        </w:rPr>
        <w:t xml:space="preserve"> Санитарлық авиацияның ілеспе парағына талон (науқас ауруханадан шыққаннан немесе қайтыс болғаннан кейін санитарлық авиацияға жіберіледі) №</w:t>
      </w:r>
    </w:p>
    <w:bookmarkEnd w:id="82"/>
    <w:p>
      <w:pPr>
        <w:spacing w:after="0"/>
        <w:ind w:left="0"/>
        <w:jc w:val="both"/>
      </w:pPr>
      <w:r>
        <w:rPr>
          <w:rFonts w:ascii="Times New Roman"/>
          <w:b w:val="false"/>
          <w:i w:val="false"/>
          <w:color w:val="000000"/>
          <w:sz w:val="28"/>
        </w:rPr>
        <w:t xml:space="preserve">
      ЖСН </w:t>
      </w:r>
    </w:p>
    <w:p>
      <w:pPr>
        <w:spacing w:after="0"/>
        <w:ind w:left="0"/>
        <w:jc w:val="both"/>
      </w:pPr>
      <w:r>
        <w:rPr>
          <w:rFonts w:ascii="Times New Roman"/>
          <w:b w:val="false"/>
          <w:i w:val="false"/>
          <w:color w:val="000000"/>
          <w:sz w:val="28"/>
        </w:rPr>
        <w:t xml:space="preserve">
      Тегі Аты Әкесінің аты (болған жағдайда) </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әкетілді </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xml:space="preserve">
      Бағыттап отырған стационардың диагнозы </w:t>
      </w:r>
    </w:p>
    <w:p>
      <w:pPr>
        <w:spacing w:after="0"/>
        <w:ind w:left="0"/>
        <w:jc w:val="both"/>
      </w:pPr>
      <w:r>
        <w:rPr>
          <w:rFonts w:ascii="Times New Roman"/>
          <w:b w:val="false"/>
          <w:i w:val="false"/>
          <w:color w:val="000000"/>
          <w:sz w:val="28"/>
        </w:rPr>
        <w:t xml:space="preserve">
      Жарақаттану жағдайы </w:t>
      </w:r>
    </w:p>
    <w:p>
      <w:pPr>
        <w:spacing w:after="0"/>
        <w:ind w:left="0"/>
        <w:jc w:val="both"/>
      </w:pPr>
      <w:r>
        <w:rPr>
          <w:rFonts w:ascii="Times New Roman"/>
          <w:b w:val="false"/>
          <w:i w:val="false"/>
          <w:color w:val="000000"/>
          <w:sz w:val="28"/>
        </w:rPr>
        <w:t xml:space="preserve">
      Қай жерден жеткізілді </w:t>
      </w:r>
    </w:p>
    <w:p>
      <w:pPr>
        <w:spacing w:after="0"/>
        <w:ind w:left="0"/>
        <w:jc w:val="both"/>
      </w:pPr>
      <w:r>
        <w:rPr>
          <w:rFonts w:ascii="Times New Roman"/>
          <w:b w:val="false"/>
          <w:i w:val="false"/>
          <w:color w:val="000000"/>
          <w:sz w:val="28"/>
        </w:rPr>
        <w:t xml:space="preserve">
      Қай жерге жеткізілді </w:t>
      </w:r>
    </w:p>
    <w:p>
      <w:pPr>
        <w:spacing w:after="0"/>
        <w:ind w:left="0"/>
        <w:jc w:val="both"/>
      </w:pPr>
      <w:r>
        <w:rPr>
          <w:rFonts w:ascii="Times New Roman"/>
          <w:b w:val="false"/>
          <w:i w:val="false"/>
          <w:color w:val="000000"/>
          <w:sz w:val="28"/>
        </w:rPr>
        <w:t xml:space="preserve">
      Көрсетілген көмек </w:t>
      </w:r>
    </w:p>
    <w:p>
      <w:pPr>
        <w:spacing w:after="0"/>
        <w:ind w:left="0"/>
        <w:jc w:val="both"/>
      </w:pPr>
      <w:r>
        <w:rPr>
          <w:rFonts w:ascii="Times New Roman"/>
          <w:b w:val="false"/>
          <w:i w:val="false"/>
          <w:color w:val="000000"/>
          <w:sz w:val="28"/>
        </w:rPr>
        <w:t>
      Стационарға жеткізген кездегі пациенттің жағдайы</w:t>
      </w:r>
    </w:p>
    <w:p>
      <w:pPr>
        <w:spacing w:after="0"/>
        <w:ind w:left="0"/>
        <w:jc w:val="both"/>
      </w:pPr>
      <w:r>
        <w:rPr>
          <w:rFonts w:ascii="Times New Roman"/>
          <w:b w:val="false"/>
          <w:i w:val="false"/>
          <w:color w:val="000000"/>
          <w:sz w:val="28"/>
        </w:rPr>
        <w:t xml:space="preserve">
      АҚ </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282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ЖСЖ </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282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ТҚЖ </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282700" cy="355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РS</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282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w:t>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Сатурация </w:t>
      </w:r>
    </w:p>
    <w:p>
      <w:pPr>
        <w:spacing w:after="0"/>
        <w:ind w:left="0"/>
        <w:jc w:val="both"/>
      </w:pPr>
      <w:r>
        <w:rPr>
          <w:rFonts w:ascii="Times New Roman"/>
          <w:b w:val="false"/>
          <w:i w:val="false"/>
          <w:color w:val="000000"/>
          <w:sz w:val="28"/>
        </w:rPr>
        <w:t xml:space="preserve">
      Жеткізілді </w:t>
      </w:r>
    </w:p>
    <w:p>
      <w:pPr>
        <w:spacing w:after="0"/>
        <w:ind w:left="0"/>
        <w:jc w:val="both"/>
      </w:pPr>
      <w:r>
        <w:rPr>
          <w:rFonts w:ascii="Times New Roman"/>
          <w:b w:val="false"/>
          <w:i w:val="false"/>
          <w:color w:val="000000"/>
          <w:sz w:val="28"/>
        </w:rPr>
        <w:t xml:space="preserve">
      Пациентті жеткізген дәрігердің Т.А.Ә (болған жағдайда). Тегі Аты Әкесінің аты (болған жағдайда), Идентификаторы </w:t>
      </w:r>
    </w:p>
    <w:p>
      <w:pPr>
        <w:spacing w:after="0"/>
        <w:ind w:left="0"/>
        <w:jc w:val="both"/>
      </w:pPr>
      <w:r>
        <w:rPr>
          <w:rFonts w:ascii="Times New Roman"/>
          <w:b w:val="false"/>
          <w:i w:val="false"/>
          <w:color w:val="000000"/>
          <w:sz w:val="28"/>
        </w:rPr>
        <w:t xml:space="preserve">
      САОМБ құрамы </w:t>
      </w:r>
    </w:p>
    <w:p>
      <w:pPr>
        <w:spacing w:after="0"/>
        <w:ind w:left="0"/>
        <w:jc w:val="both"/>
      </w:pPr>
      <w:r>
        <w:rPr>
          <w:rFonts w:ascii="Times New Roman"/>
          <w:b w:val="false"/>
          <w:i w:val="false"/>
          <w:color w:val="000000"/>
          <w:sz w:val="28"/>
        </w:rPr>
        <w:t xml:space="preserve">
      Қорытынды диагноз </w:t>
      </w:r>
    </w:p>
    <w:p>
      <w:pPr>
        <w:spacing w:after="0"/>
        <w:ind w:left="0"/>
        <w:jc w:val="both"/>
      </w:pPr>
      <w:r>
        <w:rPr>
          <w:rFonts w:ascii="Times New Roman"/>
          <w:b w:val="false"/>
          <w:i w:val="false"/>
          <w:color w:val="000000"/>
          <w:sz w:val="28"/>
        </w:rPr>
        <w:t xml:space="preserve">
      Операция </w:t>
      </w:r>
    </w:p>
    <w:p>
      <w:pPr>
        <w:spacing w:after="0"/>
        <w:ind w:left="0"/>
        <w:jc w:val="both"/>
      </w:pPr>
      <w:r>
        <w:rPr>
          <w:rFonts w:ascii="Times New Roman"/>
          <w:b w:val="false"/>
          <w:i w:val="false"/>
          <w:color w:val="000000"/>
          <w:sz w:val="28"/>
        </w:rPr>
        <w:t xml:space="preserve">
      Аурудың арты </w:t>
      </w:r>
    </w:p>
    <w:p>
      <w:pPr>
        <w:spacing w:after="0"/>
        <w:ind w:left="0"/>
        <w:jc w:val="both"/>
      </w:pPr>
      <w:r>
        <w:rPr>
          <w:rFonts w:ascii="Times New Roman"/>
          <w:b w:val="false"/>
          <w:i w:val="false"/>
          <w:color w:val="000000"/>
          <w:sz w:val="28"/>
        </w:rPr>
        <w:t xml:space="preserve">
      Шыққан (қайтыс болу) күні </w:t>
      </w:r>
    </w:p>
    <w:p>
      <w:pPr>
        <w:spacing w:after="0"/>
        <w:ind w:left="0"/>
        <w:jc w:val="both"/>
      </w:pPr>
      <w:r>
        <w:rPr>
          <w:rFonts w:ascii="Times New Roman"/>
          <w:b w:val="false"/>
          <w:i w:val="false"/>
          <w:color w:val="000000"/>
          <w:sz w:val="28"/>
        </w:rPr>
        <w:t>
      Емдеген дәрігердің Т.А.Ә (болған жағдайда), Идентификаторы</w:t>
      </w:r>
    </w:p>
    <w:p>
      <w:pPr>
        <w:spacing w:after="0"/>
        <w:ind w:left="0"/>
        <w:jc w:val="both"/>
      </w:pPr>
      <w:r>
        <w:rPr>
          <w:rFonts w:ascii="Times New Roman"/>
          <w:b w:val="false"/>
          <w:i w:val="false"/>
          <w:color w:val="000000"/>
          <w:sz w:val="28"/>
        </w:rPr>
        <w:t>
      Емдеу ұйымының ескертулері (санитариялық авиация бригадасының қызмет көрсету кемшіліктерін көрсетіңіз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туған нәрестені тасымалдаудың</w:t>
            </w:r>
            <w:r>
              <w:br/>
            </w:r>
            <w:r>
              <w:rPr>
                <w:rFonts w:ascii="Times New Roman"/>
                <w:b w:val="false"/>
                <w:i w:val="false"/>
                <w:color w:val="000000"/>
                <w:sz w:val="20"/>
              </w:rPr>
              <w:t xml:space="preserve"> қосымша парағы</w:t>
            </w:r>
          </w:p>
        </w:tc>
      </w:tr>
    </w:tbl>
    <w:bookmarkStart w:name="z135" w:id="83"/>
    <w:p>
      <w:pPr>
        <w:spacing w:after="0"/>
        <w:ind w:left="0"/>
        <w:jc w:val="left"/>
      </w:pPr>
      <w:r>
        <w:rPr>
          <w:rFonts w:ascii="Times New Roman"/>
          <w:b/>
          <w:i w:val="false"/>
          <w:color w:val="000000"/>
        </w:rPr>
        <w:t xml:space="preserve"> Жаңа туған нәрестені тасымалдау протоколы</w:t>
      </w:r>
    </w:p>
    <w:bookmarkEnd w:id="83"/>
    <w:p>
      <w:pPr>
        <w:spacing w:after="0"/>
        <w:ind w:left="0"/>
        <w:jc w:val="both"/>
      </w:pPr>
      <w:r>
        <w:rPr>
          <w:rFonts w:ascii="Times New Roman"/>
          <w:b w:val="false"/>
          <w:i w:val="false"/>
          <w:color w:val="000000"/>
          <w:sz w:val="28"/>
        </w:rPr>
        <w:t xml:space="preserve">
      Туған күні </w:t>
      </w:r>
    </w:p>
    <w:p>
      <w:pPr>
        <w:spacing w:after="0"/>
        <w:ind w:left="0"/>
        <w:jc w:val="both"/>
      </w:pPr>
      <w:r>
        <w:rPr>
          <w:rFonts w:ascii="Times New Roman"/>
          <w:b w:val="false"/>
          <w:i w:val="false"/>
          <w:color w:val="000000"/>
          <w:sz w:val="28"/>
        </w:rPr>
        <w:t xml:space="preserve">
      Гестациялық мерзімі </w:t>
      </w:r>
    </w:p>
    <w:p>
      <w:pPr>
        <w:spacing w:after="0"/>
        <w:ind w:left="0"/>
        <w:jc w:val="both"/>
      </w:pPr>
      <w:r>
        <w:rPr>
          <w:rFonts w:ascii="Times New Roman"/>
          <w:b w:val="false"/>
          <w:i w:val="false"/>
          <w:color w:val="000000"/>
          <w:sz w:val="28"/>
        </w:rPr>
        <w:t xml:space="preserve">
      Постменструальды жасы </w:t>
      </w:r>
    </w:p>
    <w:p>
      <w:pPr>
        <w:spacing w:after="0"/>
        <w:ind w:left="0"/>
        <w:jc w:val="both"/>
      </w:pPr>
      <w:r>
        <w:rPr>
          <w:rFonts w:ascii="Times New Roman"/>
          <w:b w:val="false"/>
          <w:i w:val="false"/>
          <w:color w:val="000000"/>
          <w:sz w:val="28"/>
        </w:rPr>
        <w:t xml:space="preserve">
      Жасы </w:t>
      </w:r>
    </w:p>
    <w:p>
      <w:pPr>
        <w:spacing w:after="0"/>
        <w:ind w:left="0"/>
        <w:jc w:val="both"/>
      </w:pPr>
      <w:r>
        <w:rPr>
          <w:rFonts w:ascii="Times New Roman"/>
          <w:b w:val="false"/>
          <w:i w:val="false"/>
          <w:color w:val="000000"/>
          <w:sz w:val="28"/>
        </w:rPr>
        <w:t xml:space="preserve">
      Туған мезгіліндегі салмағы </w:t>
      </w:r>
    </w:p>
    <w:p>
      <w:pPr>
        <w:spacing w:after="0"/>
        <w:ind w:left="0"/>
        <w:jc w:val="both"/>
      </w:pPr>
      <w:r>
        <w:rPr>
          <w:rFonts w:ascii="Times New Roman"/>
          <w:b w:val="false"/>
          <w:i w:val="false"/>
          <w:color w:val="000000"/>
          <w:sz w:val="28"/>
        </w:rPr>
        <w:t xml:space="preserve">
      Қазіргі салмағы </w:t>
      </w:r>
    </w:p>
    <w:p>
      <w:pPr>
        <w:spacing w:after="0"/>
        <w:ind w:left="0"/>
        <w:jc w:val="both"/>
      </w:pPr>
      <w:r>
        <w:rPr>
          <w:rFonts w:ascii="Times New Roman"/>
          <w:b w:val="false"/>
          <w:i w:val="false"/>
          <w:color w:val="000000"/>
          <w:sz w:val="28"/>
        </w:rPr>
        <w:t xml:space="preserve">
      Нәресте жынысы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Нәрестені көшіру себебі </w:t>
      </w:r>
    </w:p>
    <w:p>
      <w:pPr>
        <w:spacing w:after="0"/>
        <w:ind w:left="0"/>
        <w:jc w:val="both"/>
      </w:pPr>
      <w:r>
        <w:rPr>
          <w:rFonts w:ascii="Times New Roman"/>
          <w:b w:val="false"/>
          <w:i w:val="false"/>
          <w:color w:val="000000"/>
          <w:sz w:val="28"/>
        </w:rPr>
        <w:t xml:space="preserve">
      Тасымалдау ұзақтығы </w:t>
      </w:r>
    </w:p>
    <w:p>
      <w:pPr>
        <w:spacing w:after="0"/>
        <w:ind w:left="0"/>
        <w:jc w:val="both"/>
      </w:pPr>
      <w:r>
        <w:rPr>
          <w:rFonts w:ascii="Times New Roman"/>
          <w:b w:val="false"/>
          <w:i w:val="false"/>
          <w:color w:val="000000"/>
          <w:sz w:val="28"/>
        </w:rPr>
        <w:t>
      Анасының диагнозы наименование код</w:t>
      </w:r>
    </w:p>
    <w:p>
      <w:pPr>
        <w:spacing w:after="0"/>
        <w:ind w:left="0"/>
        <w:jc w:val="both"/>
      </w:pPr>
      <w:r>
        <w:rPr>
          <w:rFonts w:ascii="Times New Roman"/>
          <w:b w:val="false"/>
          <w:i w:val="false"/>
          <w:color w:val="000000"/>
          <w:sz w:val="28"/>
        </w:rPr>
        <w:t>
      Жаңа туған нәресте диагнозы наименование код</w:t>
      </w:r>
    </w:p>
    <w:p>
      <w:pPr>
        <w:spacing w:after="0"/>
        <w:ind w:left="0"/>
        <w:jc w:val="both"/>
      </w:pPr>
      <w:r>
        <w:rPr>
          <w:rFonts w:ascii="Times New Roman"/>
          <w:b w:val="false"/>
          <w:i w:val="false"/>
          <w:color w:val="000000"/>
          <w:sz w:val="28"/>
        </w:rPr>
        <w:t xml:space="preserve">
      Тасымалдау кезіндегі респираторлы көмек түрі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СРАР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IMV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Оттегі </w:t>
      </w:r>
      <w:r>
        <w:br/>
      </w:r>
      <w:r>
        <w:rPr>
          <w:rFonts w:ascii="Times New Roman"/>
          <w:b w:val="false"/>
          <w:i w:val="false"/>
          <w:color w:val="000000"/>
          <w:sz w:val="28"/>
        </w:rPr>
        <w:t>
</w:t>
      </w:r>
    </w:p>
    <w:bookmarkStart w:name="z136" w:id="84"/>
    <w:p>
      <w:pPr>
        <w:spacing w:after="0"/>
        <w:ind w:left="0"/>
        <w:jc w:val="left"/>
      </w:pPr>
      <w:r>
        <w:rPr>
          <w:rFonts w:ascii="Times New Roman"/>
          <w:b/>
          <w:i w:val="false"/>
          <w:color w:val="000000"/>
        </w:rPr>
        <w:t xml:space="preserve"> Жолдап жатқан мекемедегі нәрестенің негізгі тіршілік көрсеткіштері</w:t>
      </w:r>
    </w:p>
    <w:bookmarkEnd w:id="84"/>
    <w:p>
      <w:pPr>
        <w:spacing w:after="0"/>
        <w:ind w:left="0"/>
        <w:jc w:val="both"/>
      </w:pPr>
      <w:r>
        <w:rPr>
          <w:rFonts w:ascii="Times New Roman"/>
          <w:b w:val="false"/>
          <w:i w:val="false"/>
          <w:color w:val="000000"/>
          <w:sz w:val="28"/>
        </w:rPr>
        <w:t xml:space="preserve">
      Жүректің жиырылу жиілігі </w:t>
      </w:r>
    </w:p>
    <w:p>
      <w:pPr>
        <w:spacing w:after="0"/>
        <w:ind w:left="0"/>
        <w:jc w:val="both"/>
      </w:pPr>
      <w:r>
        <w:rPr>
          <w:rFonts w:ascii="Times New Roman"/>
          <w:b w:val="false"/>
          <w:i w:val="false"/>
          <w:color w:val="000000"/>
          <w:sz w:val="28"/>
        </w:rPr>
        <w:t xml:space="preserve">
      Тыныс алу түрі, аппарат параметрелері: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Орташа қан қысымы </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xml:space="preserve">
      Қанның қанты </w:t>
      </w:r>
    </w:p>
    <w:p>
      <w:pPr>
        <w:spacing w:after="0"/>
        <w:ind w:left="0"/>
        <w:jc w:val="both"/>
      </w:pPr>
      <w:r>
        <w:rPr>
          <w:rFonts w:ascii="Times New Roman"/>
          <w:b w:val="false"/>
          <w:i w:val="false"/>
          <w:color w:val="000000"/>
          <w:sz w:val="28"/>
        </w:rPr>
        <w:t xml:space="preserve">
      Қанның газдық құрамы рН/рСО2/pO2/HCO3/BE </w:t>
      </w:r>
    </w:p>
    <w:bookmarkStart w:name="z137" w:id="85"/>
    <w:p>
      <w:pPr>
        <w:spacing w:after="0"/>
        <w:ind w:left="0"/>
        <w:jc w:val="left"/>
      </w:pPr>
      <w:r>
        <w:rPr>
          <w:rFonts w:ascii="Times New Roman"/>
          <w:b/>
          <w:i w:val="false"/>
          <w:color w:val="000000"/>
        </w:rPr>
        <w:t xml:space="preserve"> Тасымалдау кезіндегі нәрестенің хал жағдайы</w:t>
      </w:r>
    </w:p>
    <w:bookmarkEnd w:id="85"/>
    <w:p>
      <w:pPr>
        <w:spacing w:after="0"/>
        <w:ind w:left="0"/>
        <w:jc w:val="both"/>
      </w:pPr>
      <w:r>
        <w:rPr>
          <w:rFonts w:ascii="Times New Roman"/>
          <w:b w:val="false"/>
          <w:i w:val="false"/>
          <w:color w:val="000000"/>
          <w:sz w:val="28"/>
        </w:rPr>
        <w:t>
      Уақыт</w:t>
      </w:r>
    </w:p>
    <w:p>
      <w:pPr>
        <w:spacing w:after="0"/>
        <w:ind w:left="0"/>
        <w:jc w:val="both"/>
      </w:pPr>
      <w:r>
        <w:rPr>
          <w:rFonts w:ascii="Times New Roman"/>
          <w:b w:val="false"/>
          <w:i w:val="false"/>
          <w:color w:val="000000"/>
          <w:sz w:val="28"/>
        </w:rPr>
        <w:t xml:space="preserve">
      Жүректің жиырылу жиілігі </w:t>
      </w:r>
    </w:p>
    <w:p>
      <w:pPr>
        <w:spacing w:after="0"/>
        <w:ind w:left="0"/>
        <w:jc w:val="both"/>
      </w:pPr>
      <w:r>
        <w:rPr>
          <w:rFonts w:ascii="Times New Roman"/>
          <w:b w:val="false"/>
          <w:i w:val="false"/>
          <w:color w:val="000000"/>
          <w:sz w:val="28"/>
        </w:rPr>
        <w:t xml:space="preserve">
      Тыныс алу жиілігі </w:t>
      </w:r>
    </w:p>
    <w:p>
      <w:pPr>
        <w:spacing w:after="0"/>
        <w:ind w:left="0"/>
        <w:jc w:val="both"/>
      </w:pPr>
      <w:r>
        <w:rPr>
          <w:rFonts w:ascii="Times New Roman"/>
          <w:b w:val="false"/>
          <w:i w:val="false"/>
          <w:color w:val="000000"/>
          <w:sz w:val="28"/>
        </w:rPr>
        <w:t xml:space="preserve">
      Орташа қан қысым </w:t>
      </w:r>
    </w:p>
    <w:p>
      <w:pPr>
        <w:spacing w:after="0"/>
        <w:ind w:left="0"/>
        <w:jc w:val="both"/>
      </w:pPr>
      <w:r>
        <w:rPr>
          <w:rFonts w:ascii="Times New Roman"/>
          <w:b w:val="false"/>
          <w:i w:val="false"/>
          <w:color w:val="000000"/>
          <w:sz w:val="28"/>
        </w:rPr>
        <w:t xml:space="preserve">
      Среднее артериальное давление </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xml:space="preserve">
      Тыныс алу түрі, аппарат параметрелері: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Қанның газдық құрамы рН/рСО2/pO2/HCO3/BE </w:t>
      </w:r>
    </w:p>
    <w:p>
      <w:pPr>
        <w:spacing w:after="0"/>
        <w:ind w:left="0"/>
        <w:jc w:val="both"/>
      </w:pPr>
      <w:r>
        <w:rPr>
          <w:rFonts w:ascii="Times New Roman"/>
          <w:b w:val="false"/>
          <w:i w:val="false"/>
          <w:color w:val="000000"/>
          <w:sz w:val="28"/>
        </w:rPr>
        <w:t>
      Тәуліктік сұйықтыққа мұқтаждылығы Мл/кг/тәу</w:t>
      </w:r>
    </w:p>
    <w:p>
      <w:pPr>
        <w:spacing w:after="0"/>
        <w:ind w:left="0"/>
        <w:jc w:val="both"/>
      </w:pPr>
      <w:r>
        <w:rPr>
          <w:rFonts w:ascii="Times New Roman"/>
          <w:b w:val="false"/>
          <w:i w:val="false"/>
          <w:color w:val="000000"/>
          <w:sz w:val="28"/>
        </w:rPr>
        <w:t>
      Инфузия жылдамдығы Мл/сағ</w:t>
      </w:r>
    </w:p>
    <w:p>
      <w:pPr>
        <w:spacing w:after="0"/>
        <w:ind w:left="0"/>
        <w:jc w:val="both"/>
      </w:pPr>
      <w:r>
        <w:rPr>
          <w:rFonts w:ascii="Times New Roman"/>
          <w:b w:val="false"/>
          <w:i w:val="false"/>
          <w:color w:val="000000"/>
          <w:sz w:val="28"/>
        </w:rPr>
        <w:t xml:space="preserve">
      Дәрі-дәрмек атауы/уақыт </w:t>
      </w:r>
    </w:p>
    <w:p>
      <w:pPr>
        <w:spacing w:after="0"/>
        <w:ind w:left="0"/>
        <w:jc w:val="both"/>
      </w:pPr>
      <w:r>
        <w:rPr>
          <w:rFonts w:ascii="Times New Roman"/>
          <w:b w:val="false"/>
          <w:i w:val="false"/>
          <w:color w:val="000000"/>
          <w:sz w:val="28"/>
        </w:rPr>
        <w:t xml:space="preserve">
      Санация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Тамақтануы (мл)</w:t>
      </w:r>
    </w:p>
    <w:p>
      <w:pPr>
        <w:spacing w:after="0"/>
        <w:ind w:left="0"/>
        <w:jc w:val="both"/>
      </w:pPr>
      <w:r>
        <w:rPr>
          <w:rFonts w:ascii="Times New Roman"/>
          <w:b w:val="false"/>
          <w:i w:val="false"/>
          <w:color w:val="000000"/>
          <w:sz w:val="28"/>
        </w:rPr>
        <w:t>
      Диурез (мл)</w:t>
      </w:r>
    </w:p>
    <w:p>
      <w:pPr>
        <w:spacing w:after="0"/>
        <w:ind w:left="0"/>
        <w:jc w:val="both"/>
      </w:pPr>
      <w:r>
        <w:rPr>
          <w:rFonts w:ascii="Times New Roman"/>
          <w:b w:val="false"/>
          <w:i w:val="false"/>
          <w:color w:val="000000"/>
          <w:sz w:val="28"/>
        </w:rPr>
        <w:t xml:space="preserve">
      Үлкен дәреті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Тасымалдауда алған толық сұйықтық көлемі мл</w:t>
      </w:r>
    </w:p>
    <w:p>
      <w:pPr>
        <w:spacing w:after="0"/>
        <w:ind w:left="0"/>
        <w:jc w:val="both"/>
      </w:pPr>
      <w:r>
        <w:rPr>
          <w:rFonts w:ascii="Times New Roman"/>
          <w:b w:val="false"/>
          <w:i w:val="false"/>
          <w:color w:val="000000"/>
          <w:sz w:val="28"/>
        </w:rPr>
        <w:t>
      Диурез жылдамдығы Мл/кг/сағ</w:t>
      </w:r>
    </w:p>
    <w:p>
      <w:pPr>
        <w:spacing w:after="0"/>
        <w:ind w:left="0"/>
        <w:jc w:val="both"/>
      </w:pPr>
      <w:r>
        <w:rPr>
          <w:rFonts w:ascii="Times New Roman"/>
          <w:b w:val="false"/>
          <w:i w:val="false"/>
          <w:color w:val="000000"/>
          <w:sz w:val="28"/>
        </w:rPr>
        <w:t xml:space="preserve">
      Нәрестеге комфорт дәрежесін бағалау: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Мазасыз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Белсенді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Медициналық ұйқы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Ұйқылы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Седативті және паралитикалық дәрілерді қолдану: </w:t>
      </w:r>
    </w:p>
    <w:p>
      <w:pPr>
        <w:spacing w:after="0"/>
        <w:ind w:left="0"/>
        <w:jc w:val="both"/>
      </w:pPr>
      <w:r>
        <w:rPr>
          <w:rFonts w:ascii="Times New Roman"/>
          <w:b w:val="false"/>
          <w:i w:val="false"/>
          <w:color w:val="000000"/>
          <w:sz w:val="28"/>
        </w:rPr>
        <w:t xml:space="preserve">
      Алды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Дәрі дәрмек аты </w:t>
      </w:r>
    </w:p>
    <w:p>
      <w:pPr>
        <w:spacing w:after="0"/>
        <w:ind w:left="0"/>
        <w:jc w:val="both"/>
      </w:pPr>
      <w:r>
        <w:rPr>
          <w:rFonts w:ascii="Times New Roman"/>
          <w:b w:val="false"/>
          <w:i w:val="false"/>
          <w:color w:val="000000"/>
          <w:sz w:val="28"/>
        </w:rPr>
        <w:t xml:space="preserve">
      Дозасы </w:t>
      </w:r>
    </w:p>
    <w:p>
      <w:pPr>
        <w:spacing w:after="0"/>
        <w:ind w:left="0"/>
        <w:jc w:val="both"/>
      </w:pPr>
      <w:r>
        <w:rPr>
          <w:rFonts w:ascii="Times New Roman"/>
          <w:b w:val="false"/>
          <w:i w:val="false"/>
          <w:color w:val="000000"/>
          <w:sz w:val="28"/>
        </w:rPr>
        <w:t xml:space="preserve">
      Ата-анасына нәрестенің тасымалдауы туралы толық мәлімет берілді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иә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Егереде алмаса, онда неге? </w:t>
      </w:r>
    </w:p>
    <w:p>
      <w:pPr>
        <w:spacing w:after="0"/>
        <w:ind w:left="0"/>
        <w:jc w:val="both"/>
      </w:pPr>
      <w:r>
        <w:rPr>
          <w:rFonts w:ascii="Times New Roman"/>
          <w:b w:val="false"/>
          <w:i w:val="false"/>
          <w:color w:val="000000"/>
          <w:sz w:val="28"/>
        </w:rPr>
        <w:t>
      Дәрігер аты жөні Фамилия Имя Отчество Идентификатор</w:t>
      </w:r>
    </w:p>
    <w:p>
      <w:pPr>
        <w:spacing w:after="0"/>
        <w:ind w:left="0"/>
        <w:jc w:val="both"/>
      </w:pPr>
      <w:r>
        <w:rPr>
          <w:rFonts w:ascii="Times New Roman"/>
          <w:b w:val="false"/>
          <w:i w:val="false"/>
          <w:color w:val="000000"/>
          <w:sz w:val="28"/>
        </w:rPr>
        <w:t>
      Мейірбикенің аты жөні Фамилия Имя Отчество Идентификатор</w:t>
      </w:r>
    </w:p>
    <w:p>
      <w:pPr>
        <w:spacing w:after="0"/>
        <w:ind w:left="0"/>
        <w:jc w:val="both"/>
      </w:pPr>
      <w:r>
        <w:rPr>
          <w:rFonts w:ascii="Times New Roman"/>
          <w:b w:val="false"/>
          <w:i w:val="false"/>
          <w:color w:val="000000"/>
          <w:sz w:val="28"/>
        </w:rPr>
        <w:t xml:space="preserve">
      Тасымалдау күні, уақыты </w:t>
      </w:r>
    </w:p>
    <w:bookmarkStart w:name="z138" w:id="86"/>
    <w:p>
      <w:pPr>
        <w:spacing w:after="0"/>
        <w:ind w:left="0"/>
        <w:jc w:val="left"/>
      </w:pPr>
      <w:r>
        <w:rPr>
          <w:rFonts w:ascii="Times New Roman"/>
          <w:b/>
          <w:i w:val="false"/>
          <w:color w:val="000000"/>
        </w:rPr>
        <w:t xml:space="preserve"> Қабылдап жатқан мекемедегі нәрестенің негізгі тіршілік көрсеткіштері</w:t>
      </w:r>
    </w:p>
    <w:bookmarkEnd w:id="86"/>
    <w:p>
      <w:pPr>
        <w:spacing w:after="0"/>
        <w:ind w:left="0"/>
        <w:jc w:val="both"/>
      </w:pPr>
      <w:r>
        <w:rPr>
          <w:rFonts w:ascii="Times New Roman"/>
          <w:b w:val="false"/>
          <w:i w:val="false"/>
          <w:color w:val="000000"/>
          <w:sz w:val="28"/>
        </w:rPr>
        <w:t xml:space="preserve">
      Жүректің жиырылу жиілігі </w:t>
      </w:r>
    </w:p>
    <w:p>
      <w:pPr>
        <w:spacing w:after="0"/>
        <w:ind w:left="0"/>
        <w:jc w:val="both"/>
      </w:pPr>
      <w:r>
        <w:rPr>
          <w:rFonts w:ascii="Times New Roman"/>
          <w:b w:val="false"/>
          <w:i w:val="false"/>
          <w:color w:val="000000"/>
          <w:sz w:val="28"/>
        </w:rPr>
        <w:t xml:space="preserve">
      Тыныс алу түрі, аппарат параметрелері: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Орташа қан қысымы </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xml:space="preserve">
      Қанның қанты </w:t>
      </w:r>
    </w:p>
    <w:p>
      <w:pPr>
        <w:spacing w:after="0"/>
        <w:ind w:left="0"/>
        <w:jc w:val="both"/>
      </w:pPr>
      <w:r>
        <w:rPr>
          <w:rFonts w:ascii="Times New Roman"/>
          <w:b w:val="false"/>
          <w:i w:val="false"/>
          <w:color w:val="000000"/>
          <w:sz w:val="28"/>
        </w:rPr>
        <w:t xml:space="preserve">
      Қанның газдық құрамы рН/рСО2/pO2/HCO3/BE </w:t>
      </w:r>
    </w:p>
    <w:p>
      <w:pPr>
        <w:spacing w:after="0"/>
        <w:ind w:left="0"/>
        <w:jc w:val="both"/>
      </w:pPr>
      <w:r>
        <w:rPr>
          <w:rFonts w:ascii="Times New Roman"/>
          <w:b w:val="false"/>
          <w:i w:val="false"/>
          <w:color w:val="000000"/>
          <w:sz w:val="28"/>
        </w:rPr>
        <w:t>
      № 114/е "Жедел медициналық жәрдем станциясының (сырқатнамасына тігіледі) ілеспе парағы"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2441"/>
        <w:gridCol w:w="8386"/>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Артериалық қысым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 авиация орталығының мобильді бригадасы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8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соғу жиілігі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117/е нысанды медициналық құжаттама</w:t>
            </w:r>
          </w:p>
        </w:tc>
      </w:tr>
    </w:tbl>
    <w:bookmarkStart w:name="z139" w:id="87"/>
    <w:p>
      <w:pPr>
        <w:spacing w:after="0"/>
        <w:ind w:left="0"/>
        <w:jc w:val="left"/>
      </w:pPr>
      <w:r>
        <w:rPr>
          <w:rFonts w:ascii="Times New Roman"/>
          <w:b/>
          <w:i w:val="false"/>
          <w:color w:val="000000"/>
        </w:rPr>
        <w:t xml:space="preserve"> Медициналық көмек көрсету жедел жәрдем нысанының шақыртулардың қабылдануын тіркеу журналы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7"/>
        <w:gridCol w:w="1617"/>
        <w:gridCol w:w="1617"/>
        <w:gridCol w:w="4312"/>
        <w:gridCol w:w="562"/>
        <w:gridCol w:w="1618"/>
        <w:gridCol w:w="1267"/>
      </w:tblGrid>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Шақыртудың күні мен уақыты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және қайдан шақырды</w:t>
            </w:r>
          </w:p>
        </w:tc>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(болған жағдайда)</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немесе шақырту себебі</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қайда орналасқан</w:t>
            </w:r>
          </w:p>
        </w:tc>
      </w:tr>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117/е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3"/>
        <w:gridCol w:w="1268"/>
        <w:gridCol w:w="1569"/>
        <w:gridCol w:w="1495"/>
        <w:gridCol w:w="1265"/>
        <w:gridCol w:w="1265"/>
        <w:gridCol w:w="1265"/>
        <w:gridCol w:w="1265"/>
        <w:gridCol w:w="126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құрамы, консультанттар немесе бірге жүрген тұлғалар</w:t>
            </w:r>
          </w:p>
        </w:tc>
        <w:tc>
          <w:tcPr>
            <w:tcW w:w="1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Авиакомпанияның атауы, әуе-көлік түрі</w:t>
            </w:r>
          </w:p>
        </w:tc>
        <w:tc>
          <w:tcPr>
            <w:tcW w:w="14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 берілу күні мен уақыты</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кету уақыты</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 уақыты</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түрлері</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өтінімді қайтару себебі</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аға дәрігер</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аты(болған жағдайда)</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мамандығы, МҰ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117/е "Медициналық көмек көрсету жедел жәрдем нысанының шақыртулардың қабылдануын тіркеу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4722"/>
        <w:gridCol w:w="5743"/>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118/е нысанды медициналық құжаттама</w:t>
            </w:r>
          </w:p>
        </w:tc>
      </w:tr>
    </w:tbl>
    <w:bookmarkStart w:name="z140" w:id="88"/>
    <w:p>
      <w:pPr>
        <w:spacing w:after="0"/>
        <w:ind w:left="0"/>
        <w:jc w:val="left"/>
      </w:pPr>
      <w:r>
        <w:rPr>
          <w:rFonts w:ascii="Times New Roman"/>
          <w:b/>
          <w:i w:val="false"/>
          <w:color w:val="000000"/>
        </w:rPr>
        <w:t xml:space="preserve"> Санитариялық ұшуға тапсырма №_______________ 20____ жылғы "_____" __________________ сағ. _____ мин.______</w:t>
      </w:r>
    </w:p>
    <w:bookmarkEnd w:id="88"/>
    <w:p>
      <w:pPr>
        <w:spacing w:after="0"/>
        <w:ind w:left="0"/>
        <w:jc w:val="both"/>
      </w:pPr>
      <w:r>
        <w:rPr>
          <w:rFonts w:ascii="Times New Roman"/>
          <w:b w:val="false"/>
          <w:i w:val="false"/>
          <w:color w:val="000000"/>
          <w:sz w:val="28"/>
        </w:rPr>
        <w:t>
      Әуе көлігінің командирі _________________________________________________________________</w:t>
      </w:r>
    </w:p>
    <w:p>
      <w:pPr>
        <w:spacing w:after="0"/>
        <w:ind w:left="0"/>
        <w:jc w:val="both"/>
      </w:pPr>
      <w:r>
        <w:rPr>
          <w:rFonts w:ascii="Times New Roman"/>
          <w:b w:val="false"/>
          <w:i w:val="false"/>
          <w:color w:val="000000"/>
          <w:sz w:val="28"/>
        </w:rPr>
        <w:t>
      Әуе компанияның аты __________________________________________________________________</w:t>
      </w:r>
    </w:p>
    <w:p>
      <w:pPr>
        <w:spacing w:after="0"/>
        <w:ind w:left="0"/>
        <w:jc w:val="both"/>
      </w:pPr>
      <w:r>
        <w:rPr>
          <w:rFonts w:ascii="Times New Roman"/>
          <w:b w:val="false"/>
          <w:i w:val="false"/>
          <w:color w:val="000000"/>
          <w:sz w:val="28"/>
        </w:rPr>
        <w:t>
      Әуе көлігінің түрі, типі, борттық № ________________________________________________________</w:t>
      </w:r>
    </w:p>
    <w:p>
      <w:pPr>
        <w:spacing w:after="0"/>
        <w:ind w:left="0"/>
        <w:jc w:val="both"/>
      </w:pPr>
      <w:r>
        <w:rPr>
          <w:rFonts w:ascii="Times New Roman"/>
          <w:b w:val="false"/>
          <w:i w:val="false"/>
          <w:color w:val="000000"/>
          <w:sz w:val="28"/>
        </w:rPr>
        <w:t>
      Ұшу мақсаты 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2"/>
        <w:gridCol w:w="1353"/>
        <w:gridCol w:w="4985"/>
        <w:gridCol w:w="461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бағдары</w:t>
            </w:r>
          </w:p>
        </w:tc>
        <w:tc>
          <w:tcPr>
            <w:tcW w:w="4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қызметкердің тегі, аты, әкесінің аты (болған жағдайда)</w:t>
            </w:r>
          </w:p>
        </w:tc>
        <w:tc>
          <w:tcPr>
            <w:tcW w:w="4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Пациентінің тегі, аты, әкесінің аты (болған жағдайда)</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Ұшу пункті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_________________________________________________________________________________</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Санитариялық авиация қызметінің басшысы (үйлестірушісі) ______________________________________________________________________________ тегін анық жазыңыз Қол_______________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118/е н. артқы беті</w:t>
            </w:r>
          </w:p>
        </w:tc>
      </w:tr>
    </w:tbl>
    <w:bookmarkStart w:name="z141" w:id="89"/>
    <w:p>
      <w:pPr>
        <w:spacing w:after="0"/>
        <w:ind w:left="0"/>
        <w:jc w:val="left"/>
      </w:pPr>
      <w:r>
        <w:rPr>
          <w:rFonts w:ascii="Times New Roman"/>
          <w:b/>
          <w:i w:val="false"/>
          <w:color w:val="000000"/>
        </w:rPr>
        <w:t xml:space="preserve"> Өтінімді орындау туралы ұшқыштың мәліметтері № _______  Әуе көлігінің типі, ________________________борттық № _________________________</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1308"/>
        <w:gridCol w:w="1308"/>
        <w:gridCol w:w="593"/>
        <w:gridCol w:w="593"/>
        <w:gridCol w:w="593"/>
        <w:gridCol w:w="593"/>
        <w:gridCol w:w="594"/>
        <w:gridCol w:w="594"/>
        <w:gridCol w:w="921"/>
        <w:gridCol w:w="922"/>
        <w:gridCol w:w="922"/>
        <w:gridCol w:w="922"/>
        <w:gridCol w:w="922"/>
        <w:gridCol w:w="922"/>
      </w:tblGrid>
      <w:tr>
        <w:trPr>
          <w:trHeight w:val="30" w:hRule="atLeast"/>
        </w:trPr>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ұшу пунктті</w:t>
            </w:r>
          </w:p>
        </w:tc>
        <w:tc>
          <w:tcPr>
            <w:tcW w:w="1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қону пунктті</w:t>
            </w:r>
          </w:p>
        </w:tc>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Ұшқан сағаты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уақыты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пунктеріндегі тұрған уақыты</w:t>
            </w:r>
          </w:p>
        </w:tc>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километр өткені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шығу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w:t>
            </w:r>
            <w:r>
              <w:br/>
            </w: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Ұшқыш Т.А.Ә қолы(болған жағдайда) _____________________________ Қолы ___________________</w:t>
      </w:r>
    </w:p>
    <w:p>
      <w:pPr>
        <w:spacing w:after="0"/>
        <w:ind w:left="0"/>
        <w:jc w:val="both"/>
      </w:pPr>
      <w:r>
        <w:rPr>
          <w:rFonts w:ascii="Times New Roman"/>
          <w:b w:val="false"/>
          <w:i w:val="false"/>
          <w:color w:val="000000"/>
          <w:sz w:val="28"/>
        </w:rPr>
        <w:t>
      Әуе көлігін пайдаланған адамның Т.А.Ә (болған жағдайда) және қолы:</w:t>
      </w:r>
    </w:p>
    <w:p>
      <w:pPr>
        <w:spacing w:after="0"/>
        <w:ind w:left="0"/>
        <w:jc w:val="both"/>
      </w:pPr>
      <w:r>
        <w:rPr>
          <w:rFonts w:ascii="Times New Roman"/>
          <w:b w:val="false"/>
          <w:i w:val="false"/>
          <w:color w:val="000000"/>
          <w:sz w:val="28"/>
        </w:rPr>
        <w:t>
      САОМБ: Науқас: Ілесуші:</w:t>
      </w:r>
    </w:p>
    <w:p>
      <w:pPr>
        <w:spacing w:after="0"/>
        <w:ind w:left="0"/>
        <w:jc w:val="both"/>
      </w:pPr>
      <w:r>
        <w:rPr>
          <w:rFonts w:ascii="Times New Roman"/>
          <w:b w:val="false"/>
          <w:i w:val="false"/>
          <w:color w:val="000000"/>
          <w:sz w:val="28"/>
        </w:rPr>
        <w:t>
      Пациентті сүйемелдеуші тұлға туралы мәлімет Т.А.Ә. (болған жағдайда)</w:t>
      </w:r>
    </w:p>
    <w:p>
      <w:pPr>
        <w:spacing w:after="0"/>
        <w:ind w:left="0"/>
        <w:jc w:val="both"/>
      </w:pPr>
      <w:r>
        <w:rPr>
          <w:rFonts w:ascii="Times New Roman"/>
          <w:b w:val="false"/>
          <w:i w:val="false"/>
          <w:color w:val="000000"/>
          <w:sz w:val="28"/>
        </w:rPr>
        <w:t>
      ______________________________________________________________________________________</w:t>
      </w:r>
    </w:p>
    <w:p>
      <w:pPr>
        <w:spacing w:after="0"/>
        <w:ind w:left="0"/>
        <w:jc w:val="both"/>
      </w:pPr>
      <w:r>
        <w:rPr>
          <w:rFonts w:ascii="Times New Roman"/>
          <w:b w:val="false"/>
          <w:i w:val="false"/>
          <w:color w:val="000000"/>
          <w:sz w:val="28"/>
        </w:rPr>
        <w:t>
      Әуе көлігі командирінің Т.А.Ә. (болған жағдайда)__________________________ Қолы ____________</w:t>
      </w:r>
    </w:p>
    <w:p>
      <w:pPr>
        <w:spacing w:after="0"/>
        <w:ind w:left="0"/>
        <w:jc w:val="both"/>
      </w:pPr>
      <w:r>
        <w:rPr>
          <w:rFonts w:ascii="Times New Roman"/>
          <w:b w:val="false"/>
          <w:i w:val="false"/>
          <w:color w:val="000000"/>
          <w:sz w:val="28"/>
        </w:rPr>
        <w:t>
      Ескерту: қосымша аэродромда күту. ӘКК ұшу бойынша ескертулер</w:t>
      </w:r>
    </w:p>
    <w:p>
      <w:pPr>
        <w:spacing w:after="0"/>
        <w:ind w:left="0"/>
        <w:jc w:val="both"/>
      </w:pPr>
      <w:r>
        <w:rPr>
          <w:rFonts w:ascii="Times New Roman"/>
          <w:b w:val="false"/>
          <w:i w:val="false"/>
          <w:color w:val="000000"/>
          <w:sz w:val="28"/>
        </w:rPr>
        <w:t>
      ______________________________________________________________________________________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118-1/е нысанды медициналық құжаттама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94"/>
        <w:gridCol w:w="1206"/>
      </w:tblGrid>
      <w:tr>
        <w:trPr>
          <w:trHeight w:val="30" w:hRule="atLeast"/>
        </w:trPr>
        <w:tc>
          <w:tcPr>
            <w:tcW w:w="1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Дереу (иә/жоқ)</w:t>
            </w:r>
          </w:p>
        </w:tc>
      </w:tr>
      <w:tr>
        <w:trPr>
          <w:trHeight w:val="30" w:hRule="atLeast"/>
        </w:trPr>
        <w:tc>
          <w:tcPr>
            <w:tcW w:w="1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___Оралымды мәлімдеме</w:t>
            </w:r>
            <w:r>
              <w:br/>
            </w:r>
            <w:r>
              <w:rPr>
                <w:rFonts w:ascii="Times New Roman"/>
                <w:b w:val="false"/>
                <w:i w:val="false"/>
                <w:color w:val="000000"/>
                <w:sz w:val="20"/>
              </w:rPr>
              <w:t>
20___ ж. "____" ________________</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Тапсырыс беруші: ________________________________________________________ </w:t>
      </w:r>
    </w:p>
    <w:p>
      <w:pPr>
        <w:spacing w:after="0"/>
        <w:ind w:left="0"/>
        <w:jc w:val="both"/>
      </w:pPr>
      <w:r>
        <w:rPr>
          <w:rFonts w:ascii="Times New Roman"/>
          <w:b w:val="false"/>
          <w:i w:val="false"/>
          <w:color w:val="000000"/>
          <w:sz w:val="28"/>
        </w:rPr>
        <w:t xml:space="preserve">
      (ұйымның, министрліктің, ведомство атауы) </w:t>
      </w:r>
    </w:p>
    <w:p>
      <w:pPr>
        <w:spacing w:after="0"/>
        <w:ind w:left="0"/>
        <w:jc w:val="both"/>
      </w:pPr>
      <w:r>
        <w:rPr>
          <w:rFonts w:ascii="Times New Roman"/>
          <w:b w:val="false"/>
          <w:i w:val="false"/>
          <w:color w:val="000000"/>
          <w:sz w:val="28"/>
        </w:rPr>
        <w:t xml:space="preserve">
      Пайдаланушы:____________________________________________________________ </w:t>
      </w:r>
    </w:p>
    <w:p>
      <w:pPr>
        <w:spacing w:after="0"/>
        <w:ind w:left="0"/>
        <w:jc w:val="both"/>
      </w:pPr>
      <w:r>
        <w:rPr>
          <w:rFonts w:ascii="Times New Roman"/>
          <w:b w:val="false"/>
          <w:i w:val="false"/>
          <w:color w:val="000000"/>
          <w:sz w:val="28"/>
        </w:rPr>
        <w:t xml:space="preserve">
      (авиакомпания атауы) </w:t>
      </w:r>
    </w:p>
    <w:p>
      <w:pPr>
        <w:spacing w:after="0"/>
        <w:ind w:left="0"/>
        <w:jc w:val="both"/>
      </w:pPr>
      <w:r>
        <w:rPr>
          <w:rFonts w:ascii="Times New Roman"/>
          <w:b w:val="false"/>
          <w:i w:val="false"/>
          <w:color w:val="000000"/>
          <w:sz w:val="28"/>
        </w:rPr>
        <w:t xml:space="preserve">
      Ұшу мақсаты _____________________________________________________________ </w:t>
      </w:r>
    </w:p>
    <w:p>
      <w:pPr>
        <w:spacing w:after="0"/>
        <w:ind w:left="0"/>
        <w:jc w:val="both"/>
      </w:pPr>
      <w:r>
        <w:rPr>
          <w:rFonts w:ascii="Times New Roman"/>
          <w:b w:val="false"/>
          <w:i w:val="false"/>
          <w:color w:val="000000"/>
          <w:sz w:val="28"/>
        </w:rPr>
        <w:t xml:space="preserve">
      (транспорттау, операция жасау, кеңес беру, донорлықоргандардытасымалдау) </w:t>
      </w:r>
    </w:p>
    <w:p>
      <w:pPr>
        <w:spacing w:after="0"/>
        <w:ind w:left="0"/>
        <w:jc w:val="both"/>
      </w:pPr>
      <w:r>
        <w:rPr>
          <w:rFonts w:ascii="Times New Roman"/>
          <w:b w:val="false"/>
          <w:i w:val="false"/>
          <w:color w:val="000000"/>
          <w:sz w:val="28"/>
        </w:rPr>
        <w:t xml:space="preserve">
      Әуе кемесінің түрі _________________________________________________________ </w:t>
      </w:r>
    </w:p>
    <w:p>
      <w:pPr>
        <w:spacing w:after="0"/>
        <w:ind w:left="0"/>
        <w:jc w:val="both"/>
      </w:pPr>
      <w:r>
        <w:rPr>
          <w:rFonts w:ascii="Times New Roman"/>
          <w:b w:val="false"/>
          <w:i w:val="false"/>
          <w:color w:val="000000"/>
          <w:sz w:val="28"/>
        </w:rPr>
        <w:t xml:space="preserve">
      Ұшып кету уақыты _________________________________________________________ </w:t>
      </w:r>
    </w:p>
    <w:p>
      <w:pPr>
        <w:spacing w:after="0"/>
        <w:ind w:left="0"/>
        <w:jc w:val="both"/>
      </w:pPr>
      <w:r>
        <w:rPr>
          <w:rFonts w:ascii="Times New Roman"/>
          <w:b w:val="false"/>
          <w:i w:val="false"/>
          <w:color w:val="000000"/>
          <w:sz w:val="28"/>
        </w:rPr>
        <w:t xml:space="preserve">
      (күні, ұшып кету уақыты (Астана уақытымен)) </w:t>
      </w:r>
    </w:p>
    <w:p>
      <w:pPr>
        <w:spacing w:after="0"/>
        <w:ind w:left="0"/>
        <w:jc w:val="both"/>
      </w:pPr>
      <w:r>
        <w:rPr>
          <w:rFonts w:ascii="Times New Roman"/>
          <w:b w:val="false"/>
          <w:i w:val="false"/>
          <w:color w:val="000000"/>
          <w:sz w:val="28"/>
        </w:rPr>
        <w:t>
      Әуекемесінің маршруты жәнежүктемесібойыншаұшукезеңдері: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5"/>
        <w:gridCol w:w="778"/>
        <w:gridCol w:w="1753"/>
        <w:gridCol w:w="1265"/>
        <w:gridCol w:w="1265"/>
        <w:gridCol w:w="5974"/>
      </w:tblGrid>
      <w:tr>
        <w:trPr>
          <w:trHeight w:val="30" w:hRule="atLeast"/>
        </w:trPr>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әуежайы</w:t>
            </w:r>
          </w:p>
        </w:tc>
        <w:tc>
          <w:tcPr>
            <w:tcW w:w="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Келуәуежайы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 қызметкерлерінің саны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Пациенттердің саны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Алыпжүрушілер саны</w:t>
            </w:r>
          </w:p>
        </w:tc>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Тасымалдаутәсілі(отырыпкелу, жатып келу, қолда, кувездің ішінде)</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Жедел өтінімді алу/бас тарту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6"/>
        <w:gridCol w:w="3554"/>
        <w:gridCol w:w="4420"/>
      </w:tblGrid>
      <w:tr>
        <w:trPr>
          <w:trHeight w:val="30" w:hRule="atLeast"/>
        </w:trPr>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Жеделөтінімді алған күні мен уақыты</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өтінінім орындауға қабылданды </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 орындауғақабылданбады.</w:t>
            </w:r>
            <w:r>
              <w:br/>
            </w:r>
            <w:r>
              <w:rPr>
                <w:rFonts w:ascii="Times New Roman"/>
                <w:b w:val="false"/>
                <w:i w:val="false"/>
                <w:color w:val="000000"/>
                <w:sz w:val="20"/>
              </w:rPr>
              <w:t>
Бас тарту себебі :</w:t>
            </w:r>
          </w:p>
        </w:tc>
      </w:tr>
      <w:tr>
        <w:trPr>
          <w:trHeight w:val="30" w:hRule="atLeast"/>
        </w:trPr>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112"/>
        <w:gridCol w:w="74"/>
        <w:gridCol w:w="6114"/>
      </w:tblGrid>
      <w:tr>
        <w:trPr>
          <w:trHeight w:val="30" w:hRule="atLeast"/>
        </w:trPr>
        <w:tc>
          <w:tcPr>
            <w:tcW w:w="61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 аға дәрігері:</w:t>
            </w:r>
            <w:r>
              <w:br/>
            </w:r>
            <w:r>
              <w:rPr>
                <w:rFonts w:ascii="Times New Roman"/>
                <w:b w:val="false"/>
                <w:i w:val="false"/>
                <w:color w:val="000000"/>
                <w:sz w:val="20"/>
              </w:rPr>
              <w:t>
________________________</w:t>
            </w:r>
            <w:r>
              <w:br/>
            </w:r>
            <w:r>
              <w:rPr>
                <w:rFonts w:ascii="Times New Roman"/>
                <w:b w:val="false"/>
                <w:i w:val="false"/>
                <w:color w:val="000000"/>
                <w:sz w:val="20"/>
              </w:rPr>
              <w:t>
(қолы, Т.А.Ә (болған жағдайда).)</w:t>
            </w:r>
            <w:r>
              <w:br/>
            </w:r>
            <w:r>
              <w:rPr>
                <w:rFonts w:ascii="Times New Roman"/>
                <w:b w:val="false"/>
                <w:i w:val="false"/>
                <w:color w:val="000000"/>
                <w:sz w:val="20"/>
              </w:rPr>
              <w:t>
М.О.</w:t>
            </w:r>
          </w:p>
        </w:tc>
        <w:tc>
          <w:tcPr>
            <w:tcW w:w="7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өкілі:</w:t>
            </w:r>
            <w:r>
              <w:br/>
            </w:r>
            <w:r>
              <w:rPr>
                <w:rFonts w:ascii="Times New Roman"/>
                <w:b w:val="false"/>
                <w:i w:val="false"/>
                <w:color w:val="000000"/>
                <w:sz w:val="20"/>
              </w:rPr>
              <w:t>
________________________</w:t>
            </w:r>
            <w:r>
              <w:br/>
            </w:r>
            <w:r>
              <w:rPr>
                <w:rFonts w:ascii="Times New Roman"/>
                <w:b w:val="false"/>
                <w:i w:val="false"/>
                <w:color w:val="000000"/>
                <w:sz w:val="20"/>
              </w:rPr>
              <w:t>
(қолы, Т.А.Ә. (болған жағдайда) (болған жағдайда), лауазымы)</w:t>
            </w:r>
            <w:r>
              <w:br/>
            </w:r>
            <w:r>
              <w:rPr>
                <w:rFonts w:ascii="Times New Roman"/>
                <w:b w:val="false"/>
                <w:i w:val="false"/>
                <w:color w:val="000000"/>
                <w:sz w:val="20"/>
              </w:rPr>
              <w:t>
М.О.</w:t>
            </w:r>
          </w:p>
        </w:tc>
      </w:tr>
    </w:tbl>
    <w:p>
      <w:pPr>
        <w:spacing w:after="0"/>
        <w:ind w:left="0"/>
        <w:jc w:val="both"/>
      </w:pPr>
      <w:r>
        <w:rPr>
          <w:rFonts w:ascii="Times New Roman"/>
          <w:b w:val="false"/>
          <w:i w:val="false"/>
          <w:color w:val="000000"/>
          <w:sz w:val="28"/>
        </w:rPr>
        <w:t>
      Тапсырыс берушінің жеделөтінімдіжоюбойыншаақпарат: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0"/>
        <w:gridCol w:w="1840"/>
        <w:gridCol w:w="2863"/>
        <w:gridCol w:w="5757"/>
      </w:tblGrid>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 жою уақыты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себебі</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туралы косымша ақпарат</w:t>
            </w:r>
          </w:p>
        </w:tc>
        <w:tc>
          <w:tcPr>
            <w:tcW w:w="5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Ауысымныңағадәрігерініңқолы, Т.А.Ә (болған жағдайда).</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121/е нысанды медициналық құжаттама</w:t>
            </w:r>
          </w:p>
        </w:tc>
      </w:tr>
    </w:tbl>
    <w:bookmarkStart w:name="z142" w:id="90"/>
    <w:p>
      <w:pPr>
        <w:spacing w:after="0"/>
        <w:ind w:left="0"/>
        <w:jc w:val="left"/>
      </w:pPr>
      <w:r>
        <w:rPr>
          <w:rFonts w:ascii="Times New Roman"/>
          <w:b/>
          <w:i w:val="false"/>
          <w:color w:val="000000"/>
        </w:rPr>
        <w:t xml:space="preserve"> Балалар үйіне балаларды қабылдауды есепке алу журналы 20____ жыл ___________________бойынша</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534"/>
        <w:gridCol w:w="1673"/>
        <w:gridCol w:w="534"/>
        <w:gridCol w:w="1525"/>
        <w:gridCol w:w="535"/>
        <w:gridCol w:w="535"/>
        <w:gridCol w:w="832"/>
        <w:gridCol w:w="4152"/>
        <w:gridCol w:w="1428"/>
      </w:tblGrid>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 аты, әкесінің аты(болған жағдайда)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күні, айы)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жіберді</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 себебі</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қандай құжаттармен жіберілді</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туыстарының (әкесінің, анасының, басқа жақын туыстарының, қамқоршының) тегі, аты, Әкесінің аты (болған жағдайда), және мекенжайы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ауыстырылды, балалар үйінен баланы кім қабылдап алды</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6"/>
        <w:gridCol w:w="1493"/>
        <w:gridCol w:w="2398"/>
        <w:gridCol w:w="1267"/>
        <w:gridCol w:w="1263"/>
        <w:gridCol w:w="4613"/>
      </w:tblGrid>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ауыстырылған немесе шыққан күні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қабылдаған ұйымның және адамның мекенжайы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қандай құжаттар бойынша шықты және баланы қабылдаған адамның қолхаты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балалар үйінен кім шығарды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адамның қолы</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жағдайдағы белгілер (қайтыс болған күні және қайда екенін көрсету керек: ауруханада, балалар үйінде)</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270-3/е нысанды медициналық құжаттама</w:t>
            </w:r>
          </w:p>
        </w:tc>
      </w:tr>
    </w:tbl>
    <w:bookmarkStart w:name="z143" w:id="91"/>
    <w:p>
      <w:pPr>
        <w:spacing w:after="0"/>
        <w:ind w:left="0"/>
        <w:jc w:val="left"/>
      </w:pPr>
      <w:r>
        <w:rPr>
          <w:rFonts w:ascii="Times New Roman"/>
          <w:b/>
          <w:i w:val="false"/>
          <w:color w:val="000000"/>
        </w:rPr>
        <w:t xml:space="preserve"> АИТВ-инфекциясын жұқтырған жүкті әйелдер мен жүктіліктің аяқталуын, АИТВ жұқтырған анадан туған баланы есепке алу журналы Жолдамалар нәтижесінен келесі жолдардан құралады, бірақ шектелмейді:</w:t>
      </w:r>
    </w:p>
    <w:bookmarkEnd w:id="91"/>
    <w:p>
      <w:pPr>
        <w:spacing w:after="0"/>
        <w:ind w:left="0"/>
        <w:jc w:val="both"/>
      </w:pPr>
      <w:r>
        <w:rPr>
          <w:rFonts w:ascii="Times New Roman"/>
          <w:b w:val="false"/>
          <w:i w:val="false"/>
          <w:color w:val="000000"/>
          <w:sz w:val="28"/>
        </w:rPr>
        <w:t>
      1. Жүктінің жеке сәйкестендіру нөмірі</w:t>
      </w:r>
    </w:p>
    <w:p>
      <w:pPr>
        <w:spacing w:after="0"/>
        <w:ind w:left="0"/>
        <w:jc w:val="both"/>
      </w:pPr>
      <w:r>
        <w:rPr>
          <w:rFonts w:ascii="Times New Roman"/>
          <w:b w:val="false"/>
          <w:i w:val="false"/>
          <w:color w:val="000000"/>
          <w:sz w:val="28"/>
        </w:rPr>
        <w:t>
      2. Жүктінің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АИТВ анықтылғын күні</w:t>
      </w:r>
    </w:p>
    <w:p>
      <w:pPr>
        <w:spacing w:after="0"/>
        <w:ind w:left="0"/>
        <w:jc w:val="both"/>
      </w:pPr>
      <w:r>
        <w:rPr>
          <w:rFonts w:ascii="Times New Roman"/>
          <w:b w:val="false"/>
          <w:i w:val="false"/>
          <w:color w:val="000000"/>
          <w:sz w:val="28"/>
        </w:rPr>
        <w:t>
      6. Жүктіліктің анықталған күні</w:t>
      </w:r>
    </w:p>
    <w:p>
      <w:pPr>
        <w:spacing w:after="0"/>
        <w:ind w:left="0"/>
        <w:jc w:val="both"/>
      </w:pPr>
      <w:r>
        <w:rPr>
          <w:rFonts w:ascii="Times New Roman"/>
          <w:b w:val="false"/>
          <w:i w:val="false"/>
          <w:color w:val="000000"/>
          <w:sz w:val="28"/>
        </w:rPr>
        <w:t>
      7. Қауіп тобына қатынасы</w:t>
      </w:r>
    </w:p>
    <w:p>
      <w:pPr>
        <w:spacing w:after="0"/>
        <w:ind w:left="0"/>
        <w:jc w:val="both"/>
      </w:pPr>
      <w:r>
        <w:rPr>
          <w:rFonts w:ascii="Times New Roman"/>
          <w:b w:val="false"/>
          <w:i w:val="false"/>
          <w:color w:val="000000"/>
          <w:sz w:val="28"/>
        </w:rPr>
        <w:t>
      8. Диагнозы</w:t>
      </w:r>
    </w:p>
    <w:p>
      <w:pPr>
        <w:spacing w:after="0"/>
        <w:ind w:left="0"/>
        <w:jc w:val="both"/>
      </w:pPr>
      <w:r>
        <w:rPr>
          <w:rFonts w:ascii="Times New Roman"/>
          <w:b w:val="false"/>
          <w:i w:val="false"/>
          <w:color w:val="000000"/>
          <w:sz w:val="28"/>
        </w:rPr>
        <w:t>
      9. Жүктілік немен аяқталды</w:t>
      </w:r>
    </w:p>
    <w:p>
      <w:pPr>
        <w:spacing w:after="0"/>
        <w:ind w:left="0"/>
        <w:jc w:val="both"/>
      </w:pPr>
      <w:r>
        <w:rPr>
          <w:rFonts w:ascii="Times New Roman"/>
          <w:b w:val="false"/>
          <w:i w:val="false"/>
          <w:color w:val="000000"/>
          <w:sz w:val="28"/>
        </w:rPr>
        <w:t>
      10. Нәрестенің ЖСН</w:t>
      </w:r>
    </w:p>
    <w:p>
      <w:pPr>
        <w:spacing w:after="0"/>
        <w:ind w:left="0"/>
        <w:jc w:val="both"/>
      </w:pPr>
      <w:r>
        <w:rPr>
          <w:rFonts w:ascii="Times New Roman"/>
          <w:b w:val="false"/>
          <w:i w:val="false"/>
          <w:color w:val="000000"/>
          <w:sz w:val="28"/>
        </w:rPr>
        <w:t>
      11. Нәрестенің тегі, аты, әкесінің аты (болған жағдайда)</w:t>
      </w:r>
    </w:p>
    <w:p>
      <w:pPr>
        <w:spacing w:after="0"/>
        <w:ind w:left="0"/>
        <w:jc w:val="both"/>
      </w:pPr>
      <w:r>
        <w:rPr>
          <w:rFonts w:ascii="Times New Roman"/>
          <w:b w:val="false"/>
          <w:i w:val="false"/>
          <w:color w:val="000000"/>
          <w:sz w:val="28"/>
        </w:rPr>
        <w:t>
      12. Толық клиникалық диагнозы</w:t>
      </w:r>
    </w:p>
    <w:p>
      <w:pPr>
        <w:spacing w:after="0"/>
        <w:ind w:left="0"/>
        <w:jc w:val="both"/>
      </w:pPr>
      <w:r>
        <w:rPr>
          <w:rFonts w:ascii="Times New Roman"/>
          <w:b w:val="false"/>
          <w:i w:val="false"/>
          <w:color w:val="000000"/>
          <w:sz w:val="28"/>
        </w:rPr>
        <w:t>
      13. Профилактикалық емдеу, тамақтандыру</w:t>
      </w:r>
    </w:p>
    <w:p>
      <w:pPr>
        <w:spacing w:after="0"/>
        <w:ind w:left="0"/>
        <w:jc w:val="both"/>
      </w:pPr>
      <w:r>
        <w:rPr>
          <w:rFonts w:ascii="Times New Roman"/>
          <w:b w:val="false"/>
          <w:i w:val="false"/>
          <w:color w:val="000000"/>
          <w:sz w:val="28"/>
        </w:rPr>
        <w:t>
      14. Зерттеулер нәтижелері</w:t>
      </w:r>
    </w:p>
    <w:p>
      <w:pPr>
        <w:spacing w:after="0"/>
        <w:ind w:left="0"/>
        <w:jc w:val="both"/>
      </w:pPr>
      <w:r>
        <w:rPr>
          <w:rFonts w:ascii="Times New Roman"/>
          <w:b w:val="false"/>
          <w:i w:val="false"/>
          <w:color w:val="000000"/>
          <w:sz w:val="28"/>
        </w:rPr>
        <w:t>
      15. Емделуі</w:t>
      </w:r>
    </w:p>
    <w:p>
      <w:pPr>
        <w:spacing w:after="0"/>
        <w:ind w:left="0"/>
        <w:jc w:val="both"/>
      </w:pPr>
      <w:r>
        <w:rPr>
          <w:rFonts w:ascii="Times New Roman"/>
          <w:b w:val="false"/>
          <w:i w:val="false"/>
          <w:color w:val="000000"/>
          <w:sz w:val="28"/>
        </w:rPr>
        <w:t>
      16. Динамикалық бақылаудан шыгару күні</w:t>
      </w:r>
    </w:p>
    <w:p>
      <w:pPr>
        <w:spacing w:after="0"/>
        <w:ind w:left="0"/>
        <w:jc w:val="both"/>
      </w:pPr>
      <w:r>
        <w:rPr>
          <w:rFonts w:ascii="Times New Roman"/>
          <w:b w:val="false"/>
          <w:i w:val="false"/>
          <w:color w:val="000000"/>
          <w:sz w:val="28"/>
        </w:rPr>
        <w:t>
      17. АИТВ жұқтырғандар тобына ауыстырылған күні</w:t>
      </w:r>
    </w:p>
    <w:p>
      <w:pPr>
        <w:spacing w:after="0"/>
        <w:ind w:left="0"/>
        <w:jc w:val="both"/>
      </w:pPr>
      <w:r>
        <w:rPr>
          <w:rFonts w:ascii="Times New Roman"/>
          <w:b w:val="false"/>
          <w:i w:val="false"/>
          <w:color w:val="000000"/>
          <w:sz w:val="28"/>
        </w:rPr>
        <w:t>
      18. Қайтыс болған күні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271/е нысанды медициналық құжаттама</w:t>
            </w:r>
          </w:p>
        </w:tc>
      </w:tr>
    </w:tbl>
    <w:bookmarkStart w:name="z144" w:id="92"/>
    <w:p>
      <w:pPr>
        <w:spacing w:after="0"/>
        <w:ind w:left="0"/>
        <w:jc w:val="left"/>
      </w:pPr>
      <w:r>
        <w:rPr>
          <w:rFonts w:ascii="Times New Roman"/>
          <w:b/>
          <w:i w:val="false"/>
          <w:color w:val="000000"/>
        </w:rPr>
        <w:t xml:space="preserve"> Зертхана қызметкерлерін тексеруді тіркеу Журналы</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Басталды " "________ 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Аяқталды " "________ ж.</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3560"/>
        <w:gridCol w:w="1138"/>
        <w:gridCol w:w="1138"/>
        <w:gridCol w:w="1138"/>
        <w:gridCol w:w="1874"/>
        <w:gridCol w:w="1138"/>
        <w:gridCol w:w="1139"/>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алу күні</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өткізілген күн</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Тест-жүйесінің түрі, сериясы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275/е нысанды медициналық құжаттама</w:t>
            </w:r>
          </w:p>
        </w:tc>
      </w:tr>
    </w:tbl>
    <w:p>
      <w:pPr>
        <w:spacing w:after="0"/>
        <w:ind w:left="0"/>
        <w:jc w:val="both"/>
      </w:pPr>
      <w:r>
        <w:rPr>
          <w:rFonts w:ascii="Times New Roman"/>
          <w:b w:val="false"/>
          <w:i w:val="false"/>
          <w:color w:val="000000"/>
          <w:sz w:val="28"/>
        </w:rPr>
        <w:t>
      АИТВ-инфекциясын тасымалдаушысы болып табылатын адаммен құпия әңгімелесу парағы</w:t>
      </w:r>
    </w:p>
    <w:p>
      <w:pPr>
        <w:spacing w:after="0"/>
        <w:ind w:left="0"/>
        <w:jc w:val="both"/>
      </w:pPr>
      <w:r>
        <w:rPr>
          <w:rFonts w:ascii="Times New Roman"/>
          <w:b w:val="false"/>
          <w:i w:val="false"/>
          <w:color w:val="000000"/>
          <w:sz w:val="28"/>
        </w:rPr>
        <w:t>
      Мен , __________________________________________________________________________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ЖСН_________________________________________________________________________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____________________________________________________________________</w:t>
      </w:r>
    </w:p>
    <w:p>
      <w:pPr>
        <w:spacing w:after="0"/>
        <w:ind w:left="0"/>
        <w:jc w:val="both"/>
      </w:pPr>
      <w:r>
        <w:rPr>
          <w:rFonts w:ascii="Times New Roman"/>
          <w:b w:val="false"/>
          <w:i w:val="false"/>
          <w:color w:val="000000"/>
          <w:sz w:val="28"/>
        </w:rPr>
        <w:t>
      тұратын мекенжайым</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дәрігердің хабарлағанын өз қолыммен растаймын</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дәрiгердiң ТАӘ (болған жағдайда)</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облыстық (қалалық) ЖИТС-тың алдын алу және оған қарсы күрес орталығының дәрiгерi АИТВ-инфекциясын жұқтырғаным (ЖИТС-пен ауратыным) туралы хабарлағанын жазбаша түрде растаймын.</w:t>
      </w:r>
    </w:p>
    <w:p>
      <w:pPr>
        <w:spacing w:after="0"/>
        <w:ind w:left="0"/>
        <w:jc w:val="both"/>
      </w:pPr>
      <w:r>
        <w:rPr>
          <w:rFonts w:ascii="Times New Roman"/>
          <w:b w:val="false"/>
          <w:i w:val="false"/>
          <w:color w:val="000000"/>
          <w:sz w:val="28"/>
        </w:rPr>
        <w:t>
      Қазақстан Республикасының күшiндегi заңдары бойынша АИТВ-инфекциясын таратқаны үшiн жүктелетiн қылмыстық жауапкершiлiк туралы ескертiлдiм.</w:t>
      </w:r>
    </w:p>
    <w:p>
      <w:pPr>
        <w:spacing w:after="0"/>
        <w:ind w:left="0"/>
        <w:jc w:val="both"/>
      </w:pPr>
      <w:r>
        <w:rPr>
          <w:rFonts w:ascii="Times New Roman"/>
          <w:b w:val="false"/>
          <w:i w:val="false"/>
          <w:color w:val="000000"/>
          <w:sz w:val="28"/>
        </w:rPr>
        <w:t>
      АИТВ-инфекциясының басқа адамдарға жұғу жолдары туралы, жеке қорғаныш құралдарын пайдалану қажеттілігі туралы, қорғану АИТВ-сырқатымен ауыратыным туралы жыныстық серiктерiме, вена арқылы есірткі қабылдайтын серiктерiме, медициналық жәрдем алуға келгенде медицина қызметкерлерiне хабарлауым мiндеттi екендiгi, маған донор болуға өмiр бойы тыйым салынғаны туралы ескертiлдiм.</w:t>
      </w:r>
    </w:p>
    <w:p>
      <w:pPr>
        <w:spacing w:after="0"/>
        <w:ind w:left="0"/>
        <w:jc w:val="both"/>
      </w:pPr>
      <w:r>
        <w:rPr>
          <w:rFonts w:ascii="Times New Roman"/>
          <w:b w:val="false"/>
          <w:i w:val="false"/>
          <w:color w:val="000000"/>
          <w:sz w:val="28"/>
        </w:rPr>
        <w:t>
      Диспансерлiк бақылау және облыстық (қалалық) ЖИТС-тың алдын алу және оған қарсы күрес орталығында медициналық көмек алу тәртiбiмен таныстым.</w:t>
      </w:r>
    </w:p>
    <w:p>
      <w:pPr>
        <w:spacing w:after="0"/>
        <w:ind w:left="0"/>
        <w:jc w:val="both"/>
      </w:pPr>
      <w:r>
        <w:rPr>
          <w:rFonts w:ascii="Times New Roman"/>
          <w:b w:val="false"/>
          <w:i w:val="false"/>
          <w:color w:val="000000"/>
          <w:sz w:val="28"/>
        </w:rPr>
        <w:t>
      Мен менің персоналдық деректерімді электрондық ақпараттық ресурстарға енгізуге келісемін ("Халық денсаулығы және денсаулық сақтау жүйесі туралы" Қазақстан Республикасының 18.09.2009ж. №193-4 Кодексінің 28-бабы).</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АИТВ инфекциясын жұқтырған адамның қолы _______________</w:t>
      </w:r>
    </w:p>
    <w:p>
      <w:pPr>
        <w:spacing w:after="0"/>
        <w:ind w:left="0"/>
        <w:jc w:val="both"/>
      </w:pPr>
      <w:r>
        <w:rPr>
          <w:rFonts w:ascii="Times New Roman"/>
          <w:b w:val="false"/>
          <w:i w:val="false"/>
          <w:color w:val="000000"/>
          <w:sz w:val="28"/>
        </w:rPr>
        <w:t>
      Емдеушi дәрiгердiң қолы ____________</w:t>
      </w:r>
    </w:p>
    <w:p>
      <w:pPr>
        <w:spacing w:after="0"/>
        <w:ind w:left="0"/>
        <w:jc w:val="both"/>
      </w:pPr>
      <w:r>
        <w:rPr>
          <w:rFonts w:ascii="Times New Roman"/>
          <w:b w:val="false"/>
          <w:i w:val="false"/>
          <w:color w:val="000000"/>
          <w:sz w:val="28"/>
        </w:rPr>
        <w:t>
      № 275/е "АИТВ-инфекциясын тасымалдаушысы болып табылатын адаммен құпия әңгімелесу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2"/>
        <w:gridCol w:w="4721"/>
        <w:gridCol w:w="5747"/>
      </w:tblGrid>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иммундық тапшылық вирусы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иммундық тапшылық синдромы</w:t>
            </w:r>
          </w:p>
        </w:tc>
      </w:tr>
      <w:tr>
        <w:trPr>
          <w:trHeight w:val="30" w:hRule="atLeast"/>
        </w:trPr>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5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280/е нысанды медициналық құжаттама</w:t>
            </w:r>
          </w:p>
        </w:tc>
      </w:tr>
    </w:tbl>
    <w:bookmarkStart w:name="z145" w:id="93"/>
    <w:p>
      <w:pPr>
        <w:spacing w:after="0"/>
        <w:ind w:left="0"/>
        <w:jc w:val="left"/>
      </w:pPr>
      <w:r>
        <w:rPr>
          <w:rFonts w:ascii="Times New Roman"/>
          <w:b/>
          <w:i w:val="false"/>
          <w:color w:val="000000"/>
        </w:rPr>
        <w:t xml:space="preserve"> Бракераждық журналы</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Басталуы " ______" ________________ 20___ж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Аяқталуы " ______" ________________ 20__ж</w:t>
            </w:r>
          </w:p>
        </w:tc>
      </w:tr>
    </w:tbl>
    <w:bookmarkStart w:name="z146" w:id="94"/>
    <w:p>
      <w:pPr>
        <w:spacing w:after="0"/>
        <w:ind w:left="0"/>
        <w:jc w:val="left"/>
      </w:pPr>
      <w:r>
        <w:rPr>
          <w:rFonts w:ascii="Times New Roman"/>
          <w:b/>
          <w:i w:val="false"/>
          <w:color w:val="000000"/>
        </w:rPr>
        <w:t xml:space="preserve"> Бракераж туралы ақпаратты қабылдауға және жіберуге жауапты қызметкерлердің қолдарының сәйкестендіргіші</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5"/>
        <w:gridCol w:w="8868"/>
        <w:gridCol w:w="1717"/>
      </w:tblGrid>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Т.А.Ә(болған жағдайда)</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2"/>
        <w:gridCol w:w="1178"/>
        <w:gridCol w:w="1690"/>
        <w:gridCol w:w="1434"/>
        <w:gridCol w:w="921"/>
        <w:gridCol w:w="922"/>
        <w:gridCol w:w="3397"/>
        <w:gridCol w:w="1806"/>
      </w:tblGrid>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xml:space="preserve">
Р/с №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зертханасындағы тіркеу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жылы, айы, күні</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алып келген мекеменің атауы</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Бракераждау себебі</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шаралар</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 туралы ақпарат алған қызметшының аты жөні және қолы(болған жағдайда)</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Дәрігер-лаборанттың/сапа жөніндегі менеджердің қолы</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Журналды қалай электронды түрде жүргізу мүмкін болса, солай дәстүрлі қағаздағы түрінде жүргізуге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29 қарашадағы</w:t>
            </w:r>
            <w:r>
              <w:br/>
            </w:r>
            <w:r>
              <w:rPr>
                <w:rFonts w:ascii="Times New Roman"/>
                <w:b w:val="false"/>
                <w:i w:val="false"/>
                <w:color w:val="000000"/>
                <w:sz w:val="20"/>
              </w:rPr>
              <w:t xml:space="preserve">№ ҚР ДСМ-147 бұйрығына </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5-қосымша</w:t>
            </w:r>
          </w:p>
        </w:tc>
      </w:tr>
    </w:tbl>
    <w:bookmarkStart w:name="z149" w:id="95"/>
    <w:p>
      <w:pPr>
        <w:spacing w:after="0"/>
        <w:ind w:left="0"/>
        <w:jc w:val="left"/>
      </w:pPr>
      <w:r>
        <w:rPr>
          <w:rFonts w:ascii="Times New Roman"/>
          <w:b/>
          <w:i w:val="false"/>
          <w:color w:val="000000"/>
        </w:rPr>
        <w:t xml:space="preserve"> Медициналық ұйымдарының құрамындағы зертханалардың медициналық есеп құжаттамасы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201/е нысанды медициналық құжаттама</w:t>
            </w:r>
          </w:p>
        </w:tc>
      </w:tr>
    </w:tbl>
    <w:bookmarkStart w:name="z150" w:id="96"/>
    <w:p>
      <w:pPr>
        <w:spacing w:after="0"/>
        <w:ind w:left="0"/>
        <w:jc w:val="left"/>
      </w:pPr>
      <w:r>
        <w:rPr>
          <w:rFonts w:ascii="Times New Roman"/>
          <w:b/>
          <w:i w:val="false"/>
          <w:color w:val="000000"/>
        </w:rPr>
        <w:t xml:space="preserve"> Жолдама № зертханалық зерттеу қызметтері / консультациялық қызметтер үшін / басқа ауруханаға жатқызу үшін</w:t>
      </w:r>
    </w:p>
    <w:bookmarkEnd w:id="96"/>
    <w:p>
      <w:pPr>
        <w:spacing w:after="0"/>
        <w:ind w:left="0"/>
        <w:jc w:val="both"/>
      </w:pPr>
      <w:r>
        <w:rPr>
          <w:rFonts w:ascii="Times New Roman"/>
          <w:b w:val="false"/>
          <w:i w:val="false"/>
          <w:color w:val="000000"/>
          <w:sz w:val="28"/>
        </w:rPr>
        <w:t>
      1. ЖСН / паспорт нөмірі</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5. Азаматтығы</w:t>
      </w:r>
    </w:p>
    <w:p>
      <w:pPr>
        <w:spacing w:after="0"/>
        <w:ind w:left="0"/>
        <w:jc w:val="both"/>
      </w:pPr>
      <w:r>
        <w:rPr>
          <w:rFonts w:ascii="Times New Roman"/>
          <w:b w:val="false"/>
          <w:i w:val="false"/>
          <w:color w:val="000000"/>
          <w:sz w:val="28"/>
        </w:rPr>
        <w:t xml:space="preserve">
      6.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Тұрғылықты мекенжайы</w:t>
      </w:r>
    </w:p>
    <w:p>
      <w:pPr>
        <w:spacing w:after="0"/>
        <w:ind w:left="0"/>
        <w:jc w:val="both"/>
      </w:pPr>
      <w:r>
        <w:rPr>
          <w:rFonts w:ascii="Times New Roman"/>
          <w:b w:val="false"/>
          <w:i w:val="false"/>
          <w:color w:val="000000"/>
          <w:sz w:val="28"/>
        </w:rPr>
        <w:t xml:space="preserve">
      Жеке телефон нөмірі </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Жолданған күні</w:t>
      </w:r>
    </w:p>
    <w:p>
      <w:pPr>
        <w:spacing w:after="0"/>
        <w:ind w:left="0"/>
        <w:jc w:val="both"/>
      </w:pPr>
      <w:r>
        <w:rPr>
          <w:rFonts w:ascii="Times New Roman"/>
          <w:b w:val="false"/>
          <w:i w:val="false"/>
          <w:color w:val="000000"/>
          <w:sz w:val="28"/>
        </w:rPr>
        <w:t>
      12. Төлем бойынша санат</w:t>
      </w:r>
    </w:p>
    <w:p>
      <w:pPr>
        <w:spacing w:after="0"/>
        <w:ind w:left="0"/>
        <w:jc w:val="both"/>
      </w:pPr>
      <w:r>
        <w:rPr>
          <w:rFonts w:ascii="Times New Roman"/>
          <w:b w:val="false"/>
          <w:i w:val="false"/>
          <w:color w:val="000000"/>
          <w:sz w:val="28"/>
        </w:rPr>
        <w:t>
      Эпидемиологиялық жағдайды анықтау үшін зерттеуге жіберілген кезде толтырылатын жолдар:</w:t>
      </w:r>
    </w:p>
    <w:p>
      <w:pPr>
        <w:spacing w:after="0"/>
        <w:ind w:left="0"/>
        <w:jc w:val="both"/>
      </w:pPr>
      <w:r>
        <w:rPr>
          <w:rFonts w:ascii="Times New Roman"/>
          <w:b w:val="false"/>
          <w:i w:val="false"/>
          <w:color w:val="000000"/>
          <w:sz w:val="28"/>
        </w:rPr>
        <w:t>
      13 .Жұмыс/ оқу/ балара мекемесінің орыны</w:t>
      </w:r>
    </w:p>
    <w:p>
      <w:pPr>
        <w:spacing w:after="0"/>
        <w:ind w:left="0"/>
        <w:jc w:val="both"/>
      </w:pPr>
      <w:r>
        <w:rPr>
          <w:rFonts w:ascii="Times New Roman"/>
          <w:b w:val="false"/>
          <w:i w:val="false"/>
          <w:color w:val="000000"/>
          <w:sz w:val="28"/>
        </w:rPr>
        <w:t>
      14. Лауазымы (тек медицина қызметкерлері мен медициналық жоғары оқу орындарының студенттері үшін)</w:t>
      </w:r>
    </w:p>
    <w:p>
      <w:pPr>
        <w:spacing w:after="0"/>
        <w:ind w:left="0"/>
        <w:jc w:val="both"/>
      </w:pPr>
      <w:r>
        <w:rPr>
          <w:rFonts w:ascii="Times New Roman"/>
          <w:b w:val="false"/>
          <w:i w:val="false"/>
          <w:color w:val="000000"/>
          <w:sz w:val="28"/>
        </w:rPr>
        <w:t>
      15. Әлеуметтік санаты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1 қосымша парақ</w:t>
            </w:r>
          </w:p>
        </w:tc>
      </w:tr>
    </w:tbl>
    <w:p>
      <w:pPr>
        <w:spacing w:after="0"/>
        <w:ind w:left="0"/>
        <w:jc w:val="both"/>
      </w:pPr>
      <w:r>
        <w:rPr>
          <w:rFonts w:ascii="Times New Roman"/>
          <w:b w:val="false"/>
          <w:i w:val="false"/>
          <w:color w:val="000000"/>
          <w:sz w:val="28"/>
        </w:rPr>
        <w:t>
      Тек қана зертханалық және диагностикалық зерттеулерге немесе мамандардың кеңесіне жолданғанда толтырылатын арнайы бөлігі:</w:t>
      </w:r>
    </w:p>
    <w:p>
      <w:pPr>
        <w:spacing w:after="0"/>
        <w:ind w:left="0"/>
        <w:jc w:val="both"/>
      </w:pPr>
      <w:r>
        <w:rPr>
          <w:rFonts w:ascii="Times New Roman"/>
          <w:b w:val="false"/>
          <w:i w:val="false"/>
          <w:color w:val="000000"/>
          <w:sz w:val="28"/>
        </w:rPr>
        <w:t>
      1. Қызмет түрі</w:t>
      </w:r>
    </w:p>
    <w:p>
      <w:pPr>
        <w:spacing w:after="0"/>
        <w:ind w:left="0"/>
        <w:jc w:val="both"/>
      </w:pPr>
      <w:r>
        <w:rPr>
          <w:rFonts w:ascii="Times New Roman"/>
          <w:b w:val="false"/>
          <w:i w:val="false"/>
          <w:color w:val="000000"/>
          <w:sz w:val="28"/>
        </w:rPr>
        <w:t>
      2. Бастапқы үлгідегі түрі (егер қажет болған жағдайда)</w:t>
      </w:r>
    </w:p>
    <w:p>
      <w:pPr>
        <w:spacing w:after="0"/>
        <w:ind w:left="0"/>
        <w:jc w:val="both"/>
      </w:pPr>
      <w:r>
        <w:rPr>
          <w:rFonts w:ascii="Times New Roman"/>
          <w:b w:val="false"/>
          <w:i w:val="false"/>
          <w:color w:val="000000"/>
          <w:sz w:val="28"/>
        </w:rPr>
        <w:t xml:space="preserve">
      3. Тексеру (егер қажет болған жағдайда)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первичное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повторное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Зерттеп-қарауға тапсырыс (егер қажет болған жағдайда: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жоспарлы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жедел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Ескерту</w:t>
      </w:r>
    </w:p>
    <w:p>
      <w:pPr>
        <w:spacing w:after="0"/>
        <w:ind w:left="0"/>
        <w:jc w:val="both"/>
      </w:pPr>
      <w:r>
        <w:rPr>
          <w:rFonts w:ascii="Times New Roman"/>
          <w:b w:val="false"/>
          <w:i w:val="false"/>
          <w:color w:val="000000"/>
          <w:sz w:val="28"/>
        </w:rPr>
        <w:t>
      6. Үлгі (егер қажет болған жағдайда)</w:t>
      </w:r>
    </w:p>
    <w:p>
      <w:pPr>
        <w:spacing w:after="0"/>
        <w:ind w:left="0"/>
        <w:jc w:val="both"/>
      </w:pPr>
      <w:r>
        <w:rPr>
          <w:rFonts w:ascii="Times New Roman"/>
          <w:b w:val="false"/>
          <w:i w:val="false"/>
          <w:color w:val="000000"/>
          <w:sz w:val="28"/>
        </w:rPr>
        <w:t>
      7. № 4 нысаны бойынша зерттеу коды (егер қажет болған жағдайда)</w:t>
      </w:r>
    </w:p>
    <w:p>
      <w:pPr>
        <w:spacing w:after="0"/>
        <w:ind w:left="0"/>
        <w:jc w:val="both"/>
      </w:pPr>
      <w:r>
        <w:rPr>
          <w:rFonts w:ascii="Times New Roman"/>
          <w:b w:val="false"/>
          <w:i w:val="false"/>
          <w:color w:val="000000"/>
          <w:sz w:val="28"/>
        </w:rPr>
        <w:t>
      8. Үлгілерді алу күні, жинау уақыты</w:t>
      </w:r>
    </w:p>
    <w:p>
      <w:pPr>
        <w:spacing w:after="0"/>
        <w:ind w:left="0"/>
        <w:jc w:val="both"/>
      </w:pPr>
      <w:r>
        <w:rPr>
          <w:rFonts w:ascii="Times New Roman"/>
          <w:b w:val="false"/>
          <w:i w:val="false"/>
          <w:color w:val="000000"/>
          <w:sz w:val="28"/>
        </w:rPr>
        <w:t>
      9. Үлгілерді зертханаға жолдау уақыты мен күні</w:t>
      </w:r>
    </w:p>
    <w:p>
      <w:pPr>
        <w:spacing w:after="0"/>
        <w:ind w:left="0"/>
        <w:jc w:val="both"/>
      </w:pPr>
      <w:r>
        <w:rPr>
          <w:rFonts w:ascii="Times New Roman"/>
          <w:b w:val="false"/>
          <w:i w:val="false"/>
          <w:color w:val="000000"/>
          <w:sz w:val="28"/>
        </w:rPr>
        <w:t>
      Қазақстандық дерматология және жұқпалы аурулар ғылыми орталығы және Ұлттық фтизиопульмонология ғылыми орталығы толтырады:</w:t>
      </w:r>
    </w:p>
    <w:p>
      <w:pPr>
        <w:spacing w:after="0"/>
        <w:ind w:left="0"/>
        <w:jc w:val="both"/>
      </w:pPr>
      <w:r>
        <w:rPr>
          <w:rFonts w:ascii="Times New Roman"/>
          <w:b w:val="false"/>
          <w:i w:val="false"/>
          <w:color w:val="000000"/>
          <w:sz w:val="28"/>
        </w:rPr>
        <w:t>
      1. АҚТҚ-жұқпасының белгілері үшін қан үлгілерін жеке зерттеуге жүгінген кезде пациенттің негізделген келісімін алу қажет:</w:t>
      </w:r>
    </w:p>
    <w:p>
      <w:pPr>
        <w:spacing w:after="0"/>
        <w:ind w:left="0"/>
        <w:jc w:val="both"/>
      </w:pPr>
      <w:r>
        <w:rPr>
          <w:rFonts w:ascii="Times New Roman"/>
          <w:b w:val="false"/>
          <w:i w:val="false"/>
          <w:color w:val="000000"/>
          <w:sz w:val="28"/>
        </w:rPr>
        <w:t>
      Мен, __________________________________________________ ____________________ кеңес беруге және тестілеуге және менің жеке мәліметтерімнің электронды ақпараттық ресурстарға қосылуына келісемін (Қазақстан Республикасының 2009 жылғы 18 қыркүйектегі N 193-4 Денсаулық сақтау жүйесі туралы және адамдардың денсаулығы туралы кодексінің 28-бабы).</w:t>
      </w:r>
    </w:p>
    <w:p>
      <w:pPr>
        <w:spacing w:after="0"/>
        <w:ind w:left="0"/>
        <w:jc w:val="both"/>
      </w:pPr>
      <w:r>
        <w:rPr>
          <w:rFonts w:ascii="Times New Roman"/>
          <w:b w:val="false"/>
          <w:i w:val="false"/>
          <w:color w:val="000000"/>
          <w:sz w:val="28"/>
        </w:rPr>
        <w:t>
      Толтырған күні мен уақыты</w:t>
      </w:r>
    </w:p>
    <w:p>
      <w:pPr>
        <w:spacing w:after="0"/>
        <w:ind w:left="0"/>
        <w:jc w:val="both"/>
      </w:pPr>
      <w:r>
        <w:rPr>
          <w:rFonts w:ascii="Times New Roman"/>
          <w:b w:val="false"/>
          <w:i w:val="false"/>
          <w:color w:val="000000"/>
          <w:sz w:val="28"/>
        </w:rPr>
        <w:t xml:space="preserve">
      Қолы </w:t>
      </w:r>
    </w:p>
    <w:p>
      <w:pPr>
        <w:spacing w:after="0"/>
        <w:ind w:left="0"/>
        <w:jc w:val="both"/>
      </w:pPr>
      <w:r>
        <w:rPr>
          <w:rFonts w:ascii="Times New Roman"/>
          <w:b w:val="false"/>
          <w:i w:val="false"/>
          <w:color w:val="000000"/>
          <w:sz w:val="28"/>
        </w:rPr>
        <w:t>
      2. Қажеттілігіне байланысты, тізімдік жолдама жазуға болады.</w:t>
      </w:r>
    </w:p>
    <w:p>
      <w:pPr>
        <w:spacing w:after="0"/>
        <w:ind w:left="0"/>
        <w:jc w:val="both"/>
      </w:pPr>
      <w:r>
        <w:rPr>
          <w:rFonts w:ascii="Times New Roman"/>
          <w:b w:val="false"/>
          <w:i w:val="false"/>
          <w:color w:val="000000"/>
          <w:sz w:val="28"/>
        </w:rPr>
        <w:t>
      Келесі жолдар жолдамада бағыт сипатын нақтылау үшін оларды іске асыру қажет болғанда ғана толтырылады:</w:t>
      </w:r>
    </w:p>
    <w:p>
      <w:pPr>
        <w:spacing w:after="0"/>
        <w:ind w:left="0"/>
        <w:jc w:val="both"/>
      </w:pPr>
      <w:r>
        <w:rPr>
          <w:rFonts w:ascii="Times New Roman"/>
          <w:b w:val="false"/>
          <w:i w:val="false"/>
          <w:color w:val="000000"/>
          <w:sz w:val="28"/>
        </w:rPr>
        <w:t>
      1. Типтеу әдісі (трансфузия кезінде толтырылады)</w:t>
      </w:r>
    </w:p>
    <w:p>
      <w:pPr>
        <w:spacing w:after="0"/>
        <w:ind w:left="0"/>
        <w:jc w:val="both"/>
      </w:pPr>
      <w:r>
        <w:rPr>
          <w:rFonts w:ascii="Times New Roman"/>
          <w:b w:val="false"/>
          <w:i w:val="false"/>
          <w:color w:val="000000"/>
          <w:sz w:val="28"/>
        </w:rPr>
        <w:t>
      2. Үлгі алу орны (цитологиялық зерттеулер кезінде толтырылады)</w:t>
      </w:r>
    </w:p>
    <w:p>
      <w:pPr>
        <w:spacing w:after="0"/>
        <w:ind w:left="0"/>
        <w:jc w:val="both"/>
      </w:pPr>
      <w:r>
        <w:rPr>
          <w:rFonts w:ascii="Times New Roman"/>
          <w:b w:val="false"/>
          <w:i w:val="false"/>
          <w:color w:val="000000"/>
          <w:sz w:val="28"/>
        </w:rPr>
        <w:t>
      3. Зерттелу көрсеткіштері (микробиологиялық зерттеулер кезінде толтырылады)</w:t>
      </w:r>
    </w:p>
    <w:p>
      <w:pPr>
        <w:spacing w:after="0"/>
        <w:ind w:left="0"/>
        <w:jc w:val="both"/>
      </w:pPr>
      <w:r>
        <w:rPr>
          <w:rFonts w:ascii="Times New Roman"/>
          <w:b w:val="false"/>
          <w:i w:val="false"/>
          <w:color w:val="000000"/>
          <w:sz w:val="28"/>
        </w:rPr>
        <w:t>
      4. Патологиялық және гистологиялық зерттеулер қызметтерін таңдау кезінде қолданылады:</w:t>
      </w:r>
    </w:p>
    <w:p>
      <w:pPr>
        <w:spacing w:after="0"/>
        <w:ind w:left="0"/>
        <w:jc w:val="both"/>
      </w:pPr>
      <w:r>
        <w:rPr>
          <w:rFonts w:ascii="Times New Roman"/>
          <w:b w:val="false"/>
          <w:i w:val="false"/>
          <w:color w:val="000000"/>
          <w:sz w:val="28"/>
        </w:rPr>
        <w:t xml:space="preserve">
      4.1 Бөлімше </w:t>
      </w:r>
    </w:p>
    <w:p>
      <w:pPr>
        <w:spacing w:after="0"/>
        <w:ind w:left="0"/>
        <w:jc w:val="both"/>
      </w:pPr>
      <w:r>
        <w:rPr>
          <w:rFonts w:ascii="Times New Roman"/>
          <w:b w:val="false"/>
          <w:i w:val="false"/>
          <w:color w:val="000000"/>
          <w:sz w:val="28"/>
        </w:rPr>
        <w:t xml:space="preserve">
      4.2 Биопсия </w:t>
      </w:r>
    </w:p>
    <w:p>
      <w:pPr>
        <w:spacing w:after="0"/>
        <w:ind w:left="0"/>
        <w:jc w:val="both"/>
      </w:pPr>
      <w:r>
        <w:rPr>
          <w:rFonts w:ascii="Times New Roman"/>
          <w:b w:val="false"/>
          <w:i w:val="false"/>
          <w:color w:val="000000"/>
          <w:sz w:val="28"/>
        </w:rPr>
        <w:t xml:space="preserve">
      4.3 Қауталанбалы биопсия кезінде біріншілікті № және алу уақытын көрсету қажет </w:t>
      </w:r>
    </w:p>
    <w:p>
      <w:pPr>
        <w:spacing w:after="0"/>
        <w:ind w:left="0"/>
        <w:jc w:val="both"/>
      </w:pPr>
      <w:r>
        <w:rPr>
          <w:rFonts w:ascii="Times New Roman"/>
          <w:b w:val="false"/>
          <w:i w:val="false"/>
          <w:color w:val="000000"/>
          <w:sz w:val="28"/>
        </w:rPr>
        <w:t>
      4.4 Отаның түрі мен уақыты Код МКБ</w:t>
      </w:r>
    </w:p>
    <w:p>
      <w:pPr>
        <w:spacing w:after="0"/>
        <w:ind w:left="0"/>
        <w:jc w:val="both"/>
      </w:pPr>
      <w:r>
        <w:rPr>
          <w:rFonts w:ascii="Times New Roman"/>
          <w:b w:val="false"/>
          <w:i w:val="false"/>
          <w:color w:val="000000"/>
          <w:sz w:val="28"/>
        </w:rPr>
        <w:t xml:space="preserve">
      4.5 Материалды таңбалау, нысандардың саны </w:t>
      </w:r>
    </w:p>
    <w:p>
      <w:pPr>
        <w:spacing w:after="0"/>
        <w:ind w:left="0"/>
        <w:jc w:val="both"/>
      </w:pPr>
      <w:r>
        <w:rPr>
          <w:rFonts w:ascii="Times New Roman"/>
          <w:b w:val="false"/>
          <w:i w:val="false"/>
          <w:color w:val="000000"/>
          <w:sz w:val="28"/>
        </w:rPr>
        <w:t>
      4.6 Клиникалық ақпарат:</w:t>
      </w:r>
    </w:p>
    <w:p>
      <w:pPr>
        <w:spacing w:after="0"/>
        <w:ind w:left="0"/>
        <w:jc w:val="both"/>
      </w:pPr>
      <w:r>
        <w:rPr>
          <w:rFonts w:ascii="Times New Roman"/>
          <w:b w:val="false"/>
          <w:i w:val="false"/>
          <w:color w:val="000000"/>
          <w:sz w:val="28"/>
        </w:rPr>
        <w:t>
      Аурудың ұзақтығы, өткізілген ем, ісіктермен – дәл орналасқан жері, өсу қарқыны, мөлшері, құрылымы, қоршаған тіндерге қатынасы, метастаздары, басқа ісік түйіндерінің болуы, арнайы емдеу, лимфа түйіндерін зерттеуде - қан талдамасын жазу, эндометрияның тыртықтары, сүт бездері - соңғы қалыпты етеккірдің басы мен соңы, етеккір қызметінің бұзылуы, қан кетудің басталу күні</w:t>
      </w:r>
    </w:p>
    <w:p>
      <w:pPr>
        <w:spacing w:after="0"/>
        <w:ind w:left="0"/>
        <w:jc w:val="both"/>
      </w:pPr>
      <w:r>
        <w:rPr>
          <w:rFonts w:ascii="Times New Roman"/>
          <w:b w:val="false"/>
          <w:i w:val="false"/>
          <w:color w:val="000000"/>
          <w:sz w:val="28"/>
        </w:rPr>
        <w:t>
      5. CD-4, CD-8 үшін қан тестілеу қызметтерінің таңдау кезінде қолданылады:</w:t>
      </w:r>
    </w:p>
    <w:p>
      <w:pPr>
        <w:spacing w:after="0"/>
        <w:ind w:left="0"/>
        <w:jc w:val="both"/>
      </w:pPr>
      <w:r>
        <w:rPr>
          <w:rFonts w:ascii="Times New Roman"/>
          <w:b w:val="false"/>
          <w:i w:val="false"/>
          <w:color w:val="000000"/>
          <w:sz w:val="28"/>
        </w:rPr>
        <w:t xml:space="preserve">
      5.1 Иммуноблоттың номері </w:t>
      </w:r>
    </w:p>
    <w:p>
      <w:pPr>
        <w:spacing w:after="0"/>
        <w:ind w:left="0"/>
        <w:jc w:val="both"/>
      </w:pPr>
      <w:r>
        <w:rPr>
          <w:rFonts w:ascii="Times New Roman"/>
          <w:b w:val="false"/>
          <w:i w:val="false"/>
          <w:color w:val="000000"/>
          <w:sz w:val="28"/>
        </w:rPr>
        <w:t xml:space="preserve">
      5.2 Вирусқа қарсы емнің басталған уақыты </w:t>
      </w:r>
    </w:p>
    <w:p>
      <w:pPr>
        <w:spacing w:after="0"/>
        <w:ind w:left="0"/>
        <w:jc w:val="both"/>
      </w:pPr>
      <w:r>
        <w:rPr>
          <w:rFonts w:ascii="Times New Roman"/>
          <w:b w:val="false"/>
          <w:i w:val="false"/>
          <w:color w:val="000000"/>
          <w:sz w:val="28"/>
        </w:rPr>
        <w:t>
      6. Патологиялық материалды туберкулезге бактериологиялық зерттеу кезінде қолданылады:</w:t>
      </w:r>
    </w:p>
    <w:p>
      <w:pPr>
        <w:spacing w:after="0"/>
        <w:ind w:left="0"/>
        <w:jc w:val="both"/>
      </w:pPr>
      <w:r>
        <w:rPr>
          <w:rFonts w:ascii="Times New Roman"/>
          <w:b w:val="false"/>
          <w:i w:val="false"/>
          <w:color w:val="000000"/>
          <w:sz w:val="28"/>
        </w:rPr>
        <w:t xml:space="preserve">
      6.1 Жіктелуі: </w:t>
      </w:r>
    </w:p>
    <w:p>
      <w:pPr>
        <w:spacing w:after="0"/>
        <w:ind w:left="0"/>
        <w:jc w:val="both"/>
      </w:pPr>
      <w:r>
        <w:rPr>
          <w:rFonts w:ascii="Times New Roman"/>
          <w:b w:val="false"/>
          <w:i w:val="false"/>
          <w:color w:val="000000"/>
          <w:sz w:val="28"/>
        </w:rPr>
        <w:t xml:space="preserve">
      6.2 Зерттеуге жіберілу себептері: </w:t>
      </w:r>
    </w:p>
    <w:p>
      <w:pPr>
        <w:spacing w:after="0"/>
        <w:ind w:left="0"/>
        <w:jc w:val="both"/>
      </w:pPr>
      <w:r>
        <w:rPr>
          <w:rFonts w:ascii="Times New Roman"/>
          <w:b w:val="false"/>
          <w:i w:val="false"/>
          <w:color w:val="000000"/>
          <w:sz w:val="28"/>
        </w:rPr>
        <w:t xml:space="preserve">
      6.3 Ем мерзімі (ай) </w:t>
      </w:r>
    </w:p>
    <w:p>
      <w:pPr>
        <w:spacing w:after="0"/>
        <w:ind w:left="0"/>
        <w:jc w:val="both"/>
      </w:pPr>
      <w:r>
        <w:rPr>
          <w:rFonts w:ascii="Times New Roman"/>
          <w:b w:val="false"/>
          <w:i w:val="false"/>
          <w:color w:val="000000"/>
          <w:sz w:val="28"/>
        </w:rPr>
        <w:t>
      6.5 Қақырық алынған күні:</w:t>
      </w:r>
    </w:p>
    <w:p>
      <w:pPr>
        <w:spacing w:after="0"/>
        <w:ind w:left="0"/>
        <w:jc w:val="both"/>
      </w:pPr>
      <w:r>
        <w:rPr>
          <w:rFonts w:ascii="Times New Roman"/>
          <w:b w:val="false"/>
          <w:i w:val="false"/>
          <w:color w:val="000000"/>
          <w:sz w:val="28"/>
        </w:rPr>
        <w:t xml:space="preserve">
      6.5 Науқастың типі </w:t>
      </w:r>
    </w:p>
    <w:p>
      <w:pPr>
        <w:spacing w:after="0"/>
        <w:ind w:left="0"/>
        <w:jc w:val="both"/>
      </w:pPr>
      <w:r>
        <w:rPr>
          <w:rFonts w:ascii="Times New Roman"/>
          <w:b w:val="false"/>
          <w:i w:val="false"/>
          <w:color w:val="000000"/>
          <w:sz w:val="28"/>
        </w:rPr>
        <w:t xml:space="preserve">
      6.6 Категориясы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2 қосымша парақ</w:t>
            </w:r>
          </w:p>
        </w:tc>
      </w:tr>
    </w:tbl>
    <w:p>
      <w:pPr>
        <w:spacing w:after="0"/>
        <w:ind w:left="0"/>
        <w:jc w:val="both"/>
      </w:pPr>
      <w:r>
        <w:rPr>
          <w:rFonts w:ascii="Times New Roman"/>
          <w:b w:val="false"/>
          <w:i w:val="false"/>
          <w:color w:val="000000"/>
          <w:sz w:val="28"/>
        </w:rPr>
        <w:t>
      Басқа емханаға жатқызу үшін жолдаманы қалыптастыру үшін арнайы бөлім:</w:t>
      </w:r>
    </w:p>
    <w:p>
      <w:pPr>
        <w:spacing w:after="0"/>
        <w:ind w:left="0"/>
        <w:jc w:val="both"/>
      </w:pPr>
      <w:r>
        <w:rPr>
          <w:rFonts w:ascii="Times New Roman"/>
          <w:b w:val="false"/>
          <w:i w:val="false"/>
          <w:color w:val="000000"/>
          <w:sz w:val="28"/>
        </w:rPr>
        <w:t>
      Науқас жолданған емхананың атауы (МҰ регистрінен)</w:t>
      </w:r>
    </w:p>
    <w:p>
      <w:pPr>
        <w:spacing w:after="0"/>
        <w:ind w:left="0"/>
        <w:jc w:val="both"/>
      </w:pPr>
      <w:r>
        <w:rPr>
          <w:rFonts w:ascii="Times New Roman"/>
          <w:b w:val="false"/>
          <w:i w:val="false"/>
          <w:color w:val="000000"/>
          <w:sz w:val="28"/>
        </w:rPr>
        <w:t xml:space="preserve">
      Науқастың медициналық картасының № </w:t>
      </w:r>
    </w:p>
    <w:p>
      <w:pPr>
        <w:spacing w:after="0"/>
        <w:ind w:left="0"/>
        <w:jc w:val="both"/>
      </w:pPr>
      <w:r>
        <w:rPr>
          <w:rFonts w:ascii="Times New Roman"/>
          <w:b w:val="false"/>
          <w:i w:val="false"/>
          <w:color w:val="000000"/>
          <w:sz w:val="28"/>
        </w:rPr>
        <w:t>
      № 201/е "Жолдама" нысананың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
        <w:gridCol w:w="2550"/>
        <w:gridCol w:w="8763"/>
      </w:tblGrid>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ТҒЗӨО</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Трансфузиология ғылыми-өндірістік орталығы</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цифрлық қолы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202/е нысанды медициналық құжаттама </w:t>
            </w:r>
          </w:p>
        </w:tc>
      </w:tr>
    </w:tbl>
    <w:p>
      <w:pPr>
        <w:spacing w:after="0"/>
        <w:ind w:left="0"/>
        <w:jc w:val="both"/>
      </w:pPr>
      <w:r>
        <w:rPr>
          <w:rFonts w:ascii="Times New Roman"/>
          <w:b w:val="false"/>
          <w:i w:val="false"/>
          <w:color w:val="000000"/>
          <w:sz w:val="28"/>
        </w:rPr>
        <w:t>
      Нәтиже № зертханалық/диагностикалық зерттеу қызметтері / консультациялық қызметтер үшін</w:t>
      </w:r>
    </w:p>
    <w:p>
      <w:pPr>
        <w:spacing w:after="0"/>
        <w:ind w:left="0"/>
        <w:jc w:val="both"/>
      </w:pPr>
      <w:r>
        <w:rPr>
          <w:rFonts w:ascii="Times New Roman"/>
          <w:b w:val="false"/>
          <w:i w:val="false"/>
          <w:color w:val="000000"/>
          <w:sz w:val="28"/>
        </w:rPr>
        <w:t>
      1. Нәтижелерді берген зертхананың атауы және байланыс деректері (МҰ регистрінен)</w:t>
      </w:r>
    </w:p>
    <w:p>
      <w:pPr>
        <w:spacing w:after="0"/>
        <w:ind w:left="0"/>
        <w:jc w:val="both"/>
      </w:pPr>
      <w:r>
        <w:rPr>
          <w:rFonts w:ascii="Times New Roman"/>
          <w:b w:val="false"/>
          <w:i w:val="false"/>
          <w:color w:val="000000"/>
          <w:sz w:val="28"/>
        </w:rPr>
        <w:t>
      2. ЖСН/паспорт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Туылған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Азаматтығы</w:t>
      </w:r>
    </w:p>
    <w:p>
      <w:pPr>
        <w:spacing w:after="0"/>
        <w:ind w:left="0"/>
        <w:jc w:val="both"/>
      </w:pPr>
      <w:r>
        <w:rPr>
          <w:rFonts w:ascii="Times New Roman"/>
          <w:b w:val="false"/>
          <w:i w:val="false"/>
          <w:color w:val="000000"/>
          <w:sz w:val="28"/>
        </w:rPr>
        <w:t xml:space="preserve">
      7. Тұрғыны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қала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Лауазымы</w:t>
      </w:r>
    </w:p>
    <w:p>
      <w:pPr>
        <w:spacing w:after="0"/>
        <w:ind w:left="0"/>
        <w:jc w:val="both"/>
      </w:pPr>
      <w:r>
        <w:rPr>
          <w:rFonts w:ascii="Times New Roman"/>
          <w:b w:val="false"/>
          <w:i w:val="false"/>
          <w:color w:val="000000"/>
          <w:sz w:val="28"/>
        </w:rPr>
        <w:t>
      12. Лабораторияға үлгіні алу күні мен уақыты</w:t>
      </w:r>
    </w:p>
    <w:p>
      <w:pPr>
        <w:spacing w:after="0"/>
        <w:ind w:left="0"/>
        <w:jc w:val="both"/>
      </w:pPr>
      <w:r>
        <w:rPr>
          <w:rFonts w:ascii="Times New Roman"/>
          <w:b w:val="false"/>
          <w:i w:val="false"/>
          <w:color w:val="000000"/>
          <w:sz w:val="28"/>
        </w:rPr>
        <w:t>
      13. Бастапқы үлгідегі жинау уақыты және күні (қажет болған жағдайда)</w:t>
      </w:r>
    </w:p>
    <w:p>
      <w:pPr>
        <w:spacing w:after="0"/>
        <w:ind w:left="0"/>
        <w:jc w:val="both"/>
      </w:pPr>
      <w:r>
        <w:rPr>
          <w:rFonts w:ascii="Times New Roman"/>
          <w:b w:val="false"/>
          <w:i w:val="false"/>
          <w:color w:val="000000"/>
          <w:sz w:val="28"/>
        </w:rPr>
        <w:t>
      14. Бастапқы үлгідегі түрі (егер қажет болған жағдайда)</w:t>
      </w:r>
    </w:p>
    <w:p>
      <w:pPr>
        <w:spacing w:after="0"/>
        <w:ind w:left="0"/>
        <w:jc w:val="both"/>
      </w:pPr>
      <w:r>
        <w:rPr>
          <w:rFonts w:ascii="Times New Roman"/>
          <w:b w:val="false"/>
          <w:i w:val="false"/>
          <w:color w:val="000000"/>
          <w:sz w:val="28"/>
        </w:rPr>
        <w:t>
      15. Аяқталған зерттеулер тізімі, аяқталу күні мен уақыты, нәтижелері</w:t>
      </w:r>
    </w:p>
    <w:p>
      <w:pPr>
        <w:spacing w:after="0"/>
        <w:ind w:left="0"/>
        <w:jc w:val="both"/>
      </w:pPr>
      <w:r>
        <w:rPr>
          <w:rFonts w:ascii="Times New Roman"/>
          <w:b w:val="false"/>
          <w:i w:val="false"/>
          <w:color w:val="000000"/>
          <w:sz w:val="28"/>
        </w:rPr>
        <w:t>
      (сандық нәтижелер үшін, референттік интервалдар және клиникалық шешімдер қабылдаудың мәндері, диагностикалық зерттеулердің сипаттамасы, консультациялардың нәтижесі):</w:t>
      </w:r>
    </w:p>
    <w:p>
      <w:pPr>
        <w:spacing w:after="0"/>
        <w:ind w:left="0"/>
        <w:jc w:val="both"/>
      </w:pPr>
      <w:r>
        <w:rPr>
          <w:rFonts w:ascii="Times New Roman"/>
          <w:b w:val="false"/>
          <w:i w:val="false"/>
          <w:color w:val="000000"/>
          <w:sz w:val="28"/>
        </w:rPr>
        <w:t>
      Результат. (қажеті бойынша қосымша жолдар қосылады)</w:t>
      </w:r>
    </w:p>
    <w:p>
      <w:pPr>
        <w:spacing w:after="0"/>
        <w:ind w:left="0"/>
        <w:jc w:val="both"/>
      </w:pPr>
      <w:r>
        <w:rPr>
          <w:rFonts w:ascii="Times New Roman"/>
          <w:b w:val="false"/>
          <w:i w:val="false"/>
          <w:color w:val="000000"/>
          <w:sz w:val="28"/>
        </w:rPr>
        <w:t>
      16. Нәтижелерді немесе қорытындыны түсіндіру (қажет болған жағдайда)</w:t>
      </w:r>
    </w:p>
    <w:p>
      <w:pPr>
        <w:spacing w:after="0"/>
        <w:ind w:left="0"/>
        <w:jc w:val="both"/>
      </w:pPr>
      <w:r>
        <w:rPr>
          <w:rFonts w:ascii="Times New Roman"/>
          <w:b w:val="false"/>
          <w:i w:val="false"/>
          <w:color w:val="000000"/>
          <w:sz w:val="28"/>
        </w:rPr>
        <w:t>
      17. Пікірлер (үлгілердің сапасына қатысты пікірлер, зерттеу рәсімдерін орындаудағы ауытқулар және т.б.)</w:t>
      </w:r>
    </w:p>
    <w:p>
      <w:pPr>
        <w:spacing w:after="0"/>
        <w:ind w:left="0"/>
        <w:jc w:val="both"/>
      </w:pPr>
      <w:r>
        <w:rPr>
          <w:rFonts w:ascii="Times New Roman"/>
          <w:b w:val="false"/>
          <w:i w:val="false"/>
          <w:color w:val="000000"/>
          <w:sz w:val="28"/>
        </w:rPr>
        <w:t>
      18. Зерттеуді жасағандардың Т.А.Ә. (болған жағдайда)</w:t>
      </w:r>
    </w:p>
    <w:p>
      <w:pPr>
        <w:spacing w:after="0"/>
        <w:ind w:left="0"/>
        <w:jc w:val="both"/>
      </w:pPr>
      <w:r>
        <w:rPr>
          <w:rFonts w:ascii="Times New Roman"/>
          <w:b w:val="false"/>
          <w:i w:val="false"/>
          <w:color w:val="000000"/>
          <w:sz w:val="28"/>
        </w:rPr>
        <w:t>
      19. Зерттеу туралы есепті қалыптастырудың күні мен уақыты</w:t>
      </w:r>
    </w:p>
    <w:p>
      <w:pPr>
        <w:spacing w:after="0"/>
        <w:ind w:left="0"/>
        <w:jc w:val="both"/>
      </w:pPr>
      <w:r>
        <w:rPr>
          <w:rFonts w:ascii="Times New Roman"/>
          <w:b w:val="false"/>
          <w:i w:val="false"/>
          <w:color w:val="000000"/>
          <w:sz w:val="28"/>
        </w:rPr>
        <w:t>
      20. Беттердің жалпы санының бет нөмірі (мысалы, 1, 3, 2, 3 және т.б.)</w:t>
      </w:r>
    </w:p>
    <w:p>
      <w:pPr>
        <w:spacing w:after="0"/>
        <w:ind w:left="0"/>
        <w:jc w:val="both"/>
      </w:pPr>
      <w:r>
        <w:rPr>
          <w:rFonts w:ascii="Times New Roman"/>
          <w:b w:val="false"/>
          <w:i w:val="false"/>
          <w:color w:val="000000"/>
          <w:sz w:val="28"/>
        </w:rPr>
        <w:t>
      № 202/е "Нәтиже" нысананың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550"/>
        <w:gridCol w:w="875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8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240/е нысанды медициналық құжаттама</w:t>
            </w:r>
          </w:p>
        </w:tc>
      </w:tr>
    </w:tbl>
    <w:p>
      <w:pPr>
        <w:spacing w:after="0"/>
        <w:ind w:left="0"/>
        <w:jc w:val="both"/>
      </w:pPr>
      <w:r>
        <w:rPr>
          <w:rFonts w:ascii="Times New Roman"/>
          <w:b w:val="false"/>
          <w:i w:val="false"/>
          <w:color w:val="000000"/>
          <w:sz w:val="28"/>
        </w:rPr>
        <w:t>
      Микробиологиялық зерттеу мен ажыратып алынған культуралардың химиятерапиялық препараттарға сезiмталдығын анықтау нәтижелерi № ________</w:t>
      </w:r>
    </w:p>
    <w:p>
      <w:pPr>
        <w:spacing w:after="0"/>
        <w:ind w:left="0"/>
        <w:jc w:val="both"/>
      </w:pPr>
      <w:r>
        <w:rPr>
          <w:rFonts w:ascii="Times New Roman"/>
          <w:b w:val="false"/>
          <w:i w:val="false"/>
          <w:color w:val="000000"/>
          <w:sz w:val="28"/>
        </w:rPr>
        <w:t>
      20__ жылғы "__" __________________________</w:t>
      </w:r>
    </w:p>
    <w:p>
      <w:pPr>
        <w:spacing w:after="0"/>
        <w:ind w:left="0"/>
        <w:jc w:val="both"/>
      </w:pPr>
      <w:r>
        <w:rPr>
          <w:rFonts w:ascii="Times New Roman"/>
          <w:b w:val="false"/>
          <w:i w:val="false"/>
          <w:color w:val="000000"/>
          <w:sz w:val="28"/>
        </w:rPr>
        <w:t xml:space="preserve">
      биоматериал алынған күн </w:t>
      </w:r>
    </w:p>
    <w:p>
      <w:pPr>
        <w:spacing w:after="0"/>
        <w:ind w:left="0"/>
        <w:jc w:val="both"/>
      </w:pPr>
      <w:r>
        <w:rPr>
          <w:rFonts w:ascii="Times New Roman"/>
          <w:b w:val="false"/>
          <w:i w:val="false"/>
          <w:color w:val="000000"/>
          <w:sz w:val="28"/>
        </w:rPr>
        <w:t>
      Тегi, аты, әкесiнiң аты (болған жағдайда) ____________________</w:t>
      </w:r>
    </w:p>
    <w:p>
      <w:pPr>
        <w:spacing w:after="0"/>
        <w:ind w:left="0"/>
        <w:jc w:val="both"/>
      </w:pPr>
      <w:r>
        <w:rPr>
          <w:rFonts w:ascii="Times New Roman"/>
          <w:b w:val="false"/>
          <w:i w:val="false"/>
          <w:color w:val="000000"/>
          <w:sz w:val="28"/>
        </w:rPr>
        <w:t>
      Туған күні __________________________________________</w:t>
      </w:r>
    </w:p>
    <w:p>
      <w:pPr>
        <w:spacing w:after="0"/>
        <w:ind w:left="0"/>
        <w:jc w:val="both"/>
      </w:pPr>
      <w:r>
        <w:rPr>
          <w:rFonts w:ascii="Times New Roman"/>
          <w:b w:val="false"/>
          <w:i w:val="false"/>
          <w:color w:val="000000"/>
          <w:sz w:val="28"/>
        </w:rPr>
        <w:t>
      Ұйым _________________ бөлiмше ____________</w:t>
      </w:r>
    </w:p>
    <w:p>
      <w:pPr>
        <w:spacing w:after="0"/>
        <w:ind w:left="0"/>
        <w:jc w:val="both"/>
      </w:pPr>
      <w:r>
        <w:rPr>
          <w:rFonts w:ascii="Times New Roman"/>
          <w:b w:val="false"/>
          <w:i w:val="false"/>
          <w:color w:val="000000"/>
          <w:sz w:val="28"/>
        </w:rPr>
        <w:t>
      палата _________ учаске ___________________________________</w:t>
      </w:r>
    </w:p>
    <w:p>
      <w:pPr>
        <w:spacing w:after="0"/>
        <w:ind w:left="0"/>
        <w:jc w:val="both"/>
      </w:pPr>
      <w:r>
        <w:rPr>
          <w:rFonts w:ascii="Times New Roman"/>
          <w:b w:val="false"/>
          <w:i w:val="false"/>
          <w:color w:val="000000"/>
          <w:sz w:val="28"/>
        </w:rPr>
        <w:t>
      медициналық карта № ______________________</w:t>
      </w:r>
    </w:p>
    <w:p>
      <w:pPr>
        <w:spacing w:after="0"/>
        <w:ind w:left="0"/>
        <w:jc w:val="both"/>
      </w:pPr>
      <w:r>
        <w:rPr>
          <w:rFonts w:ascii="Times New Roman"/>
          <w:b w:val="false"/>
          <w:i w:val="false"/>
          <w:color w:val="000000"/>
          <w:sz w:val="28"/>
        </w:rPr>
        <w:t>
      Зерттегенде ______________________________________</w:t>
      </w:r>
    </w:p>
    <w:p>
      <w:pPr>
        <w:spacing w:after="0"/>
        <w:ind w:left="0"/>
        <w:jc w:val="both"/>
      </w:pPr>
      <w:r>
        <w:rPr>
          <w:rFonts w:ascii="Times New Roman"/>
          <w:b w:val="false"/>
          <w:i w:val="false"/>
          <w:color w:val="000000"/>
          <w:sz w:val="28"/>
        </w:rPr>
        <w:t xml:space="preserve">
      қандай материал – көрсетiңiз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5"/>
        <w:gridCol w:w="895"/>
        <w:gridCol w:w="7"/>
        <w:gridCol w:w="819"/>
        <w:gridCol w:w="819"/>
        <w:gridCol w:w="7"/>
        <w:gridCol w:w="1393"/>
        <w:gridCol w:w="696"/>
        <w:gridCol w:w="696"/>
        <w:gridCol w:w="819"/>
        <w:gridCol w:w="7"/>
        <w:gridCol w:w="1325"/>
        <w:gridCol w:w="1394"/>
        <w:gridCol w:w="7"/>
        <w:gridCol w:w="190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Микроорганизмдердiң атауы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Микроорганизмдердiң* сезiмталдығы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Препараттардың</w:t>
            </w:r>
            <w:r>
              <w:br/>
            </w:r>
            <w:r>
              <w:rPr>
                <w:rFonts w:ascii="Times New Roman"/>
                <w:b w:val="false"/>
                <w:i w:val="false"/>
                <w:color w:val="000000"/>
                <w:sz w:val="20"/>
              </w:rPr>
              <w:t>
аты, олардың</w:t>
            </w:r>
            <w:r>
              <w:br/>
            </w:r>
            <w:r>
              <w:rPr>
                <w:rFonts w:ascii="Times New Roman"/>
                <w:b w:val="false"/>
                <w:i w:val="false"/>
                <w:color w:val="000000"/>
                <w:sz w:val="20"/>
              </w:rPr>
              <w:t>
ЕПҰ-да болуын</w:t>
            </w:r>
            <w:r>
              <w:br/>
            </w:r>
            <w:r>
              <w:rPr>
                <w:rFonts w:ascii="Times New Roman"/>
                <w:b w:val="false"/>
                <w:i w:val="false"/>
                <w:color w:val="000000"/>
                <w:sz w:val="20"/>
              </w:rPr>
              <w:t>
есепке ала</w:t>
            </w:r>
            <w:r>
              <w:br/>
            </w:r>
            <w:r>
              <w:rPr>
                <w:rFonts w:ascii="Times New Roman"/>
                <w:b w:val="false"/>
                <w:i w:val="false"/>
                <w:color w:val="000000"/>
                <w:sz w:val="20"/>
              </w:rPr>
              <w:t>
отырып</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r>
              <w:br/>
            </w:r>
            <w:r>
              <w:rPr>
                <w:rFonts w:ascii="Times New Roman"/>
                <w:b w:val="false"/>
                <w:i w:val="false"/>
                <w:color w:val="000000"/>
                <w:sz w:val="20"/>
              </w:rPr>
              <w:t>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w:t>
            </w:r>
            <w:r>
              <w:br/>
            </w:r>
            <w:r>
              <w:rPr>
                <w:rFonts w:ascii="Times New Roman"/>
                <w:b w:val="false"/>
                <w:i w:val="false"/>
                <w:color w:val="000000"/>
                <w:sz w:val="20"/>
              </w:rPr>
              <w:t>
мкг/мл</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Антибиотиктер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Микроорганизмдердiң* сезiмталдығы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Сульфаниламидтер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Нитрофурандар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Фторхинолондар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w:t>
            </w:r>
            <w:r>
              <w:br/>
            </w:r>
            <w:r>
              <w:rPr>
                <w:rFonts w:ascii="Times New Roman"/>
                <w:b w:val="false"/>
                <w:i w:val="false"/>
                <w:color w:val="000000"/>
                <w:sz w:val="20"/>
              </w:rPr>
              <w:t>
дердiң*</w:t>
            </w:r>
            <w:r>
              <w:br/>
            </w:r>
            <w:r>
              <w:rPr>
                <w:rFonts w:ascii="Times New Roman"/>
                <w:b w:val="false"/>
                <w:i w:val="false"/>
                <w:color w:val="000000"/>
                <w:sz w:val="20"/>
              </w:rPr>
              <w:t>
сезiмталдығы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 ассоциациясы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w:t>
            </w:r>
            <w:r>
              <w:br/>
            </w:r>
            <w:r>
              <w:rPr>
                <w:rFonts w:ascii="Times New Roman"/>
                <w:b w:val="false"/>
                <w:i w:val="false"/>
                <w:color w:val="000000"/>
                <w:sz w:val="20"/>
              </w:rPr>
              <w:t>
мкг/мл</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w:t>
            </w:r>
            <w:r>
              <w:br/>
            </w:r>
            <w:r>
              <w:rPr>
                <w:rFonts w:ascii="Times New Roman"/>
                <w:b w:val="false"/>
                <w:i w:val="false"/>
                <w:color w:val="000000"/>
                <w:sz w:val="20"/>
              </w:rPr>
              <w:t>
мкг/мл</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20__ жылғы Қолы ____________________</w:t>
      </w:r>
    </w:p>
    <w:p>
      <w:pPr>
        <w:spacing w:after="0"/>
        <w:ind w:left="0"/>
        <w:jc w:val="both"/>
      </w:pPr>
      <w:r>
        <w:rPr>
          <w:rFonts w:ascii="Times New Roman"/>
          <w:b w:val="false"/>
          <w:i w:val="false"/>
          <w:color w:val="000000"/>
          <w:sz w:val="28"/>
        </w:rPr>
        <w:t>
      *Нәтижелердi белгiлеу: дискiлер әдiсiн қолданғанда – "+" белгiсiмен, сұйылту әдісін қолданғанда- минимальды ингибирлеу (тоқтату) концентрациясы (мкг/мл)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240-4/е нысанды медициналық құжаттама</w:t>
            </w:r>
          </w:p>
        </w:tc>
      </w:tr>
    </w:tbl>
    <w:p>
      <w:pPr>
        <w:spacing w:after="0"/>
        <w:ind w:left="0"/>
        <w:jc w:val="both"/>
      </w:pPr>
      <w:r>
        <w:rPr>
          <w:rFonts w:ascii="Times New Roman"/>
          <w:b w:val="false"/>
          <w:i w:val="false"/>
          <w:color w:val="000000"/>
          <w:sz w:val="28"/>
        </w:rPr>
        <w:t>
      Ыдыстар мен қоректiк орталарды бақылау</w:t>
      </w:r>
    </w:p>
    <w:p>
      <w:pPr>
        <w:spacing w:after="0"/>
        <w:ind w:left="0"/>
        <w:jc w:val="both"/>
      </w:pPr>
      <w:r>
        <w:rPr>
          <w:rFonts w:ascii="Times New Roman"/>
          <w:b w:val="false"/>
          <w:i w:val="false"/>
          <w:color w:val="000000"/>
          <w:sz w:val="28"/>
        </w:rPr>
        <w:t>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240-5/е нысанды медициналық құжаттама</w:t>
            </w:r>
          </w:p>
        </w:tc>
      </w:tr>
    </w:tbl>
    <w:p>
      <w:pPr>
        <w:spacing w:after="0"/>
        <w:ind w:left="0"/>
        <w:jc w:val="both"/>
      </w:pPr>
      <w:r>
        <w:rPr>
          <w:rFonts w:ascii="Times New Roman"/>
          <w:b w:val="false"/>
          <w:i w:val="false"/>
          <w:color w:val="000000"/>
          <w:sz w:val="28"/>
        </w:rPr>
        <w:t>
      Тағамнан улануларды микробиологиялық зерттеулердiң</w:t>
      </w:r>
    </w:p>
    <w:p>
      <w:pPr>
        <w:spacing w:after="0"/>
        <w:ind w:left="0"/>
        <w:jc w:val="both"/>
      </w:pPr>
      <w:r>
        <w:rPr>
          <w:rFonts w:ascii="Times New Roman"/>
          <w:b w:val="false"/>
          <w:i w:val="false"/>
          <w:color w:val="000000"/>
          <w:sz w:val="28"/>
        </w:rPr>
        <w:t>
      Жұмыс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9"/>
        <w:gridCol w:w="1384"/>
        <w:gridCol w:w="2540"/>
        <w:gridCol w:w="2084"/>
        <w:gridCol w:w="3568"/>
        <w:gridCol w:w="1385"/>
      </w:tblGrid>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Өнiмнiң, сынаманың атауы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 және факультатив анаэробты микроорганизімдер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Протей титрi</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1"/>
        <w:gridCol w:w="900"/>
        <w:gridCol w:w="900"/>
        <w:gridCol w:w="3756"/>
        <w:gridCol w:w="1398"/>
        <w:gridCol w:w="1398"/>
        <w:gridCol w:w="1398"/>
        <w:gridCol w:w="1399"/>
      </w:tblGrid>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Сальмонеллаға, шигеллаға зерттеу</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Стафилакоккқа зерттеу</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Энтерококкқа зерттеу</w:t>
            </w:r>
          </w:p>
        </w:tc>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Cereus-ке зерттеу</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w:t>
            </w:r>
            <w:r>
              <w:br/>
            </w:r>
            <w:r>
              <w:rPr>
                <w:rFonts w:ascii="Times New Roman"/>
                <w:b w:val="false"/>
                <w:i w:val="false"/>
                <w:color w:val="000000"/>
                <w:sz w:val="20"/>
              </w:rPr>
              <w:t>
тар</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қолы</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240-6/е нысанды медициналық құжаттама</w:t>
            </w:r>
          </w:p>
        </w:tc>
      </w:tr>
    </w:tbl>
    <w:p>
      <w:pPr>
        <w:spacing w:after="0"/>
        <w:ind w:left="0"/>
        <w:jc w:val="both"/>
      </w:pPr>
      <w:r>
        <w:rPr>
          <w:rFonts w:ascii="Times New Roman"/>
          <w:b w:val="false"/>
          <w:i w:val="false"/>
          <w:color w:val="000000"/>
          <w:sz w:val="28"/>
        </w:rPr>
        <w:t>
      Микрофлора мен антибиотиктерге сезiмталдығына микробиологиялық зерттеулер</w:t>
      </w:r>
    </w:p>
    <w:p>
      <w:pPr>
        <w:spacing w:after="0"/>
        <w:ind w:left="0"/>
        <w:jc w:val="both"/>
      </w:pPr>
      <w:r>
        <w:rPr>
          <w:rFonts w:ascii="Times New Roman"/>
          <w:b w:val="false"/>
          <w:i w:val="false"/>
          <w:color w:val="000000"/>
          <w:sz w:val="28"/>
        </w:rPr>
        <w:t>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
        <w:gridCol w:w="3458"/>
        <w:gridCol w:w="1105"/>
        <w:gridCol w:w="1105"/>
        <w:gridCol w:w="1105"/>
        <w:gridCol w:w="1105"/>
        <w:gridCol w:w="1105"/>
        <w:gridCol w:w="1106"/>
        <w:gridCol w:w="1106"/>
      </w:tblGrid>
      <w:tr>
        <w:trPr>
          <w:trHeight w:val="30" w:hRule="atLeast"/>
        </w:trPr>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3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Ф.И.О. (болған жағдайда)</w:t>
            </w:r>
          </w:p>
        </w:tc>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Бөлiмще</w:t>
            </w:r>
          </w:p>
        </w:tc>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Зерттелу материалы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сипаты</w:t>
            </w:r>
          </w:p>
        </w:tc>
        <w:tc>
          <w:tcPr>
            <w:tcW w:w="1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Рессель микроскопиясы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агары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6"/>
        <w:gridCol w:w="966"/>
        <w:gridCol w:w="966"/>
        <w:gridCol w:w="1005"/>
        <w:gridCol w:w="966"/>
        <w:gridCol w:w="967"/>
        <w:gridCol w:w="967"/>
        <w:gridCol w:w="967"/>
        <w:gridCol w:w="967"/>
        <w:gridCol w:w="967"/>
        <w:gridCol w:w="1608"/>
        <w:gridCol w:w="988"/>
      </w:tblGrid>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Қозғалғыш-тығы</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А/б-ге сезiмталдығын зерттеу нәтижесi</w:t>
            </w: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күнi, қолы</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Стерильдi сүт</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 үйiрi</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сорпа</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Өттi сорпа</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сорпа</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 ортасы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240-8/е нысанды медициналық құжаттама</w:t>
            </w:r>
          </w:p>
        </w:tc>
      </w:tr>
    </w:tbl>
    <w:p>
      <w:pPr>
        <w:spacing w:after="0"/>
        <w:ind w:left="0"/>
        <w:jc w:val="both"/>
      </w:pPr>
      <w:r>
        <w:rPr>
          <w:rFonts w:ascii="Times New Roman"/>
          <w:b w:val="false"/>
          <w:i w:val="false"/>
          <w:color w:val="000000"/>
          <w:sz w:val="28"/>
        </w:rPr>
        <w:t>
      Қанды стерильдiгiне микробиологиялық зерттеулер</w:t>
      </w:r>
    </w:p>
    <w:p>
      <w:pPr>
        <w:spacing w:after="0"/>
        <w:ind w:left="0"/>
        <w:jc w:val="both"/>
      </w:pPr>
      <w:r>
        <w:rPr>
          <w:rFonts w:ascii="Times New Roman"/>
          <w:b w:val="false"/>
          <w:i w:val="false"/>
          <w:color w:val="000000"/>
          <w:sz w:val="28"/>
        </w:rPr>
        <w:t>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7"/>
        <w:gridCol w:w="1205"/>
        <w:gridCol w:w="3651"/>
        <w:gridCol w:w="1167"/>
        <w:gridCol w:w="1167"/>
        <w:gridCol w:w="1206"/>
        <w:gridCol w:w="1569"/>
        <w:gridCol w:w="1168"/>
      </w:tblGrid>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r>
              <w:br/>
            </w:r>
            <w:r>
              <w:rPr>
                <w:rFonts w:ascii="Times New Roman"/>
                <w:b w:val="false"/>
                <w:i w:val="false"/>
                <w:color w:val="000000"/>
                <w:sz w:val="20"/>
              </w:rPr>
              <w:t>
Регистрационный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Мекен жайы, жұмыс орны</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күнi</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Кiм әкелдi</w:t>
            </w:r>
            <w:r>
              <w:br/>
            </w:r>
            <w:r>
              <w:rPr>
                <w:rFonts w:ascii="Times New Roman"/>
                <w:b w:val="false"/>
                <w:i w:val="false"/>
                <w:color w:val="000000"/>
                <w:sz w:val="20"/>
              </w:rPr>
              <w:t>
Кем доставлен</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r>
              <w:br/>
            </w:r>
            <w:r>
              <w:rPr>
                <w:rFonts w:ascii="Times New Roman"/>
                <w:b w:val="false"/>
                <w:i w:val="false"/>
                <w:color w:val="000000"/>
                <w:sz w:val="20"/>
              </w:rPr>
              <w:t>
Цель исследования</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2"/>
        <w:gridCol w:w="1416"/>
        <w:gridCol w:w="1416"/>
        <w:gridCol w:w="1473"/>
        <w:gridCol w:w="1416"/>
        <w:gridCol w:w="1416"/>
        <w:gridCol w:w="1417"/>
        <w:gridCol w:w="1417"/>
        <w:gridCol w:w="141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Себулер</w:t>
            </w:r>
          </w:p>
        </w:tc>
        <w:tc>
          <w:tcPr>
            <w:tcW w:w="1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1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Ұқсастыру тесттерi</w:t>
            </w:r>
          </w:p>
        </w:tc>
        <w:tc>
          <w:tcPr>
            <w:tcW w:w="1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аяқталған күн</w:t>
            </w:r>
          </w:p>
        </w:tc>
        <w:tc>
          <w:tcPr>
            <w:tcW w:w="1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240-10/е нысанды медициналық құжаттама</w:t>
            </w:r>
          </w:p>
        </w:tc>
      </w:tr>
    </w:tbl>
    <w:p>
      <w:pPr>
        <w:spacing w:after="0"/>
        <w:ind w:left="0"/>
        <w:jc w:val="both"/>
      </w:pPr>
      <w:r>
        <w:rPr>
          <w:rFonts w:ascii="Times New Roman"/>
          <w:b w:val="false"/>
          <w:i w:val="false"/>
          <w:color w:val="000000"/>
          <w:sz w:val="28"/>
        </w:rPr>
        <w:t>
      Зертханалық және диагностикалық зерттеулердің есептік нысаны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Өтеу түрі</w:t>
      </w:r>
    </w:p>
    <w:p>
      <w:pPr>
        <w:spacing w:after="0"/>
        <w:ind w:left="0"/>
        <w:jc w:val="both"/>
      </w:pPr>
      <w:r>
        <w:rPr>
          <w:rFonts w:ascii="Times New Roman"/>
          <w:b w:val="false"/>
          <w:i w:val="false"/>
          <w:color w:val="000000"/>
          <w:sz w:val="28"/>
        </w:rPr>
        <w:t>
      7. Бөлімшенің идентификаторы (МҰ құрылымында зертханаға қолдануға болады)</w:t>
      </w:r>
    </w:p>
    <w:p>
      <w:pPr>
        <w:spacing w:after="0"/>
        <w:ind w:left="0"/>
        <w:jc w:val="both"/>
      </w:pPr>
      <w:r>
        <w:rPr>
          <w:rFonts w:ascii="Times New Roman"/>
          <w:b w:val="false"/>
          <w:i w:val="false"/>
          <w:color w:val="000000"/>
          <w:sz w:val="28"/>
        </w:rPr>
        <w:t>
      8. Амбулаториядағы немесе стационардағы медициналық картасының нөмірі (МҰ құрылымында зертханаға қолдануға болады)</w:t>
      </w:r>
    </w:p>
    <w:p>
      <w:pPr>
        <w:spacing w:after="0"/>
        <w:ind w:left="0"/>
        <w:jc w:val="both"/>
      </w:pPr>
      <w:r>
        <w:rPr>
          <w:rFonts w:ascii="Times New Roman"/>
          <w:b w:val="false"/>
          <w:i w:val="false"/>
          <w:color w:val="000000"/>
          <w:sz w:val="28"/>
        </w:rPr>
        <w:t>
      9. Жолдаған МҰ идентификаторы (МҰ құрылымына кірмейтін зертханаға қолдануға болады)</w:t>
      </w:r>
    </w:p>
    <w:p>
      <w:pPr>
        <w:spacing w:after="0"/>
        <w:ind w:left="0"/>
        <w:jc w:val="both"/>
      </w:pPr>
      <w:r>
        <w:rPr>
          <w:rFonts w:ascii="Times New Roman"/>
          <w:b w:val="false"/>
          <w:i w:val="false"/>
          <w:color w:val="000000"/>
          <w:sz w:val="28"/>
        </w:rPr>
        <w:t>
      10. Жолдама №</w:t>
      </w:r>
    </w:p>
    <w:p>
      <w:pPr>
        <w:spacing w:after="0"/>
        <w:ind w:left="0"/>
        <w:jc w:val="both"/>
      </w:pPr>
      <w:r>
        <w:rPr>
          <w:rFonts w:ascii="Times New Roman"/>
          <w:b w:val="false"/>
          <w:i w:val="false"/>
          <w:color w:val="000000"/>
          <w:sz w:val="28"/>
        </w:rPr>
        <w:t>
      11. Материалдың түскен күні</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Зерттелінетін материал</w:t>
      </w:r>
    </w:p>
    <w:p>
      <w:pPr>
        <w:spacing w:after="0"/>
        <w:ind w:left="0"/>
        <w:jc w:val="both"/>
      </w:pPr>
      <w:r>
        <w:rPr>
          <w:rFonts w:ascii="Times New Roman"/>
          <w:b w:val="false"/>
          <w:i w:val="false"/>
          <w:color w:val="000000"/>
          <w:sz w:val="28"/>
        </w:rPr>
        <w:t>
      14. Қызмет көрсету категориясы</w:t>
      </w:r>
    </w:p>
    <w:p>
      <w:pPr>
        <w:spacing w:after="0"/>
        <w:ind w:left="0"/>
        <w:jc w:val="both"/>
      </w:pPr>
      <w:r>
        <w:rPr>
          <w:rFonts w:ascii="Times New Roman"/>
          <w:b w:val="false"/>
          <w:i w:val="false"/>
          <w:color w:val="000000"/>
          <w:sz w:val="28"/>
        </w:rPr>
        <w:t>
      15. Қызмет атауы</w:t>
      </w:r>
    </w:p>
    <w:p>
      <w:pPr>
        <w:spacing w:after="0"/>
        <w:ind w:left="0"/>
        <w:jc w:val="both"/>
      </w:pPr>
      <w:r>
        <w:rPr>
          <w:rFonts w:ascii="Times New Roman"/>
          <w:b w:val="false"/>
          <w:i w:val="false"/>
          <w:color w:val="000000"/>
          <w:sz w:val="28"/>
        </w:rPr>
        <w:t>
      16. Зерттеуді орындаған қызметкердің ID</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240-12/е нысанды медициналық құжаттама </w:t>
            </w:r>
          </w:p>
        </w:tc>
      </w:tr>
    </w:tbl>
    <w:bookmarkStart w:name="z153" w:id="97"/>
    <w:p>
      <w:pPr>
        <w:spacing w:after="0"/>
        <w:ind w:left="0"/>
        <w:jc w:val="left"/>
      </w:pPr>
      <w:r>
        <w:rPr>
          <w:rFonts w:ascii="Times New Roman"/>
          <w:b/>
          <w:i w:val="false"/>
          <w:color w:val="000000"/>
        </w:rPr>
        <w:t xml:space="preserve"> Микробиологиялық зерттеулердің жуындысын тіркеу Журналы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0"/>
        <w:gridCol w:w="1080"/>
        <w:gridCol w:w="1045"/>
        <w:gridCol w:w="1045"/>
        <w:gridCol w:w="1336"/>
        <w:gridCol w:w="1045"/>
        <w:gridCol w:w="1336"/>
        <w:gridCol w:w="1046"/>
        <w:gridCol w:w="1623"/>
        <w:gridCol w:w="1664"/>
      </w:tblGrid>
      <w:tr>
        <w:trPr>
          <w:trHeight w:val="30" w:hRule="atLeast"/>
        </w:trPr>
        <w:tc>
          <w:tcPr>
            <w:tcW w:w="1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күнi</w:t>
            </w:r>
          </w:p>
        </w:tc>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орны</w:t>
            </w:r>
          </w:p>
        </w:tc>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нәтижесi</w:t>
            </w:r>
          </w:p>
        </w:tc>
        <w:tc>
          <w:tcPr>
            <w:tcW w:w="1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берiлген күн</w:t>
            </w:r>
          </w:p>
        </w:tc>
        <w:tc>
          <w:tcPr>
            <w:tcW w:w="1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жүргiзген адамның идентификаторы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Ішек таяқшалары тобының бактериясы</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стафилококк</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түрде патогенді флора</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Патогенді микрофлора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Медициналық ақпараттық жүйе болған жағдайда, нысан электрондық түрде жүргізіледі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240-14/е нысанды медициналық құжаттама</w:t>
            </w:r>
          </w:p>
        </w:tc>
      </w:tr>
    </w:tbl>
    <w:bookmarkStart w:name="z154" w:id="98"/>
    <w:p>
      <w:pPr>
        <w:spacing w:after="0"/>
        <w:ind w:left="0"/>
        <w:jc w:val="left"/>
      </w:pPr>
      <w:r>
        <w:rPr>
          <w:rFonts w:ascii="Times New Roman"/>
          <w:b/>
          <w:i w:val="false"/>
          <w:color w:val="000000"/>
        </w:rPr>
        <w:t xml:space="preserve"> Уытты күл дақылын қайта себу Журналы</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7"/>
        <w:gridCol w:w="1013"/>
        <w:gridCol w:w="1013"/>
        <w:gridCol w:w="1013"/>
        <w:gridCol w:w="1013"/>
        <w:gridCol w:w="1013"/>
        <w:gridCol w:w="1013"/>
        <w:gridCol w:w="1013"/>
        <w:gridCol w:w="1014"/>
        <w:gridCol w:w="1574"/>
        <w:gridCol w:w="1574"/>
      </w:tblGrid>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 күнi</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 сипаты</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Уыттылығы</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Түрi</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250-1/е нысанды медициналық құжаттама</w:t>
            </w:r>
          </w:p>
        </w:tc>
      </w:tr>
    </w:tbl>
    <w:bookmarkStart w:name="z155" w:id="99"/>
    <w:p>
      <w:pPr>
        <w:spacing w:after="0"/>
        <w:ind w:left="0"/>
        <w:jc w:val="left"/>
      </w:pPr>
      <w:r>
        <w:rPr>
          <w:rFonts w:ascii="Times New Roman"/>
          <w:b/>
          <w:i w:val="false"/>
          <w:color w:val="000000"/>
        </w:rPr>
        <w:t xml:space="preserve"> Алғашқы сынамалар қозғалысының журналы _______________________________________________________________________________________________ (талдаулардың аты)</w:t>
      </w:r>
    </w:p>
    <w:bookmarkEnd w:id="99"/>
    <w:p>
      <w:pPr>
        <w:spacing w:after="0"/>
        <w:ind w:left="0"/>
        <w:jc w:val="both"/>
      </w:pPr>
      <w:r>
        <w:rPr>
          <w:rFonts w:ascii="Times New Roman"/>
          <w:b w:val="false"/>
          <w:i w:val="false"/>
          <w:color w:val="000000"/>
          <w:sz w:val="28"/>
        </w:rPr>
        <w:t>
      20 ___ жылғы "____"______________ басталды 20_____ жылғы "____"______аяқталды</w:t>
      </w:r>
    </w:p>
    <w:bookmarkStart w:name="z156" w:id="100"/>
    <w:p>
      <w:pPr>
        <w:spacing w:after="0"/>
        <w:ind w:left="0"/>
        <w:jc w:val="left"/>
      </w:pPr>
      <w:r>
        <w:rPr>
          <w:rFonts w:ascii="Times New Roman"/>
          <w:b/>
          <w:i w:val="false"/>
          <w:color w:val="000000"/>
        </w:rPr>
        <w:t xml:space="preserve"> Биоматериалды қабылдауға және тапсыруға жауапты қызметкерлердың қолының сәйкестендіргіші</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0"/>
        <w:gridCol w:w="9379"/>
        <w:gridCol w:w="1461"/>
      </w:tblGrid>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Тегі.Аты.Әкесінің аты (болған жағдайда)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4"/>
        <w:gridCol w:w="476"/>
        <w:gridCol w:w="809"/>
        <w:gridCol w:w="774"/>
        <w:gridCol w:w="476"/>
        <w:gridCol w:w="3912"/>
        <w:gridCol w:w="1072"/>
        <w:gridCol w:w="476"/>
        <w:gridCol w:w="774"/>
        <w:gridCol w:w="476"/>
        <w:gridCol w:w="1804"/>
        <w:gridCol w:w="477"/>
      </w:tblGrid>
      <w:tr>
        <w:trPr>
          <w:trHeight w:val="30" w:hRule="atLeast"/>
        </w:trPr>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 атауы</w:t>
            </w:r>
            <w:r>
              <w:br/>
            </w:r>
            <w:r>
              <w:rPr>
                <w:rFonts w:ascii="Times New Roman"/>
                <w:b w:val="false"/>
                <w:i w:val="false"/>
                <w:color w:val="000000"/>
                <w:sz w:val="20"/>
              </w:rPr>
              <w:t>
 </w:t>
            </w:r>
          </w:p>
        </w:tc>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3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циклоспорин</w:t>
            </w: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 а-ти</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
        <w:gridCol w:w="758"/>
        <w:gridCol w:w="1708"/>
        <w:gridCol w:w="1233"/>
        <w:gridCol w:w="1389"/>
        <w:gridCol w:w="758"/>
        <w:gridCol w:w="1234"/>
        <w:gridCol w:w="1234"/>
        <w:gridCol w:w="1234"/>
        <w:gridCol w:w="1234"/>
        <w:gridCol w:w="76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c>
          <w:tcPr>
            <w:tcW w:w="7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КЖТ</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НЖТ</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 қырынды</w:t>
            </w: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Тазалық деңгейі</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Онкоцит-гия</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r>
              <w:br/>
            </w:r>
            <w:r>
              <w:rPr>
                <w:rFonts w:ascii="Times New Roman"/>
                <w:b w:val="false"/>
                <w:i w:val="false"/>
                <w:color w:val="000000"/>
                <w:sz w:val="20"/>
              </w:rPr>
              <w:t>
 </w:t>
            </w: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қҚолы</w:t>
            </w: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r>
              <w:br/>
            </w:r>
            <w:r>
              <w:rPr>
                <w:rFonts w:ascii="Times New Roman"/>
                <w:b w:val="false"/>
                <w:i w:val="false"/>
                <w:color w:val="000000"/>
                <w:sz w:val="20"/>
              </w:rPr>
              <w:t>
 </w:t>
            </w: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қҚолы</w:t>
            </w: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250-2/е нысанды медициналық құжаттама</w:t>
            </w:r>
          </w:p>
        </w:tc>
      </w:tr>
    </w:tbl>
    <w:bookmarkStart w:name="z157" w:id="101"/>
    <w:p>
      <w:pPr>
        <w:spacing w:after="0"/>
        <w:ind w:left="0"/>
        <w:jc w:val="left"/>
      </w:pPr>
      <w:r>
        <w:rPr>
          <w:rFonts w:ascii="Times New Roman"/>
          <w:b/>
          <w:i w:val="false"/>
          <w:color w:val="000000"/>
        </w:rPr>
        <w:t xml:space="preserve"> Сәйкессіздіктерді және қабылданған түзету шараларын есепке алу журналы __________________________________________________________________________________________ (талдаулардың аты)</w:t>
      </w:r>
    </w:p>
    <w:bookmarkEnd w:id="101"/>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Журнал сәйкессіздіктерді тіркеу мен жазуға арналған</w:t>
      </w:r>
    </w:p>
    <w:bookmarkStart w:name="z158" w:id="102"/>
    <w:p>
      <w:pPr>
        <w:spacing w:after="0"/>
        <w:ind w:left="0"/>
        <w:jc w:val="left"/>
      </w:pPr>
      <w:r>
        <w:rPr>
          <w:rFonts w:ascii="Times New Roman"/>
          <w:b/>
          <w:i w:val="false"/>
          <w:color w:val="000000"/>
        </w:rPr>
        <w:t xml:space="preserve"> Журналдың толтырылуына жауапты қызметкерлердың қолының сәйкестендіргіш</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8"/>
        <w:gridCol w:w="9143"/>
        <w:gridCol w:w="1579"/>
      </w:tblGrid>
      <w:tr>
        <w:trPr>
          <w:trHeight w:val="30" w:hRule="atLeast"/>
        </w:trPr>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Қызметкердің Тегі.Аты.Әкесінің (болған жағдайда)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2"/>
        <w:gridCol w:w="1876"/>
        <w:gridCol w:w="833"/>
        <w:gridCol w:w="3441"/>
        <w:gridCol w:w="1876"/>
        <w:gridCol w:w="3442"/>
      </w:tblGrid>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анықтау күні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жою бойынша тез арадағы әрекеттер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түзету шаралары </w:t>
            </w:r>
          </w:p>
        </w:tc>
        <w:tc>
          <w:tcPr>
            <w:tcW w:w="3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шаралардың тиімділігін бағалау және нәтижесі </w:t>
            </w:r>
          </w:p>
        </w:tc>
      </w:tr>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250-3/е нысанды медициналық құжаттама</w:t>
            </w:r>
          </w:p>
        </w:tc>
      </w:tr>
    </w:tbl>
    <w:bookmarkStart w:name="z159" w:id="103"/>
    <w:p>
      <w:pPr>
        <w:spacing w:after="0"/>
        <w:ind w:left="0"/>
        <w:jc w:val="left"/>
      </w:pPr>
      <w:r>
        <w:rPr>
          <w:rFonts w:ascii="Times New Roman"/>
          <w:b/>
          <w:i w:val="false"/>
          <w:color w:val="000000"/>
        </w:rPr>
        <w:t xml:space="preserve"> Дабылды – сыни шамаларды анықтау және жіберу журналы ________________________________________________________________________________________________ (талдаулардың аты)</w:t>
      </w:r>
    </w:p>
    <w:bookmarkEnd w:id="103"/>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Журналдың толтырылуына жауапты қызметкерлердың қолының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5"/>
        <w:gridCol w:w="8868"/>
        <w:gridCol w:w="1717"/>
      </w:tblGrid>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Қызметкердің Т.А.Ә(болған жағдайда)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Артқы жақ/Обратная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
        <w:gridCol w:w="210"/>
        <w:gridCol w:w="2093"/>
        <w:gridCol w:w="341"/>
        <w:gridCol w:w="605"/>
        <w:gridCol w:w="927"/>
        <w:gridCol w:w="779"/>
        <w:gridCol w:w="779"/>
        <w:gridCol w:w="605"/>
        <w:gridCol w:w="5357"/>
      </w:tblGrid>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(болған жағдайда) (инициалдары)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номері</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Жолдаған мед. ұйым</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 -сыни мәні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анықтау уақыты</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тапсыру уақыты</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берген қызметкердің қолы</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қабылдаған қызметкердің Тегі, аты, әкесінің аты (болған жағдайда) аты-жөні ,қолы (телефонмен жіберу кезінде Тегі, аты, әкесінің аты (болған жағдайда, инициалдары, телефон нөмірі) /</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253/е нысанды медициналық құжаттама</w:t>
            </w:r>
          </w:p>
        </w:tc>
      </w:tr>
    </w:tbl>
    <w:bookmarkStart w:name="z160" w:id="104"/>
    <w:p>
      <w:pPr>
        <w:spacing w:after="0"/>
        <w:ind w:left="0"/>
        <w:jc w:val="left"/>
      </w:pPr>
      <w:r>
        <w:rPr>
          <w:rFonts w:ascii="Times New Roman"/>
          <w:b/>
          <w:i w:val="false"/>
          <w:color w:val="000000"/>
        </w:rPr>
        <w:t xml:space="preserve"> Микробиологиялық зеттеулердің Жұмыс журналы</w:t>
      </w:r>
    </w:p>
    <w:bookmarkEnd w:id="104"/>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20__ жылғы "__"_______ басталды 20__ жылғы "__"______ аяқталды</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"Тіркеу нөмірі" атты 3-бағанда тіркеу журналындағы талдаулар нөмірі көшіріп жазылады. Талдау бар кезеңде бір нөмірмен жүргізіледі.</w:t>
      </w:r>
    </w:p>
    <w:p>
      <w:pPr>
        <w:spacing w:after="0"/>
        <w:ind w:left="0"/>
        <w:jc w:val="both"/>
      </w:pPr>
      <w:r>
        <w:rPr>
          <w:rFonts w:ascii="Times New Roman"/>
          <w:b w:val="false"/>
          <w:i w:val="false"/>
          <w:color w:val="000000"/>
          <w:sz w:val="28"/>
        </w:rPr>
        <w:t>
       "Ортаның атауы және өсу сипаттамасы" атты 8-бағанда зерттелуші материал себілген тығыз қоректік ортаның атын және күдікті колониялардың бар- жоғын көрсетеді. Әр орта үшін жеке горизонталды жол пайдаланылады.</w:t>
      </w:r>
    </w:p>
    <w:p>
      <w:pPr>
        <w:spacing w:after="0"/>
        <w:ind w:left="0"/>
        <w:jc w:val="both"/>
      </w:pPr>
      <w:r>
        <w:rPr>
          <w:rFonts w:ascii="Times New Roman"/>
          <w:b w:val="false"/>
          <w:i w:val="false"/>
          <w:color w:val="000000"/>
          <w:sz w:val="28"/>
        </w:rPr>
        <w:t>
       "Ұқсастыру тесттері" атты 11-18-бағандар микроорганизмдердің биологиялық қасиеттерін (ферменттік белсенділік, антигендік құрылымы, уыттылығы және т.б.) сипаттау ұшін қолданылады.</w:t>
      </w:r>
    </w:p>
    <w:p>
      <w:pPr>
        <w:spacing w:after="0"/>
        <w:ind w:left="0"/>
        <w:jc w:val="both"/>
      </w:pPr>
      <w:r>
        <w:rPr>
          <w:rFonts w:ascii="Times New Roman"/>
          <w:b w:val="false"/>
          <w:i w:val="false"/>
          <w:color w:val="000000"/>
          <w:sz w:val="28"/>
        </w:rPr>
        <w:t xml:space="preserve">
      Углеводтардың ажырауын келесі белгілермен белгілеу ұсынылады: ҚГ – қышқыл мен газ пайда болуы; Қ – газсыз, қышқыл ғана пайда болуы; - - ажыраудың болмауы. </w:t>
      </w:r>
    </w:p>
    <w:p>
      <w:pPr>
        <w:spacing w:after="0"/>
        <w:ind w:left="0"/>
        <w:jc w:val="both"/>
      </w:pPr>
      <w:r>
        <w:rPr>
          <w:rFonts w:ascii="Times New Roman"/>
          <w:b w:val="false"/>
          <w:i w:val="false"/>
          <w:color w:val="000000"/>
          <w:sz w:val="28"/>
        </w:rPr>
        <w:t>
      Басқа заттарға қатысты ферменттік белсенділігі, сонымен қатар индол мен күкіртсутегі және т.б пайда болуын (+) реакция оң; (-) реакция теріс белгілерімен белгілеген жөн.</w:t>
      </w:r>
    </w:p>
    <w:p>
      <w:pPr>
        <w:spacing w:after="0"/>
        <w:ind w:left="0"/>
        <w:jc w:val="both"/>
      </w:pPr>
      <w:r>
        <w:rPr>
          <w:rFonts w:ascii="Times New Roman"/>
          <w:b w:val="false"/>
          <w:i w:val="false"/>
          <w:color w:val="000000"/>
          <w:sz w:val="28"/>
        </w:rPr>
        <w:t>
       "Зерттеу нәтижесі" атты 20 бағанда ажыратып алынған микроорганизмдер мен жаппай тарауын көрсетіңіз.</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Материалды жинау әдістері мен зертханалық зерттеулер келесі нормативтік техникалық құжаттамаларға (НТҚ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6.______________________________________________________________________</w:t>
      </w:r>
    </w:p>
    <w:p>
      <w:pPr>
        <w:spacing w:after="0"/>
        <w:ind w:left="0"/>
        <w:jc w:val="both"/>
      </w:pPr>
      <w:r>
        <w:rPr>
          <w:rFonts w:ascii="Times New Roman"/>
          <w:b w:val="false"/>
          <w:i w:val="false"/>
          <w:color w:val="000000"/>
          <w:sz w:val="28"/>
        </w:rPr>
        <w:t>
      7.______________________________________________________________________</w:t>
      </w:r>
    </w:p>
    <w:p>
      <w:pPr>
        <w:spacing w:after="0"/>
        <w:ind w:left="0"/>
        <w:jc w:val="both"/>
      </w:pPr>
      <w:r>
        <w:rPr>
          <w:rFonts w:ascii="Times New Roman"/>
          <w:b w:val="false"/>
          <w:i w:val="false"/>
          <w:color w:val="000000"/>
          <w:sz w:val="28"/>
        </w:rPr>
        <w:t>
      8.______________________________________________________________________</w:t>
      </w:r>
    </w:p>
    <w:p>
      <w:pPr>
        <w:spacing w:after="0"/>
        <w:ind w:left="0"/>
        <w:jc w:val="both"/>
      </w:pPr>
      <w:r>
        <w:rPr>
          <w:rFonts w:ascii="Times New Roman"/>
          <w:b w:val="false"/>
          <w:i w:val="false"/>
          <w:color w:val="000000"/>
          <w:sz w:val="28"/>
        </w:rPr>
        <w:t>
      9.______________________________________________________________________</w:t>
      </w:r>
    </w:p>
    <w:p>
      <w:pPr>
        <w:spacing w:after="0"/>
        <w:ind w:left="0"/>
        <w:jc w:val="both"/>
      </w:pPr>
      <w:r>
        <w:rPr>
          <w:rFonts w:ascii="Times New Roman"/>
          <w:b w:val="false"/>
          <w:i w:val="false"/>
          <w:color w:val="000000"/>
          <w:sz w:val="28"/>
        </w:rPr>
        <w:t>
      10._____________________________________________________________________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1"/>
        <w:gridCol w:w="1003"/>
        <w:gridCol w:w="971"/>
        <w:gridCol w:w="3849"/>
        <w:gridCol w:w="971"/>
        <w:gridCol w:w="1511"/>
        <w:gridCol w:w="1512"/>
        <w:gridCol w:w="1512"/>
      </w:tblGrid>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w:t>
            </w:r>
            <w:r>
              <w:br/>
            </w:r>
            <w:r>
              <w:rPr>
                <w:rFonts w:ascii="Times New Roman"/>
                <w:b w:val="false"/>
                <w:i w:val="false"/>
                <w:color w:val="000000"/>
                <w:sz w:val="20"/>
              </w:rPr>
              <w:t xml:space="preserve">
№ </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туған күні Тегі, аты, әкесінің аты (болған жағдайда)</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жұмыс орны, мекенжайы</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бөлімше, контингент</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 және өсу сиппатамасы</w:t>
            </w:r>
          </w:p>
        </w:tc>
      </w:tr>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253/е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
        <w:gridCol w:w="932"/>
        <w:gridCol w:w="933"/>
        <w:gridCol w:w="933"/>
        <w:gridCol w:w="933"/>
        <w:gridCol w:w="933"/>
        <w:gridCol w:w="933"/>
        <w:gridCol w:w="933"/>
        <w:gridCol w:w="933"/>
        <w:gridCol w:w="933"/>
        <w:gridCol w:w="933"/>
        <w:gridCol w:w="933"/>
        <w:gridCol w:w="1437"/>
      </w:tblGrid>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колониялар саны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тесттері</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Серотиптеу</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 жүрізген адамның қолы</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253-2/е нысанды медициналық құжаттама</w:t>
            </w:r>
          </w:p>
        </w:tc>
      </w:tr>
    </w:tbl>
    <w:bookmarkStart w:name="z161" w:id="105"/>
    <w:p>
      <w:pPr>
        <w:spacing w:after="0"/>
        <w:ind w:left="0"/>
        <w:jc w:val="left"/>
      </w:pPr>
      <w:r>
        <w:rPr>
          <w:rFonts w:ascii="Times New Roman"/>
          <w:b/>
          <w:i w:val="false"/>
          <w:color w:val="000000"/>
        </w:rPr>
        <w:t xml:space="preserve"> Ауа сынамаларына микробиологиялық зерттеуді жүргізуді тіркеу Журналы</w:t>
      </w:r>
    </w:p>
    <w:bookmarkEnd w:id="105"/>
    <w:p>
      <w:pPr>
        <w:spacing w:after="0"/>
        <w:ind w:left="0"/>
        <w:jc w:val="both"/>
      </w:pPr>
      <w:r>
        <w:rPr>
          <w:rFonts w:ascii="Times New Roman"/>
          <w:b w:val="false"/>
          <w:i w:val="false"/>
          <w:color w:val="000000"/>
          <w:sz w:val="28"/>
        </w:rPr>
        <w:t>
      20 ___ жылғы "_____" _______________ басталды 20 ___ жылғы "_____" ____________аяқталды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309"/>
        <w:gridCol w:w="2402"/>
        <w:gridCol w:w="1310"/>
        <w:gridCol w:w="1310"/>
        <w:gridCol w:w="1310"/>
        <w:gridCol w:w="1310"/>
        <w:gridCol w:w="131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Сапаны бақылау бөлімшесінде немесе өнімнің сапасын бақылау жүктелген адамдар жүргізеді.</w:t>
            </w:r>
            <w:r>
              <w:br/>
            </w:r>
            <w:r>
              <w:rPr>
                <w:rFonts w:ascii="Times New Roman"/>
                <w:b w:val="false"/>
                <w:i w:val="false"/>
                <w:color w:val="000000"/>
                <w:sz w:val="20"/>
              </w:rPr>
              <w:t>
2. Журнал беттері нөмірленуі, тігілуі, мөрмен және ұйым басшысының қолымен бекітілуі тиіс</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Сынамаларды алу күні, уақыты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алған ұйым, және әдісі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 нөмірі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 орталарның атауы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Экспозициясы, жылдамдығы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ауаның көлемі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Колониялардың жалпы саны</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1"/>
        <w:gridCol w:w="1197"/>
        <w:gridCol w:w="1197"/>
        <w:gridCol w:w="1197"/>
        <w:gridCol w:w="1197"/>
        <w:gridCol w:w="1197"/>
        <w:gridCol w:w="1197"/>
        <w:gridCol w:w="43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 зерттеледі: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нәтижелері</w:t>
            </w:r>
          </w:p>
        </w:tc>
        <w:tc>
          <w:tcPr>
            <w:tcW w:w="1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4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Зерттеу аяқталған күні. Зерттеу жүргізген адамның қолы, Тегі, аты, әкесінің аты (болған жағдайда)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Стафилококктар</w:t>
            </w:r>
          </w:p>
        </w:tc>
        <w:tc>
          <w:tcPr>
            <w:tcW w:w="1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1м3 микроорганизмдер саны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стафилококк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256/е нысанды медициналық құжаттама</w:t>
            </w:r>
          </w:p>
        </w:tc>
      </w:tr>
    </w:tbl>
    <w:bookmarkStart w:name="z162" w:id="106"/>
    <w:p>
      <w:pPr>
        <w:spacing w:after="0"/>
        <w:ind w:left="0"/>
        <w:jc w:val="left"/>
      </w:pPr>
      <w:r>
        <w:rPr>
          <w:rFonts w:ascii="Times New Roman"/>
          <w:b/>
          <w:i w:val="false"/>
          <w:color w:val="000000"/>
        </w:rPr>
        <w:t xml:space="preserve"> Қоректік орталарды даярлау және тексеру журналы</w:t>
      </w:r>
    </w:p>
    <w:bookmarkEnd w:id="106"/>
    <w:p>
      <w:pPr>
        <w:spacing w:after="0"/>
        <w:ind w:left="0"/>
        <w:jc w:val="both"/>
      </w:pPr>
      <w:r>
        <w:rPr>
          <w:rFonts w:ascii="Times New Roman"/>
          <w:b w:val="false"/>
          <w:i w:val="false"/>
          <w:color w:val="000000"/>
          <w:sz w:val="28"/>
        </w:rPr>
        <w:t>
      20____ жылғы "_____" _______________басталды 20 ___ жылғы "_____" ______________аяқталды</w:t>
      </w:r>
    </w:p>
    <w:p>
      <w:pPr>
        <w:spacing w:after="0"/>
        <w:ind w:left="0"/>
        <w:jc w:val="both"/>
      </w:pPr>
      <w:r>
        <w:rPr>
          <w:rFonts w:ascii="Times New Roman"/>
          <w:b w:val="false"/>
          <w:i w:val="false"/>
          <w:color w:val="000000"/>
          <w:sz w:val="28"/>
        </w:rPr>
        <w:t>
      1. 6 бағанды толтырған кезде құрғақ қоректік орталар, пептон және т.б. туралы деректер көрсетіледі.</w:t>
      </w:r>
    </w:p>
    <w:p>
      <w:pPr>
        <w:spacing w:after="0"/>
        <w:ind w:left="0"/>
        <w:jc w:val="both"/>
      </w:pPr>
      <w:r>
        <w:rPr>
          <w:rFonts w:ascii="Times New Roman"/>
          <w:b w:val="false"/>
          <w:i w:val="false"/>
          <w:color w:val="000000"/>
          <w:sz w:val="28"/>
        </w:rPr>
        <w:t>
      2. 7-11 бағандарда себілген микроб клеткаларының мөлшері туралы деректер келтірілуі мүмкін.</w:t>
      </w:r>
    </w:p>
    <w:p>
      <w:pPr>
        <w:spacing w:after="0"/>
        <w:ind w:left="0"/>
        <w:jc w:val="both"/>
      </w:pPr>
      <w:r>
        <w:rPr>
          <w:rFonts w:ascii="Times New Roman"/>
          <w:b w:val="false"/>
          <w:i w:val="false"/>
          <w:color w:val="000000"/>
          <w:sz w:val="28"/>
        </w:rPr>
        <w:t>
      3. Толық есеп үшін, тексеру жүргізілуіне қарамастан, күнделікті даярланған қоректік орталар туралы деректер журналға жазылады.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
        <w:gridCol w:w="739"/>
        <w:gridCol w:w="739"/>
        <w:gridCol w:w="739"/>
        <w:gridCol w:w="945"/>
        <w:gridCol w:w="1562"/>
        <w:gridCol w:w="739"/>
        <w:gridCol w:w="739"/>
        <w:gridCol w:w="740"/>
        <w:gridCol w:w="1148"/>
        <w:gridCol w:w="1148"/>
        <w:gridCol w:w="1149"/>
        <w:gridCol w:w="1149"/>
      </w:tblGrid>
      <w:tr>
        <w:trPr>
          <w:trHeight w:val="30" w:hRule="atLeast"/>
        </w:trPr>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даярланған күні</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w:t>
            </w:r>
          </w:p>
        </w:tc>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Даярланған ортаның көлемі литрмен</w:t>
            </w:r>
          </w:p>
        </w:tc>
        <w:tc>
          <w:tcPr>
            <w:tcW w:w="1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даярланған препараттың сериясы мен даярланған күні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Орталарды тексеруге қолданылған тесттер</w:t>
            </w:r>
          </w:p>
        </w:tc>
        <w:tc>
          <w:tcPr>
            <w:tcW w:w="1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 туралы ұйғарым</w:t>
            </w:r>
          </w:p>
        </w:tc>
        <w:tc>
          <w:tcPr>
            <w:tcW w:w="1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дәрігердің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257/е нысанды медициналық құжаттама </w:t>
            </w:r>
          </w:p>
        </w:tc>
      </w:tr>
    </w:tbl>
    <w:bookmarkStart w:name="z163" w:id="107"/>
    <w:p>
      <w:pPr>
        <w:spacing w:after="0"/>
        <w:ind w:left="0"/>
        <w:jc w:val="left"/>
      </w:pPr>
      <w:r>
        <w:rPr>
          <w:rFonts w:ascii="Times New Roman"/>
          <w:b/>
          <w:i w:val="false"/>
          <w:color w:val="000000"/>
        </w:rPr>
        <w:t xml:space="preserve"> Ауа, бу (автоклав) стерилизаторларының жұмысын тексеру журналы</w:t>
      </w:r>
    </w:p>
    <w:bookmarkEnd w:id="107"/>
    <w:p>
      <w:pPr>
        <w:spacing w:after="0"/>
        <w:ind w:left="0"/>
        <w:jc w:val="both"/>
      </w:pPr>
      <w:r>
        <w:rPr>
          <w:rFonts w:ascii="Times New Roman"/>
          <w:b w:val="false"/>
          <w:i w:val="false"/>
          <w:color w:val="000000"/>
          <w:sz w:val="28"/>
        </w:rPr>
        <w:t>
      Басталды аяқталды</w:t>
      </w:r>
    </w:p>
    <w:p>
      <w:pPr>
        <w:spacing w:after="0"/>
        <w:ind w:left="0"/>
        <w:jc w:val="both"/>
      </w:pPr>
      <w:r>
        <w:rPr>
          <w:rFonts w:ascii="Times New Roman"/>
          <w:b w:val="false"/>
          <w:i w:val="false"/>
          <w:color w:val="000000"/>
          <w:sz w:val="28"/>
        </w:rPr>
        <w:t>
      Стерилизаторлар жұмысын тексерудiң нормативтік техникалық құжаттамасын (НТҚ) көрсетiңiз.</w:t>
      </w:r>
    </w:p>
    <w:p>
      <w:pPr>
        <w:spacing w:after="0"/>
        <w:ind w:left="0"/>
        <w:jc w:val="both"/>
      </w:pPr>
      <w:r>
        <w:rPr>
          <w:rFonts w:ascii="Times New Roman"/>
          <w:b w:val="false"/>
          <w:i w:val="false"/>
          <w:color w:val="000000"/>
          <w:sz w:val="28"/>
        </w:rPr>
        <w:t>
      1._______________________________________________________________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
        <w:gridCol w:w="2042"/>
        <w:gridCol w:w="709"/>
        <w:gridCol w:w="540"/>
        <w:gridCol w:w="540"/>
        <w:gridCol w:w="541"/>
        <w:gridCol w:w="992"/>
        <w:gridCol w:w="541"/>
        <w:gridCol w:w="541"/>
        <w:gridCol w:w="839"/>
        <w:gridCol w:w="871"/>
        <w:gridCol w:w="871"/>
        <w:gridCol w:w="871"/>
        <w:gridCol w:w="1862"/>
      </w:tblGrid>
      <w:tr>
        <w:trPr>
          <w:trHeight w:val="30" w:hRule="atLeast"/>
        </w:trPr>
        <w:tc>
          <w:tcPr>
            <w:tcW w:w="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Күнi </w:t>
            </w:r>
          </w:p>
        </w:tc>
        <w:tc>
          <w:tcPr>
            <w:tcW w:w="2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стерилизаторы- ның таңбасы,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Стерильденушi бұйым</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Стерилизация уақыты минутпен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тестi (аэроб, анаэроб, идентификация тестін, егу инкубацияларының мерзімін көрсету)</w:t>
            </w:r>
          </w:p>
        </w:tc>
        <w:tc>
          <w:tcPr>
            <w:tcW w:w="1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 жүргiзген адамның ТАӘ (болған жағдайда), идентификаторы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алынған бөлiмше</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Мөлшерi</w:t>
            </w: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Стерилизатордың темп. режімге шығу уақыты</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Қысымы</w:t>
            </w: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w:t>
            </w: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w:t>
            </w: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Денсаулық сақтау министрінің міндетін атқарушының 2010 жылғы "23" қарашадағы № 907 бұйрығымен бекітілген № 258/е нысанды медициналық құжаттама </w:t>
            </w:r>
          </w:p>
        </w:tc>
      </w:tr>
    </w:tbl>
    <w:bookmarkStart w:name="z164" w:id="108"/>
    <w:p>
      <w:pPr>
        <w:spacing w:after="0"/>
        <w:ind w:left="0"/>
        <w:jc w:val="left"/>
      </w:pPr>
      <w:r>
        <w:rPr>
          <w:rFonts w:ascii="Times New Roman"/>
          <w:b/>
          <w:i w:val="false"/>
          <w:color w:val="000000"/>
        </w:rPr>
        <w:t xml:space="preserve"> Стерильдікке зерттеудің Жұмыс журналы</w:t>
      </w:r>
    </w:p>
    <w:bookmarkEnd w:id="108"/>
    <w:p>
      <w:pPr>
        <w:spacing w:after="0"/>
        <w:ind w:left="0"/>
        <w:jc w:val="both"/>
      </w:pPr>
      <w:r>
        <w:rPr>
          <w:rFonts w:ascii="Times New Roman"/>
          <w:b w:val="false"/>
          <w:i w:val="false"/>
          <w:color w:val="000000"/>
          <w:sz w:val="28"/>
        </w:rPr>
        <w:t>
      басталды аяқталды</w:t>
      </w:r>
    </w:p>
    <w:p>
      <w:pPr>
        <w:spacing w:after="0"/>
        <w:ind w:left="0"/>
        <w:jc w:val="both"/>
      </w:pPr>
      <w:r>
        <w:rPr>
          <w:rFonts w:ascii="Times New Roman"/>
          <w:b w:val="false"/>
          <w:i w:val="false"/>
          <w:color w:val="000000"/>
          <w:sz w:val="28"/>
        </w:rPr>
        <w:t>
      Үлгiлердi iрiктеу мен оларды зертханалық зерттеу келесi нормативтiк техникалық құжаттарға (НТҚ) сәйкес жүргiзiледi:</w:t>
      </w:r>
    </w:p>
    <w:p>
      <w:pPr>
        <w:spacing w:after="0"/>
        <w:ind w:left="0"/>
        <w:jc w:val="both"/>
      </w:pPr>
      <w:r>
        <w:rPr>
          <w:rFonts w:ascii="Times New Roman"/>
          <w:b w:val="false"/>
          <w:i w:val="false"/>
          <w:color w:val="000000"/>
          <w:sz w:val="28"/>
        </w:rPr>
        <w:t>
      1. ______________________________________________________________________________________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
        <w:gridCol w:w="474"/>
        <w:gridCol w:w="857"/>
        <w:gridCol w:w="474"/>
        <w:gridCol w:w="714"/>
        <w:gridCol w:w="857"/>
        <w:gridCol w:w="459"/>
        <w:gridCol w:w="459"/>
        <w:gridCol w:w="459"/>
        <w:gridCol w:w="712"/>
        <w:gridCol w:w="713"/>
        <w:gridCol w:w="713"/>
        <w:gridCol w:w="713"/>
        <w:gridCol w:w="713"/>
        <w:gridCol w:w="713"/>
        <w:gridCol w:w="713"/>
        <w:gridCol w:w="713"/>
        <w:gridCol w:w="1385"/>
      </w:tblGrid>
      <w:tr>
        <w:trPr>
          <w:trHeight w:val="30" w:hRule="atLeast"/>
        </w:trPr>
        <w:tc>
          <w:tcPr>
            <w:tcW w:w="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br/>
            </w:r>
            <w:r>
              <w:rPr>
                <w:rFonts w:ascii="Times New Roman"/>
                <w:b w:val="false"/>
                <w:i w:val="false"/>
                <w:color w:val="000000"/>
                <w:sz w:val="20"/>
              </w:rPr>
              <w:t>
ү</w:t>
            </w:r>
            <w:r>
              <w:br/>
            </w:r>
            <w:r>
              <w:rPr>
                <w:rFonts w:ascii="Times New Roman"/>
                <w:b w:val="false"/>
                <w:i w:val="false"/>
                <w:color w:val="000000"/>
                <w:sz w:val="20"/>
              </w:rPr>
              <w:t>
н</w:t>
            </w:r>
            <w:r>
              <w:br/>
            </w:r>
            <w:r>
              <w:rPr>
                <w:rFonts w:ascii="Times New Roman"/>
                <w:b w:val="false"/>
                <w:i w:val="false"/>
                <w:color w:val="000000"/>
                <w:sz w:val="20"/>
              </w:rPr>
              <w:t>
i</w:t>
            </w:r>
          </w:p>
        </w:tc>
        <w:tc>
          <w:tcPr>
            <w:tcW w:w="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 немесе препарат сериясы</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Зерттелетiн материал</w:t>
            </w:r>
          </w:p>
        </w:tc>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материалдды алу орны</w:t>
            </w:r>
          </w:p>
        </w:tc>
        <w:tc>
          <w:tcPr>
            <w:tcW w:w="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өңдеу және себу күнi</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w:t>
            </w:r>
          </w:p>
        </w:tc>
        <w:tc>
          <w:tcPr>
            <w:tcW w:w="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нәтижелерi</w:t>
            </w:r>
          </w:p>
        </w:tc>
        <w:tc>
          <w:tcPr>
            <w:tcW w:w="1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Зерттеудi жүргiзген адамның идентификаторы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бар жағдай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жоқ жағдайда</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r>
              <w:br/>
            </w:r>
            <w:r>
              <w:rPr>
                <w:rFonts w:ascii="Times New Roman"/>
                <w:b w:val="false"/>
                <w:i w:val="false"/>
                <w:color w:val="000000"/>
                <w:sz w:val="20"/>
              </w:rPr>
              <w:t>
құлақтар мен зеңдер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259/е нысанды медициналық құжаттама</w:t>
            </w:r>
          </w:p>
        </w:tc>
      </w:tr>
    </w:tbl>
    <w:bookmarkStart w:name="z165" w:id="109"/>
    <w:p>
      <w:pPr>
        <w:spacing w:after="0"/>
        <w:ind w:left="0"/>
        <w:jc w:val="left"/>
      </w:pPr>
      <w:r>
        <w:rPr>
          <w:rFonts w:ascii="Times New Roman"/>
          <w:b/>
          <w:i w:val="false"/>
          <w:color w:val="000000"/>
        </w:rPr>
        <w:t xml:space="preserve"> Серологиялық зерттеулерді тіркеу журналы</w:t>
      </w:r>
    </w:p>
    <w:bookmarkEnd w:id="109"/>
    <w:p>
      <w:pPr>
        <w:spacing w:after="0"/>
        <w:ind w:left="0"/>
        <w:jc w:val="both"/>
      </w:pPr>
      <w:r>
        <w:rPr>
          <w:rFonts w:ascii="Times New Roman"/>
          <w:b w:val="false"/>
          <w:i w:val="false"/>
          <w:color w:val="000000"/>
          <w:sz w:val="28"/>
        </w:rPr>
        <w:t>
      20__жылғы "__" ___________басталды 20__ жылғы "__"______________аяқталды</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xml:space="preserve">
      зерттеудің атын жазыңыз </w:t>
      </w:r>
    </w:p>
    <w:p>
      <w:pPr>
        <w:spacing w:after="0"/>
        <w:ind w:left="0"/>
        <w:jc w:val="both"/>
      </w:pPr>
      <w:r>
        <w:rPr>
          <w:rFonts w:ascii="Times New Roman"/>
          <w:b w:val="false"/>
          <w:i w:val="false"/>
          <w:color w:val="000000"/>
          <w:sz w:val="28"/>
        </w:rPr>
        <w:t>
      Үлгілерді iрiктеп алу әдістері, материал жинау және зертханалық зерттеулер келесі нормативтік техникалық құжаттамаларға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2"/>
        <w:gridCol w:w="982"/>
        <w:gridCol w:w="3347"/>
        <w:gridCol w:w="982"/>
        <w:gridCol w:w="1529"/>
        <w:gridCol w:w="1256"/>
        <w:gridCol w:w="1256"/>
        <w:gridCol w:w="983"/>
        <w:gridCol w:w="983"/>
      </w:tblGrid>
      <w:tr>
        <w:trPr>
          <w:trHeight w:val="30" w:hRule="atLeast"/>
        </w:trPr>
        <w:tc>
          <w:tcPr>
            <w:tcW w:w="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r>
              <w:br/>
            </w:r>
            <w:r>
              <w:rPr>
                <w:rFonts w:ascii="Times New Roman"/>
                <w:b w:val="false"/>
                <w:i w:val="false"/>
                <w:color w:val="000000"/>
                <w:sz w:val="20"/>
              </w:rPr>
              <w:t>
 </w:t>
            </w:r>
          </w:p>
        </w:tc>
        <w:tc>
          <w:tcPr>
            <w:tcW w:w="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w:t>
            </w:r>
            <w:r>
              <w:br/>
            </w:r>
            <w:r>
              <w:rPr>
                <w:rFonts w:ascii="Times New Roman"/>
                <w:b w:val="false"/>
                <w:i w:val="false"/>
                <w:color w:val="000000"/>
                <w:sz w:val="20"/>
              </w:rPr>
              <w:t>
 </w:t>
            </w:r>
          </w:p>
        </w:tc>
        <w:tc>
          <w:tcPr>
            <w:tcW w:w="3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r>
              <w:br/>
            </w:r>
            <w:r>
              <w:rPr>
                <w:rFonts w:ascii="Times New Roman"/>
                <w:b w:val="false"/>
                <w:i w:val="false"/>
                <w:color w:val="000000"/>
                <w:sz w:val="20"/>
              </w:rPr>
              <w:t>
медициналық карта №</w:t>
            </w:r>
            <w:r>
              <w:br/>
            </w:r>
            <w:r>
              <w:rPr>
                <w:rFonts w:ascii="Times New Roman"/>
                <w:b w:val="false"/>
                <w:i w:val="false"/>
                <w:color w:val="000000"/>
                <w:sz w:val="20"/>
              </w:rPr>
              <w:t>
 </w:t>
            </w:r>
          </w:p>
        </w:tc>
        <w:tc>
          <w:tcPr>
            <w:tcW w:w="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 палата</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w:t>
            </w:r>
            <w:r>
              <w:br/>
            </w:r>
            <w:r>
              <w:rPr>
                <w:rFonts w:ascii="Times New Roman"/>
                <w:b w:val="false"/>
                <w:i w:val="false"/>
                <w:color w:val="000000"/>
                <w:sz w:val="20"/>
              </w:rPr>
              <w:t>
Результаты исследований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 үшін кардиолипиндік антиген</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РСК үшін кардиолипиндік антиген</w:t>
            </w: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Трепонемдік антиген</w:t>
            </w: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титр</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4"/>
        <w:gridCol w:w="1619"/>
        <w:gridCol w:w="1619"/>
        <w:gridCol w:w="1619"/>
        <w:gridCol w:w="1620"/>
        <w:gridCol w:w="1873"/>
        <w:gridCol w:w="1873"/>
        <w:gridCol w:w="71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w:t>
            </w:r>
            <w:r>
              <w:br/>
            </w:r>
            <w:r>
              <w:rPr>
                <w:rFonts w:ascii="Times New Roman"/>
                <w:b w:val="false"/>
                <w:i w:val="false"/>
                <w:color w:val="000000"/>
                <w:sz w:val="20"/>
              </w:rPr>
              <w:t>
Результаты исследований</w:t>
            </w:r>
          </w:p>
        </w:tc>
        <w:tc>
          <w:tcPr>
            <w:tcW w:w="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Зерттеу аяқталған </w:t>
            </w:r>
            <w:r>
              <w:br/>
            </w:r>
            <w:r>
              <w:rPr>
                <w:rFonts w:ascii="Times New Roman"/>
                <w:b w:val="false"/>
                <w:i w:val="false"/>
                <w:color w:val="000000"/>
                <w:sz w:val="20"/>
              </w:rPr>
              <w:t xml:space="preserve">
 күн </w:t>
            </w:r>
            <w:r>
              <w:br/>
            </w:r>
            <w:r>
              <w:rPr>
                <w:rFonts w:ascii="Times New Roman"/>
                <w:b w:val="false"/>
                <w:i w:val="false"/>
                <w:color w:val="000000"/>
                <w:sz w:val="20"/>
              </w:rPr>
              <w:t xml:space="preserve">
Зерттеу жүргізген адамның қолы </w:t>
            </w:r>
          </w:p>
        </w:tc>
      </w:tr>
      <w:tr>
        <w:trPr>
          <w:trHeight w:val="30" w:hRule="atLeast"/>
        </w:trPr>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0" w:type="auto"/>
            <w:vMerge/>
            <w:tcBorders>
              <w:top w:val="nil"/>
              <w:left w:val="single" w:color="cfcfcf" w:sz="5"/>
              <w:bottom w:val="single" w:color="cfcfcf" w:sz="5"/>
              <w:right w:val="single" w:color="cfcfcf" w:sz="5"/>
            </w:tcBorders>
          </w:tcPr>
          <w:p/>
        </w:tc>
      </w:tr>
      <w:tr>
        <w:trPr>
          <w:trHeight w:val="30" w:hRule="atLeast"/>
        </w:trPr>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261/е нысанды медициналық құжаттама</w:t>
            </w:r>
          </w:p>
        </w:tc>
      </w:tr>
    </w:tbl>
    <w:bookmarkStart w:name="z166" w:id="110"/>
    <w:p>
      <w:pPr>
        <w:spacing w:after="0"/>
        <w:ind w:left="0"/>
        <w:jc w:val="left"/>
      </w:pPr>
      <w:r>
        <w:rPr>
          <w:rFonts w:ascii="Times New Roman"/>
          <w:b/>
          <w:i w:val="false"/>
          <w:color w:val="000000"/>
        </w:rPr>
        <w:t xml:space="preserve"> Зертханашы дәрігердің күнделікті жұмысын есепке алу парағы</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 жылғы _____________________ үшін</w:t>
            </w:r>
          </w:p>
        </w:tc>
      </w:tr>
    </w:tbl>
    <w:p>
      <w:pPr>
        <w:spacing w:after="0"/>
        <w:ind w:left="0"/>
        <w:jc w:val="both"/>
      </w:pPr>
      <w:r>
        <w:rPr>
          <w:rFonts w:ascii="Times New Roman"/>
          <w:b w:val="false"/>
          <w:i w:val="false"/>
          <w:color w:val="000000"/>
          <w:sz w:val="28"/>
        </w:rPr>
        <w:t>
      Зертханашы дәрігер (медзертханашы) 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338"/>
        <w:gridCol w:w="468"/>
        <w:gridCol w:w="468"/>
        <w:gridCol w:w="468"/>
        <w:gridCol w:w="468"/>
        <w:gridCol w:w="468"/>
        <w:gridCol w:w="468"/>
        <w:gridCol w:w="468"/>
        <w:gridCol w:w="468"/>
        <w:gridCol w:w="468"/>
        <w:gridCol w:w="726"/>
        <w:gridCol w:w="726"/>
        <w:gridCol w:w="726"/>
        <w:gridCol w:w="727"/>
        <w:gridCol w:w="727"/>
        <w:gridCol w:w="727"/>
        <w:gridCol w:w="727"/>
        <w:gridCol w:w="727"/>
        <w:gridCol w:w="727"/>
        <w:gridCol w:w="727"/>
      </w:tblGrid>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6"/>
        <w:gridCol w:w="986"/>
        <w:gridCol w:w="986"/>
        <w:gridCol w:w="986"/>
        <w:gridCol w:w="987"/>
        <w:gridCol w:w="987"/>
        <w:gridCol w:w="987"/>
        <w:gridCol w:w="987"/>
        <w:gridCol w:w="987"/>
        <w:gridCol w:w="987"/>
        <w:gridCol w:w="987"/>
        <w:gridCol w:w="987"/>
        <w:gridCol w:w="460"/>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ай бойы</w:t>
            </w: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Күнделікті жұмысты есепке алу парағын зертханашы дәрігер (медзертханашы) толтырады және орындалған зерттеулер саны туралы деректі зертханада орындалған талдаулар санын есепке алу журналына жазу үшін зертхана меңгерушісіне өткізеді (№ 262/е нысан)</w:t>
      </w:r>
    </w:p>
    <w:p>
      <w:pPr>
        <w:spacing w:after="0"/>
        <w:ind w:left="0"/>
        <w:jc w:val="both"/>
      </w:pPr>
      <w:r>
        <w:rPr>
          <w:rFonts w:ascii="Times New Roman"/>
          <w:b w:val="false"/>
          <w:i w:val="false"/>
          <w:color w:val="000000"/>
          <w:sz w:val="28"/>
        </w:rPr>
        <w:t>
      Зертханашы дәрігер (медзертханашы)</w:t>
      </w:r>
    </w:p>
    <w:p>
      <w:pPr>
        <w:spacing w:after="0"/>
        <w:ind w:left="0"/>
        <w:jc w:val="both"/>
      </w:pPr>
      <w:r>
        <w:rPr>
          <w:rFonts w:ascii="Times New Roman"/>
          <w:b w:val="false"/>
          <w:i w:val="false"/>
          <w:color w:val="000000"/>
          <w:sz w:val="28"/>
        </w:rPr>
        <w:t>
      _______________________________________________________________________________________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261/е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338"/>
        <w:gridCol w:w="468"/>
        <w:gridCol w:w="468"/>
        <w:gridCol w:w="468"/>
        <w:gridCol w:w="468"/>
        <w:gridCol w:w="468"/>
        <w:gridCol w:w="468"/>
        <w:gridCol w:w="468"/>
        <w:gridCol w:w="468"/>
        <w:gridCol w:w="468"/>
        <w:gridCol w:w="726"/>
        <w:gridCol w:w="726"/>
        <w:gridCol w:w="726"/>
        <w:gridCol w:w="727"/>
        <w:gridCol w:w="727"/>
        <w:gridCol w:w="727"/>
        <w:gridCol w:w="727"/>
        <w:gridCol w:w="727"/>
        <w:gridCol w:w="727"/>
        <w:gridCol w:w="727"/>
      </w:tblGrid>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Талдаудың аты</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6"/>
        <w:gridCol w:w="986"/>
        <w:gridCol w:w="986"/>
        <w:gridCol w:w="986"/>
        <w:gridCol w:w="987"/>
        <w:gridCol w:w="987"/>
        <w:gridCol w:w="987"/>
        <w:gridCol w:w="987"/>
        <w:gridCol w:w="987"/>
        <w:gridCol w:w="987"/>
        <w:gridCol w:w="987"/>
        <w:gridCol w:w="987"/>
        <w:gridCol w:w="460"/>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ай бойы</w:t>
            </w: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262/е нысанды медициналық құжаттама</w:t>
            </w:r>
          </w:p>
        </w:tc>
      </w:tr>
    </w:tbl>
    <w:bookmarkStart w:name="z167" w:id="111"/>
    <w:p>
      <w:pPr>
        <w:spacing w:after="0"/>
        <w:ind w:left="0"/>
        <w:jc w:val="left"/>
      </w:pPr>
      <w:r>
        <w:rPr>
          <w:rFonts w:ascii="Times New Roman"/>
          <w:b/>
          <w:i w:val="false"/>
          <w:color w:val="000000"/>
        </w:rPr>
        <w:t xml:space="preserve"> Зертханада жасалған талдаулар санын есептеу Жұмыс журналы</w:t>
      </w:r>
    </w:p>
    <w:bookmarkEnd w:id="111"/>
    <w:p>
      <w:pPr>
        <w:spacing w:after="0"/>
        <w:ind w:left="0"/>
        <w:jc w:val="both"/>
      </w:pPr>
      <w:r>
        <w:rPr>
          <w:rFonts w:ascii="Times New Roman"/>
          <w:b w:val="false"/>
          <w:i w:val="false"/>
          <w:color w:val="000000"/>
          <w:sz w:val="28"/>
        </w:rPr>
        <w:t>
      20 _ жылғы "___"________________басталды 20_ жылғы "___"_________________ аяқталды</w:t>
      </w:r>
    </w:p>
    <w:p>
      <w:pPr>
        <w:spacing w:after="0"/>
        <w:ind w:left="0"/>
        <w:jc w:val="both"/>
      </w:pPr>
      <w:r>
        <w:rPr>
          <w:rFonts w:ascii="Times New Roman"/>
          <w:b w:val="false"/>
          <w:i w:val="false"/>
          <w:color w:val="000000"/>
          <w:sz w:val="28"/>
        </w:rPr>
        <w:t>
      1. Зертханада орындалған талдаулар санын есептеу журналын зертхана меңгерушісі жүргізеді.</w:t>
      </w:r>
    </w:p>
    <w:p>
      <w:pPr>
        <w:spacing w:after="0"/>
        <w:ind w:left="0"/>
        <w:jc w:val="both"/>
      </w:pPr>
      <w:r>
        <w:rPr>
          <w:rFonts w:ascii="Times New Roman"/>
          <w:b w:val="false"/>
          <w:i w:val="false"/>
          <w:color w:val="000000"/>
          <w:sz w:val="28"/>
        </w:rPr>
        <w:t xml:space="preserve">
      2. "Талдау аты" бағанының жолдары "Зертханалық талдаулардың негізгі түрлерінің номенклатурасының" бөлімдеріне сәйкес: I – жалпы клиникалық талдаулар, II-гемотологиялық, III-цитологиялық, IV-биохимиялық, V-микробиологиялық, VI-иммунологиялық талаулар болып толтырылады. </w:t>
      </w:r>
    </w:p>
    <w:p>
      <w:pPr>
        <w:spacing w:after="0"/>
        <w:ind w:left="0"/>
        <w:jc w:val="both"/>
      </w:pPr>
      <w:r>
        <w:rPr>
          <w:rFonts w:ascii="Times New Roman"/>
          <w:b w:val="false"/>
          <w:i w:val="false"/>
          <w:color w:val="000000"/>
          <w:sz w:val="28"/>
        </w:rPr>
        <w:t>
      3. "Емдеу бөлімшелері" бағанында (3-22 бағаншалар) зертхана қызмет көрсететін стационарлардың (емдеу бөлімшелері) амбулаториялық-емханалық ұйымдардың атаулары жазылады.</w:t>
      </w:r>
    </w:p>
    <w:p>
      <w:pPr>
        <w:spacing w:after="0"/>
        <w:ind w:left="0"/>
        <w:jc w:val="both"/>
      </w:pPr>
      <w:r>
        <w:rPr>
          <w:rFonts w:ascii="Times New Roman"/>
          <w:b w:val="false"/>
          <w:i w:val="false"/>
          <w:color w:val="000000"/>
          <w:sz w:val="28"/>
        </w:rPr>
        <w:t>
      Үйде көмек көрсету кезіндегі атқарылған талдаулар саны ерекше белгіленеді.</w:t>
      </w:r>
    </w:p>
    <w:p>
      <w:pPr>
        <w:spacing w:after="0"/>
        <w:ind w:left="0"/>
        <w:jc w:val="both"/>
      </w:pPr>
      <w:r>
        <w:rPr>
          <w:rFonts w:ascii="Times New Roman"/>
          <w:b w:val="false"/>
          <w:i w:val="false"/>
          <w:color w:val="000000"/>
          <w:sz w:val="28"/>
        </w:rPr>
        <w:t>
      _____________________ жылы _________________________________айы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6"/>
        <w:gridCol w:w="1016"/>
        <w:gridCol w:w="1016"/>
        <w:gridCol w:w="1016"/>
        <w:gridCol w:w="1016"/>
        <w:gridCol w:w="1016"/>
        <w:gridCol w:w="1016"/>
        <w:gridCol w:w="1016"/>
        <w:gridCol w:w="1016"/>
        <w:gridCol w:w="1578"/>
        <w:gridCol w:w="1578"/>
      </w:tblGrid>
      <w:tr>
        <w:trPr>
          <w:trHeight w:val="30" w:hRule="atLeast"/>
        </w:trPr>
        <w:tc>
          <w:tcPr>
            <w:tcW w:w="10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0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262/е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Бөлiмшелер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бойы</w:t>
            </w:r>
            <w:r>
              <w:br/>
            </w:r>
            <w:r>
              <w:rPr>
                <w:rFonts w:ascii="Times New Roman"/>
                <w:b w:val="false"/>
                <w:i w:val="false"/>
                <w:color w:val="000000"/>
                <w:sz w:val="20"/>
              </w:rPr>
              <w:t>
жыл бойы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263/е нысанды медициналық құжаттама</w:t>
            </w:r>
          </w:p>
        </w:tc>
      </w:tr>
    </w:tbl>
    <w:p>
      <w:pPr>
        <w:spacing w:after="0"/>
        <w:ind w:left="0"/>
        <w:jc w:val="both"/>
      </w:pPr>
      <w:r>
        <w:rPr>
          <w:rFonts w:ascii="Times New Roman"/>
          <w:b w:val="false"/>
          <w:i w:val="false"/>
          <w:color w:val="000000"/>
          <w:sz w:val="28"/>
        </w:rPr>
        <w:t>
      Кіріс бақылау актісі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(зерттеу жүргізген зертхананың атауы)</w:t>
      </w:r>
    </w:p>
    <w:p>
      <w:pPr>
        <w:spacing w:after="0"/>
        <w:ind w:left="0"/>
        <w:jc w:val="both"/>
      </w:pPr>
      <w:r>
        <w:rPr>
          <w:rFonts w:ascii="Times New Roman"/>
          <w:b w:val="false"/>
          <w:i w:val="false"/>
          <w:color w:val="000000"/>
          <w:sz w:val="28"/>
        </w:rPr>
        <w:t>
      № _______________________________________________________________________</w:t>
      </w:r>
    </w:p>
    <w:p>
      <w:pPr>
        <w:spacing w:after="0"/>
        <w:ind w:left="0"/>
        <w:jc w:val="both"/>
      </w:pPr>
      <w:r>
        <w:rPr>
          <w:rFonts w:ascii="Times New Roman"/>
          <w:b w:val="false"/>
          <w:i w:val="false"/>
          <w:color w:val="000000"/>
          <w:sz w:val="28"/>
        </w:rPr>
        <w:t>
      Материалдың зертханаға түскен күні __________________________________________</w:t>
      </w:r>
    </w:p>
    <w:p>
      <w:pPr>
        <w:spacing w:after="0"/>
        <w:ind w:left="0"/>
        <w:jc w:val="both"/>
      </w:pPr>
      <w:r>
        <w:rPr>
          <w:rFonts w:ascii="Times New Roman"/>
          <w:b w:val="false"/>
          <w:i w:val="false"/>
          <w:color w:val="000000"/>
          <w:sz w:val="28"/>
        </w:rPr>
        <w:t>
      1. Өнім үлгісінің атауы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2. Өндіруші (өндіруші мемлекет, өндіруші зауыт)</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3. Серия нөмірі ____________________________________________________________</w:t>
      </w:r>
    </w:p>
    <w:p>
      <w:pPr>
        <w:spacing w:after="0"/>
        <w:ind w:left="0"/>
        <w:jc w:val="both"/>
      </w:pPr>
      <w:r>
        <w:rPr>
          <w:rFonts w:ascii="Times New Roman"/>
          <w:b w:val="false"/>
          <w:i w:val="false"/>
          <w:color w:val="000000"/>
          <w:sz w:val="28"/>
        </w:rPr>
        <w:t>
      4. Көзбен шолу жағдайы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Зерттеу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3885"/>
        <w:gridCol w:w="280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Сынақты жасау күні</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атауы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Нәтижесі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Кіріс бақылау актісін тапсырды______________ ________________ (күні) (тегі мен қолы) Қабылдады _____________ _______________ (күні) (тегі мен қолы)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283/е нысанды медициналық құжаттама</w:t>
            </w:r>
          </w:p>
        </w:tc>
      </w:tr>
    </w:tbl>
    <w:bookmarkStart w:name="z168" w:id="112"/>
    <w:p>
      <w:pPr>
        <w:spacing w:after="0"/>
        <w:ind w:left="0"/>
        <w:jc w:val="left"/>
      </w:pPr>
      <w:r>
        <w:rPr>
          <w:rFonts w:ascii="Times New Roman"/>
          <w:b/>
          <w:i w:val="false"/>
          <w:color w:val="000000"/>
        </w:rPr>
        <w:t xml:space="preserve"> Үлгілерді зерттеу үшін қабылдау-өткізу Актісі</w:t>
      </w:r>
    </w:p>
    <w:bookmarkEnd w:id="112"/>
    <w:p>
      <w:pPr>
        <w:spacing w:after="0"/>
        <w:ind w:left="0"/>
        <w:jc w:val="both"/>
      </w:pPr>
      <w:r>
        <w:rPr>
          <w:rFonts w:ascii="Times New Roman"/>
          <w:b w:val="false"/>
          <w:i w:val="false"/>
          <w:color w:val="000000"/>
          <w:sz w:val="28"/>
        </w:rPr>
        <w:t>
      Күні 20____жылғы "_____" __________</w:t>
      </w:r>
    </w:p>
    <w:p>
      <w:pPr>
        <w:spacing w:after="0"/>
        <w:ind w:left="0"/>
        <w:jc w:val="both"/>
      </w:pPr>
      <w:r>
        <w:rPr>
          <w:rFonts w:ascii="Times New Roman"/>
          <w:b w:val="false"/>
          <w:i w:val="false"/>
          <w:color w:val="000000"/>
          <w:sz w:val="28"/>
        </w:rPr>
        <w:t>
      Біз, төменде қол қойғандар Т.А.Ә. (болған жағдайда)(болған жағдайда), лауазымы</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(зертхананың атауы)) берілгені туралы актіледік______________________________________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__________________ ___________________________ Қолы Т.А.Ә. </w:t>
      </w:r>
    </w:p>
    <w:p>
      <w:pPr>
        <w:spacing w:after="0"/>
        <w:ind w:left="0"/>
        <w:jc w:val="both"/>
      </w:pPr>
      <w:r>
        <w:rPr>
          <w:rFonts w:ascii="Times New Roman"/>
          <w:b w:val="false"/>
          <w:i w:val="false"/>
          <w:color w:val="000000"/>
          <w:sz w:val="28"/>
        </w:rPr>
        <w:t xml:space="preserve">
      (болған жағдайда)(болған жағдайда) </w:t>
      </w:r>
    </w:p>
    <w:p>
      <w:pPr>
        <w:spacing w:after="0"/>
        <w:ind w:left="0"/>
        <w:jc w:val="both"/>
      </w:pPr>
      <w:r>
        <w:rPr>
          <w:rFonts w:ascii="Times New Roman"/>
          <w:b w:val="false"/>
          <w:i w:val="false"/>
          <w:color w:val="000000"/>
          <w:sz w:val="28"/>
        </w:rPr>
        <w:t xml:space="preserve">
      _________________ ___________________________ Қолы Т.А.Ә. </w:t>
      </w:r>
    </w:p>
    <w:p>
      <w:pPr>
        <w:spacing w:after="0"/>
        <w:ind w:left="0"/>
        <w:jc w:val="both"/>
      </w:pPr>
      <w:r>
        <w:rPr>
          <w:rFonts w:ascii="Times New Roman"/>
          <w:b w:val="false"/>
          <w:i w:val="false"/>
          <w:color w:val="000000"/>
          <w:sz w:val="28"/>
        </w:rPr>
        <w:t>
      (болған жағдайда)(болған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04/е нысанды медициналық құжаттама</w:t>
            </w:r>
          </w:p>
        </w:tc>
      </w:tr>
    </w:tbl>
    <w:bookmarkStart w:name="z169" w:id="113"/>
    <w:p>
      <w:pPr>
        <w:spacing w:after="0"/>
        <w:ind w:left="0"/>
        <w:jc w:val="left"/>
      </w:pPr>
      <w:r>
        <w:rPr>
          <w:rFonts w:ascii="Times New Roman"/>
          <w:b/>
          <w:i w:val="false"/>
          <w:color w:val="000000"/>
        </w:rPr>
        <w:t xml:space="preserve"> Туберкулездің зертханалық тіркеу журналы (МСАК зертханалары үшін)</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3"/>
        <w:gridCol w:w="845"/>
        <w:gridCol w:w="2646"/>
        <w:gridCol w:w="845"/>
        <w:gridCol w:w="846"/>
        <w:gridCol w:w="1081"/>
        <w:gridCol w:w="846"/>
        <w:gridCol w:w="846"/>
        <w:gridCol w:w="846"/>
        <w:gridCol w:w="1313"/>
        <w:gridCol w:w="1313"/>
      </w:tblGrid>
      <w:tr>
        <w:trPr>
          <w:trHeight w:val="30" w:hRule="atLeast"/>
        </w:trPr>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Дата</w:t>
            </w:r>
          </w:p>
        </w:tc>
        <w:tc>
          <w:tcPr>
            <w:tcW w:w="2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0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куні мен жылы</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w:t>
            </w:r>
            <w:r>
              <w:br/>
            </w:r>
            <w:r>
              <w:rPr>
                <w:rFonts w:ascii="Times New Roman"/>
                <w:b w:val="false"/>
                <w:i w:val="false"/>
                <w:color w:val="000000"/>
                <w:sz w:val="20"/>
              </w:rPr>
              <w:t>
ұйымның</w:t>
            </w:r>
            <w:r>
              <w:br/>
            </w:r>
            <w:r>
              <w:rPr>
                <w:rFonts w:ascii="Times New Roman"/>
                <w:b w:val="false"/>
                <w:i w:val="false"/>
                <w:color w:val="000000"/>
                <w:sz w:val="20"/>
              </w:rPr>
              <w:t>
атауы</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жүргізу мақсаты</w:t>
            </w:r>
            <w:r>
              <w:br/>
            </w:r>
            <w:r>
              <w:rPr>
                <w:rFonts w:ascii="Times New Roman"/>
                <w:b w:val="false"/>
                <w:i w:val="false"/>
                <w:color w:val="000000"/>
                <w:sz w:val="20"/>
              </w:rPr>
              <w:t>
Цель проведения анализов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терапияны бақылау</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3"/>
        <w:gridCol w:w="1753"/>
        <w:gridCol w:w="1755"/>
        <w:gridCol w:w="962"/>
        <w:gridCol w:w="1346"/>
        <w:gridCol w:w="1841"/>
        <w:gridCol w:w="963"/>
        <w:gridCol w:w="963"/>
        <w:gridCol w:w="96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нәтижелері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қызметкерінің қолы</w:t>
            </w: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 ТБ-17/е нысанды медициналық құжаттама</w:t>
            </w:r>
          </w:p>
        </w:tc>
      </w:tr>
    </w:tbl>
    <w:bookmarkStart w:name="z170" w:id="114"/>
    <w:p>
      <w:pPr>
        <w:spacing w:after="0"/>
        <w:ind w:left="0"/>
        <w:jc w:val="left"/>
      </w:pPr>
      <w:r>
        <w:rPr>
          <w:rFonts w:ascii="Times New Roman"/>
          <w:b/>
          <w:i w:val="false"/>
          <w:color w:val="000000"/>
        </w:rPr>
        <w:t xml:space="preserve"> Зерттеулерді есепке алу зертханалық журналы (туберкулезге қарсы зертханалар үшін)</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
        <w:gridCol w:w="3402"/>
        <w:gridCol w:w="749"/>
        <w:gridCol w:w="1218"/>
        <w:gridCol w:w="749"/>
        <w:gridCol w:w="749"/>
        <w:gridCol w:w="749"/>
        <w:gridCol w:w="749"/>
        <w:gridCol w:w="1218"/>
        <w:gridCol w:w="1218"/>
        <w:gridCol w:w="750"/>
      </w:tblGrid>
      <w:tr>
        <w:trPr>
          <w:trHeight w:val="30" w:hRule="atLeast"/>
        </w:trPr>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ТАӘ (болған жағдайда)</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түрі</w:t>
            </w:r>
          </w:p>
        </w:tc>
        <w:tc>
          <w:tcPr>
            <w:tcW w:w="7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0" w:type="auto"/>
            <w:vMerge/>
            <w:tcBorders>
              <w:top w:val="nil"/>
              <w:left w:val="single" w:color="cfcfcf" w:sz="5"/>
              <w:bottom w:val="single" w:color="cfcfcf" w:sz="5"/>
              <w:right w:val="single" w:color="cfcfcf" w:sz="5"/>
            </w:tcBorders>
          </w:tcP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тіркелген</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емделген</w:t>
            </w:r>
          </w:p>
        </w:tc>
        <w:tc>
          <w:tcPr>
            <w:tcW w:w="0" w:type="auto"/>
            <w:vMerge/>
            <w:tcBorders>
              <w:top w:val="nil"/>
              <w:left w:val="single" w:color="cfcfcf" w:sz="5"/>
              <w:bottom w:val="single" w:color="cfcfcf" w:sz="5"/>
              <w:right w:val="single" w:color="cfcfcf" w:sz="5"/>
            </w:tcBorders>
          </w:tcP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1347"/>
        <w:gridCol w:w="2190"/>
        <w:gridCol w:w="1347"/>
        <w:gridCol w:w="3034"/>
        <w:gridCol w:w="303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мақсаты</w:t>
            </w:r>
          </w:p>
        </w:tc>
        <w:tc>
          <w:tcPr>
            <w:tcW w:w="2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айы</w:t>
            </w:r>
          </w:p>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алынған күн</w:t>
            </w:r>
          </w:p>
        </w:tc>
        <w:tc>
          <w:tcPr>
            <w:tcW w:w="3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түскен күн</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1"/>
        <w:gridCol w:w="1473"/>
        <w:gridCol w:w="728"/>
        <w:gridCol w:w="1565"/>
        <w:gridCol w:w="448"/>
        <w:gridCol w:w="728"/>
        <w:gridCol w:w="728"/>
        <w:gridCol w:w="1382"/>
        <w:gridCol w:w="1382"/>
        <w:gridCol w:w="1382"/>
        <w:gridCol w:w="138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нәтижесі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себінді</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нәтижесінің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бөлігі</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бөлігі</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нәтижесі</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агар</w:t>
            </w:r>
          </w:p>
        </w:tc>
        <w:tc>
          <w:tcPr>
            <w:tcW w:w="0" w:type="auto"/>
            <w:vMerge/>
            <w:tcBorders>
              <w:top w:val="nil"/>
              <w:left w:val="single" w:color="cfcfcf" w:sz="5"/>
              <w:bottom w:val="single" w:color="cfcfcf" w:sz="5"/>
              <w:right w:val="single" w:color="cfcfcf" w:sz="5"/>
            </w:tcBorders>
          </w:tcP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9"/>
        <w:gridCol w:w="1998"/>
        <w:gridCol w:w="571"/>
        <w:gridCol w:w="1405"/>
        <w:gridCol w:w="1603"/>
        <w:gridCol w:w="1528"/>
        <w:gridCol w:w="1368"/>
        <w:gridCol w:w="1449"/>
        <w:gridCol w:w="1449"/>
      </w:tblGrid>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нәтижесі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сезімталдылыққа тест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қойылған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Нәтижесі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273"/>
        <w:gridCol w:w="531"/>
        <w:gridCol w:w="798"/>
        <w:gridCol w:w="775"/>
        <w:gridCol w:w="798"/>
        <w:gridCol w:w="775"/>
        <w:gridCol w:w="1732"/>
        <w:gridCol w:w="1522"/>
        <w:gridCol w:w="1429"/>
        <w:gridCol w:w="168"/>
        <w:gridCol w:w="168"/>
        <w:gridCol w:w="168"/>
        <w:gridCol w:w="676"/>
        <w:gridCol w:w="1900"/>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Препараттарға сезімталдығының тесті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 plus</w:t>
            </w:r>
            <w:r>
              <w:br/>
            </w:r>
            <w:r>
              <w:rPr>
                <w:rFonts w:ascii="Times New Roman"/>
                <w:b w:val="false"/>
                <w:i w:val="false"/>
                <w:color w:val="000000"/>
                <w:sz w:val="20"/>
              </w:rPr>
              <w:t>
другой___</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Қойылған күні</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Нәтижесінің күні</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0"/>
        <w:gridCol w:w="940"/>
        <w:gridCol w:w="554"/>
        <w:gridCol w:w="1929"/>
        <w:gridCol w:w="1930"/>
        <w:gridCol w:w="2590"/>
        <w:gridCol w:w="627"/>
        <w:gridCol w:w="132"/>
        <w:gridCol w:w="224"/>
        <w:gridCol w:w="215"/>
        <w:gridCol w:w="1384"/>
        <w:gridCol w:w="132"/>
        <w:gridCol w:w="215"/>
        <w:gridCol w:w="215"/>
        <w:gridCol w:w="133"/>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c>
          <w:tcPr>
            <w:tcW w:w="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Зертханашының идентификаторы</w:t>
            </w:r>
          </w:p>
        </w:tc>
        <w:tc>
          <w:tcPr>
            <w:tcW w:w="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MTB DR plus</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413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другой___</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DRsl</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413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другой_____</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Отр</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күні</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Біріншілікті нәтиже*</w:t>
      </w:r>
    </w:p>
    <w:p>
      <w:pPr>
        <w:spacing w:after="0"/>
        <w:ind w:left="0"/>
        <w:jc w:val="both"/>
      </w:pPr>
      <w:r>
        <w:rPr>
          <w:rFonts w:ascii="Times New Roman"/>
          <w:b w:val="false"/>
          <w:i w:val="false"/>
          <w:color w:val="000000"/>
          <w:sz w:val="28"/>
        </w:rPr>
        <w:t>
       қайталау**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ТБ 18/е нысанды медициналық құжаттама</w:t>
            </w:r>
          </w:p>
        </w:tc>
      </w:tr>
    </w:tbl>
    <w:bookmarkStart w:name="z171" w:id="115"/>
    <w:p>
      <w:pPr>
        <w:spacing w:after="0"/>
        <w:ind w:left="0"/>
        <w:jc w:val="left"/>
      </w:pPr>
      <w:r>
        <w:rPr>
          <w:rFonts w:ascii="Times New Roman"/>
          <w:b/>
          <w:i w:val="false"/>
          <w:color w:val="000000"/>
        </w:rPr>
        <w:t xml:space="preserve"> ТМБ дәріге сезімталдығын тестілеу нәтижелерінің зертханалық журналы сол жағы</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3"/>
        <w:gridCol w:w="792"/>
        <w:gridCol w:w="1097"/>
        <w:gridCol w:w="1907"/>
        <w:gridCol w:w="1402"/>
        <w:gridCol w:w="1602"/>
        <w:gridCol w:w="892"/>
        <w:gridCol w:w="487"/>
        <w:gridCol w:w="487"/>
        <w:gridCol w:w="1403"/>
        <w:gridCol w:w="1098"/>
      </w:tblGrid>
      <w:tr>
        <w:trPr>
          <w:trHeight w:val="30" w:hRule="atLeast"/>
        </w:trPr>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 №</w:t>
            </w:r>
          </w:p>
        </w:tc>
        <w:tc>
          <w:tcPr>
            <w:tcW w:w="10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жасалған күні</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w:t>
            </w:r>
            <w:r>
              <w:br/>
            </w:r>
            <w:r>
              <w:rPr>
                <w:rFonts w:ascii="Times New Roman"/>
                <w:b w:val="false"/>
                <w:i w:val="false"/>
                <w:color w:val="000000"/>
                <w:sz w:val="20"/>
              </w:rPr>
              <w:t>
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оң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7"/>
        <w:gridCol w:w="567"/>
        <w:gridCol w:w="922"/>
        <w:gridCol w:w="1589"/>
        <w:gridCol w:w="1515"/>
        <w:gridCol w:w="1356"/>
        <w:gridCol w:w="1436"/>
        <w:gridCol w:w="1436"/>
        <w:gridCol w:w="1633"/>
        <w:gridCol w:w="12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идентификациясы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қатардағы ТҚП</w:t>
            </w:r>
          </w:p>
        </w:tc>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1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0" w:type="auto"/>
            <w:vMerge/>
            <w:tcBorders>
              <w:top w:val="nil"/>
              <w:left w:val="single" w:color="cfcfcf" w:sz="5"/>
              <w:bottom w:val="single" w:color="cfcfcf" w:sz="5"/>
              <w:right w:val="single" w:color="cfcfcf" w:sz="5"/>
            </w:tcBorders>
          </w:tcP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2"/>
        <w:gridCol w:w="1082"/>
        <w:gridCol w:w="1051"/>
        <w:gridCol w:w="1051"/>
        <w:gridCol w:w="1115"/>
        <w:gridCol w:w="1780"/>
        <w:gridCol w:w="1273"/>
        <w:gridCol w:w="829"/>
        <w:gridCol w:w="1209"/>
        <w:gridCol w:w="228"/>
        <w:gridCol w:w="1371"/>
        <w:gridCol w:w="22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қатардағы ТҚП </w:t>
            </w:r>
          </w:p>
        </w:tc>
        <w:tc>
          <w:tcPr>
            <w:tcW w:w="1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зертхана қызметкерінің аты, тегі, әкесінің аты</w:t>
            </w:r>
          </w:p>
        </w:tc>
        <w:tc>
          <w:tcPr>
            <w:tcW w:w="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29 қарашадағы</w:t>
            </w:r>
            <w:r>
              <w:br/>
            </w:r>
            <w:r>
              <w:rPr>
                <w:rFonts w:ascii="Times New Roman"/>
                <w:b w:val="false"/>
                <w:i w:val="false"/>
                <w:color w:val="000000"/>
                <w:sz w:val="20"/>
              </w:rPr>
              <w:t xml:space="preserve">№ ҚР ДСМ-147 бұйрығына </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6-қосымша</w:t>
            </w:r>
          </w:p>
        </w:tc>
      </w:tr>
    </w:tbl>
    <w:bookmarkStart w:name="z174" w:id="116"/>
    <w:p>
      <w:pPr>
        <w:spacing w:after="0"/>
        <w:ind w:left="0"/>
        <w:jc w:val="left"/>
      </w:pPr>
      <w:r>
        <w:rPr>
          <w:rFonts w:ascii="Times New Roman"/>
          <w:b/>
          <w:i w:val="false"/>
          <w:color w:val="000000"/>
        </w:rPr>
        <w:t xml:space="preserve"> Қан қызметі ұйымдарының медициналық есеп құжаттамасы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402/е нысанды медициналық құжаттама</w:t>
            </w:r>
          </w:p>
        </w:tc>
      </w:tr>
    </w:tbl>
    <w:p>
      <w:pPr>
        <w:spacing w:after="0"/>
        <w:ind w:left="0"/>
        <w:jc w:val="left"/>
      </w:pPr>
      <w:r>
        <w:rPr>
          <w:rFonts w:ascii="Times New Roman"/>
          <w:b/>
          <w:i w:val="false"/>
          <w:color w:val="000000"/>
        </w:rPr>
        <w:t xml:space="preserve"> Донорлық функцияны жүзеге асыру туралы жұмыс орны бойынша ұсыну үшін донорға анықтама нысаны</w:t>
      </w:r>
    </w:p>
    <w:p>
      <w:pPr>
        <w:spacing w:after="0"/>
        <w:ind w:left="0"/>
        <w:jc w:val="both"/>
      </w:pPr>
      <w:r>
        <w:rPr>
          <w:rFonts w:ascii="Times New Roman"/>
          <w:b w:val="false"/>
          <w:i w:val="false"/>
          <w:color w:val="000000"/>
          <w:sz w:val="28"/>
        </w:rPr>
        <w:t>
      1. Анықтама нөмірі</w:t>
      </w:r>
    </w:p>
    <w:p>
      <w:pPr>
        <w:spacing w:after="0"/>
        <w:ind w:left="0"/>
        <w:jc w:val="both"/>
      </w:pPr>
      <w:r>
        <w:rPr>
          <w:rFonts w:ascii="Times New Roman"/>
          <w:b w:val="false"/>
          <w:i w:val="false"/>
          <w:color w:val="000000"/>
          <w:sz w:val="28"/>
        </w:rPr>
        <w:t>
      2. Донордың аты, әкесінің аты (болған жағдайда)</w:t>
      </w:r>
    </w:p>
    <w:p>
      <w:pPr>
        <w:spacing w:after="0"/>
        <w:ind w:left="0"/>
        <w:jc w:val="both"/>
      </w:pPr>
      <w:r>
        <w:rPr>
          <w:rFonts w:ascii="Times New Roman"/>
          <w:b w:val="false"/>
          <w:i w:val="false"/>
          <w:color w:val="000000"/>
          <w:sz w:val="28"/>
        </w:rPr>
        <w:t>
      3. Донорлық функцияны жүзеге асыру күні</w:t>
      </w:r>
    </w:p>
    <w:p>
      <w:pPr>
        <w:spacing w:after="0"/>
        <w:ind w:left="0"/>
        <w:jc w:val="both"/>
      </w:pPr>
      <w:r>
        <w:rPr>
          <w:rFonts w:ascii="Times New Roman"/>
          <w:b w:val="false"/>
          <w:i w:val="false"/>
          <w:color w:val="000000"/>
          <w:sz w:val="28"/>
        </w:rPr>
        <w:t>
      3.1. донация кезінде өтеусіз немесе ақылы негізде орындалуы көрсетіледі</w:t>
      </w:r>
    </w:p>
    <w:p>
      <w:pPr>
        <w:spacing w:after="0"/>
        <w:ind w:left="0"/>
        <w:jc w:val="both"/>
      </w:pPr>
      <w:r>
        <w:rPr>
          <w:rFonts w:ascii="Times New Roman"/>
          <w:b w:val="false"/>
          <w:i w:val="false"/>
          <w:color w:val="000000"/>
          <w:sz w:val="28"/>
        </w:rPr>
        <w:t>
      3.2. тексеруден өту кезінде қан қызметі ұйымында болу уақыты көрсетіледі</w:t>
      </w:r>
    </w:p>
    <w:p>
      <w:pPr>
        <w:spacing w:after="0"/>
        <w:ind w:left="0"/>
        <w:jc w:val="both"/>
      </w:pPr>
      <w:r>
        <w:rPr>
          <w:rFonts w:ascii="Times New Roman"/>
          <w:b w:val="false"/>
          <w:i w:val="false"/>
          <w:color w:val="000000"/>
          <w:sz w:val="28"/>
        </w:rPr>
        <w:t>
      5. Анықтаманы берген адамның сәйкестендіргіші</w:t>
      </w:r>
    </w:p>
    <w:p>
      <w:pPr>
        <w:spacing w:after="0"/>
        <w:ind w:left="0"/>
        <w:jc w:val="both"/>
      </w:pPr>
      <w:r>
        <w:rPr>
          <w:rFonts w:ascii="Times New Roman"/>
          <w:b w:val="false"/>
          <w:i w:val="false"/>
          <w:color w:val="000000"/>
          <w:sz w:val="28"/>
        </w:rPr>
        <w:t>
      6. Анықтаманы берген ұйымның мөрі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405/е нысанды медициналық құжаттама</w:t>
            </w:r>
          </w:p>
        </w:tc>
      </w:tr>
    </w:tbl>
    <w:bookmarkStart w:name="z175" w:id="117"/>
    <w:p>
      <w:pPr>
        <w:spacing w:after="0"/>
        <w:ind w:left="0"/>
        <w:jc w:val="left"/>
      </w:pPr>
      <w:r>
        <w:rPr>
          <w:rFonts w:ascii="Times New Roman"/>
          <w:b/>
          <w:i w:val="false"/>
          <w:color w:val="000000"/>
        </w:rPr>
        <w:t xml:space="preserve"> Биохимиялық және иммуногематологиялық зерттеулер тізімдемесінің нысаны</w:t>
      </w:r>
    </w:p>
    <w:bookmarkEnd w:id="117"/>
    <w:p>
      <w:pPr>
        <w:spacing w:after="0"/>
        <w:ind w:left="0"/>
        <w:jc w:val="both"/>
      </w:pPr>
      <w:r>
        <w:rPr>
          <w:rFonts w:ascii="Times New Roman"/>
          <w:b w:val="false"/>
          <w:i w:val="false"/>
          <w:color w:val="000000"/>
          <w:sz w:val="28"/>
        </w:rPr>
        <w:t>
      1. Донация күні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 Биохимиялық зерттеу нәтижелері (АЛТ)</w:t>
      </w:r>
    </w:p>
    <w:p>
      <w:pPr>
        <w:spacing w:after="0"/>
        <w:ind w:left="0"/>
        <w:jc w:val="both"/>
      </w:pPr>
      <w:r>
        <w:rPr>
          <w:rFonts w:ascii="Times New Roman"/>
          <w:b w:val="false"/>
          <w:i w:val="false"/>
          <w:color w:val="000000"/>
          <w:sz w:val="28"/>
        </w:rPr>
        <w:t>
      5. ** Иммуногематологиялық зерттеу нәтижелері (АВО бойынша қан тобы, резус тиістілігі, Резус жүйесінің антигендері бойынша фенотип (бар болса), Келл антигені, тұрақты емес антиэритроциттік антиденелер)</w:t>
      </w:r>
    </w:p>
    <w:p>
      <w:pPr>
        <w:spacing w:after="0"/>
        <w:ind w:left="0"/>
        <w:jc w:val="both"/>
      </w:pPr>
      <w:r>
        <w:rPr>
          <w:rFonts w:ascii="Times New Roman"/>
          <w:b w:val="false"/>
          <w:i w:val="false"/>
          <w:color w:val="000000"/>
          <w:sz w:val="28"/>
        </w:rPr>
        <w:t>
      6. Тізімдемені толтырған тұлғаның сәйкестендіргіші</w:t>
      </w:r>
    </w:p>
    <w:p>
      <w:pPr>
        <w:spacing w:after="0"/>
        <w:ind w:left="0"/>
        <w:jc w:val="both"/>
      </w:pPr>
      <w:r>
        <w:rPr>
          <w:rFonts w:ascii="Times New Roman"/>
          <w:b w:val="false"/>
          <w:i w:val="false"/>
          <w:color w:val="000000"/>
          <w:sz w:val="28"/>
        </w:rPr>
        <w:t>
      7. Зерттеу күні</w:t>
      </w:r>
    </w:p>
    <w:p>
      <w:pPr>
        <w:spacing w:after="0"/>
        <w:ind w:left="0"/>
        <w:jc w:val="both"/>
      </w:pPr>
      <w:r>
        <w:rPr>
          <w:rFonts w:ascii="Times New Roman"/>
          <w:b w:val="false"/>
          <w:i w:val="false"/>
          <w:color w:val="000000"/>
          <w:sz w:val="28"/>
        </w:rPr>
        <w:t>
      8. Зерттеуді орындаған дәрігердің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405-2/е нысанды медициналық құжаттама</w:t>
            </w:r>
          </w:p>
        </w:tc>
      </w:tr>
    </w:tbl>
    <w:bookmarkStart w:name="z176" w:id="118"/>
    <w:p>
      <w:pPr>
        <w:spacing w:after="0"/>
        <w:ind w:left="0"/>
        <w:jc w:val="left"/>
      </w:pPr>
      <w:r>
        <w:rPr>
          <w:rFonts w:ascii="Times New Roman"/>
          <w:b/>
          <w:i w:val="false"/>
          <w:color w:val="000000"/>
        </w:rPr>
        <w:t xml:space="preserve"> Трансфузиялық инфекцияларға сарысулар үлгілерін бастапқы зерттеу нәтижелерін растау ведомосының нысаны</w:t>
      </w:r>
    </w:p>
    <w:bookmarkEnd w:id="118"/>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Донация күні</w:t>
      </w:r>
    </w:p>
    <w:p>
      <w:pPr>
        <w:spacing w:after="0"/>
        <w:ind w:left="0"/>
        <w:jc w:val="both"/>
      </w:pPr>
      <w:r>
        <w:rPr>
          <w:rFonts w:ascii="Times New Roman"/>
          <w:b w:val="false"/>
          <w:i w:val="false"/>
          <w:color w:val="000000"/>
          <w:sz w:val="28"/>
        </w:rPr>
        <w:t>
      7. Түпкілікті нәтижені алу күні</w:t>
      </w:r>
    </w:p>
    <w:p>
      <w:pPr>
        <w:spacing w:after="0"/>
        <w:ind w:left="0"/>
        <w:jc w:val="both"/>
      </w:pPr>
      <w:r>
        <w:rPr>
          <w:rFonts w:ascii="Times New Roman"/>
          <w:b w:val="false"/>
          <w:i w:val="false"/>
          <w:color w:val="000000"/>
          <w:sz w:val="28"/>
        </w:rPr>
        <w:t>
      8. ИХЛА / ИФТ зерттеу нәтижелерін түсіндіру (АИТВ-1,2, HBV HCV, мерез)</w:t>
      </w:r>
    </w:p>
    <w:p>
      <w:pPr>
        <w:spacing w:after="0"/>
        <w:ind w:left="0"/>
        <w:jc w:val="both"/>
      </w:pPr>
      <w:r>
        <w:rPr>
          <w:rFonts w:ascii="Times New Roman"/>
          <w:b w:val="false"/>
          <w:i w:val="false"/>
          <w:color w:val="000000"/>
          <w:sz w:val="28"/>
        </w:rPr>
        <w:t>
      9. Әрекет алгоритмі</w:t>
      </w:r>
    </w:p>
    <w:p>
      <w:pPr>
        <w:spacing w:after="0"/>
        <w:ind w:left="0"/>
        <w:jc w:val="both"/>
      </w:pPr>
      <w:r>
        <w:rPr>
          <w:rFonts w:ascii="Times New Roman"/>
          <w:b w:val="false"/>
          <w:i w:val="false"/>
          <w:color w:val="000000"/>
          <w:sz w:val="28"/>
        </w:rPr>
        <w:t>
      10. Жауапты тұлғаның сәйкестендіргіші</w:t>
      </w:r>
    </w:p>
    <w:p>
      <w:pPr>
        <w:spacing w:after="0"/>
        <w:ind w:left="0"/>
        <w:jc w:val="both"/>
      </w:pPr>
      <w:r>
        <w:rPr>
          <w:rFonts w:ascii="Times New Roman"/>
          <w:b w:val="false"/>
          <w:i w:val="false"/>
          <w:color w:val="000000"/>
          <w:sz w:val="28"/>
        </w:rPr>
        <w:t>
      11. Тізімдемені алу күні мен уақыты</w:t>
      </w:r>
    </w:p>
    <w:p>
      <w:pPr>
        <w:spacing w:after="0"/>
        <w:ind w:left="0"/>
        <w:jc w:val="both"/>
      </w:pPr>
      <w:r>
        <w:rPr>
          <w:rFonts w:ascii="Times New Roman"/>
          <w:b w:val="false"/>
          <w:i w:val="false"/>
          <w:color w:val="000000"/>
          <w:sz w:val="28"/>
        </w:rPr>
        <w:t>
      12. Бөлім меңгерушісінің сәйкестендіргіші</w:t>
      </w:r>
    </w:p>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Тегі, аты, әкесінің аты донор болған)</w:t>
      </w:r>
    </w:p>
    <w:p>
      <w:pPr>
        <w:spacing w:after="0"/>
        <w:ind w:left="0"/>
        <w:jc w:val="both"/>
      </w:pPr>
      <w:r>
        <w:rPr>
          <w:rFonts w:ascii="Times New Roman"/>
          <w:b w:val="false"/>
          <w:i w:val="false"/>
          <w:color w:val="000000"/>
          <w:sz w:val="28"/>
        </w:rPr>
        <w:t>
      4. Үлгі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 ІБҮ циклі (ішкі бақылау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406/е нысанды медициналық құжаттама</w:t>
            </w:r>
          </w:p>
        </w:tc>
      </w:tr>
    </w:tbl>
    <w:bookmarkStart w:name="z177" w:id="119"/>
    <w:p>
      <w:pPr>
        <w:spacing w:after="0"/>
        <w:ind w:left="0"/>
        <w:jc w:val="left"/>
      </w:pPr>
      <w:r>
        <w:rPr>
          <w:rFonts w:ascii="Times New Roman"/>
          <w:b/>
          <w:i w:val="false"/>
          <w:color w:val="000000"/>
        </w:rPr>
        <w:t xml:space="preserve"> Қан және оның компоненттері донорының медициналық картасының нысаны</w:t>
      </w:r>
    </w:p>
    <w:bookmarkEnd w:id="119"/>
    <w:p>
      <w:pPr>
        <w:spacing w:after="0"/>
        <w:ind w:left="0"/>
        <w:jc w:val="both"/>
      </w:pPr>
      <w:r>
        <w:rPr>
          <w:rFonts w:ascii="Times New Roman"/>
          <w:b w:val="false"/>
          <w:i w:val="false"/>
          <w:color w:val="000000"/>
          <w:sz w:val="28"/>
        </w:rPr>
        <w:t>
      1. Паспорттық бөлім:</w:t>
      </w:r>
    </w:p>
    <w:p>
      <w:pPr>
        <w:spacing w:after="0"/>
        <w:ind w:left="0"/>
        <w:jc w:val="both"/>
      </w:pPr>
      <w:r>
        <w:rPr>
          <w:rFonts w:ascii="Times New Roman"/>
          <w:b w:val="false"/>
          <w:i w:val="false"/>
          <w:color w:val="000000"/>
          <w:sz w:val="28"/>
        </w:rPr>
        <w:t>
      1.1. донордың паспорттық деректері (ЖСН, тегі, аты, әкесінің аты (бар болса); туған күні; жеке басын куәландыратын құжаттың нөмірі, берілген күні, кім берді)</w:t>
      </w:r>
    </w:p>
    <w:p>
      <w:pPr>
        <w:spacing w:after="0"/>
        <w:ind w:left="0"/>
        <w:jc w:val="both"/>
      </w:pPr>
      <w:r>
        <w:rPr>
          <w:rFonts w:ascii="Times New Roman"/>
          <w:b w:val="false"/>
          <w:i w:val="false"/>
          <w:color w:val="000000"/>
          <w:sz w:val="28"/>
        </w:rPr>
        <w:t>
      1.2. мамандық</w:t>
      </w:r>
    </w:p>
    <w:p>
      <w:pPr>
        <w:spacing w:after="0"/>
        <w:ind w:left="0"/>
        <w:jc w:val="both"/>
      </w:pPr>
      <w:r>
        <w:rPr>
          <w:rFonts w:ascii="Times New Roman"/>
          <w:b w:val="false"/>
          <w:i w:val="false"/>
          <w:color w:val="000000"/>
          <w:sz w:val="28"/>
        </w:rPr>
        <w:t>
      1.3. байланыс деректері (тіркелген және тұратын мекен-жайы; телефоны (жұмыс, үй, ұялы және қосымша (бар болса)</w:t>
      </w:r>
    </w:p>
    <w:p>
      <w:pPr>
        <w:spacing w:after="0"/>
        <w:ind w:left="0"/>
        <w:jc w:val="both"/>
      </w:pPr>
      <w:r>
        <w:rPr>
          <w:rFonts w:ascii="Times New Roman"/>
          <w:b w:val="false"/>
          <w:i w:val="false"/>
          <w:color w:val="000000"/>
          <w:sz w:val="28"/>
        </w:rPr>
        <w:t>
      1.4. деректерді енгізген қызметкердің сәйкестендіргіші</w:t>
      </w:r>
    </w:p>
    <w:p>
      <w:pPr>
        <w:spacing w:after="0"/>
        <w:ind w:left="0"/>
        <w:jc w:val="both"/>
      </w:pPr>
      <w:r>
        <w:rPr>
          <w:rFonts w:ascii="Times New Roman"/>
          <w:b w:val="false"/>
          <w:i w:val="false"/>
          <w:color w:val="000000"/>
          <w:sz w:val="28"/>
        </w:rPr>
        <w:t>
      2. Ерекше белгілер:</w:t>
      </w:r>
    </w:p>
    <w:p>
      <w:pPr>
        <w:spacing w:after="0"/>
        <w:ind w:left="0"/>
        <w:jc w:val="both"/>
      </w:pPr>
      <w:r>
        <w:rPr>
          <w:rFonts w:ascii="Times New Roman"/>
          <w:b w:val="false"/>
          <w:i w:val="false"/>
          <w:color w:val="000000"/>
          <w:sz w:val="28"/>
        </w:rPr>
        <w:t xml:space="preserve">
      2.1. фенотиптеу/генотиптеу нәтижелері (АВО,Rh-Hr, HLA), антиэритроциттік антиденелердің титрі, сондай-ақ нәтижені анықтау күні және зерттеуді орындаған қызметкердің сәйкестендіргіші.)** </w:t>
      </w:r>
    </w:p>
    <w:p>
      <w:pPr>
        <w:spacing w:after="0"/>
        <w:ind w:left="0"/>
        <w:jc w:val="both"/>
      </w:pPr>
      <w:r>
        <w:rPr>
          <w:rFonts w:ascii="Times New Roman"/>
          <w:b w:val="false"/>
          <w:i w:val="false"/>
          <w:color w:val="000000"/>
          <w:sz w:val="28"/>
        </w:rPr>
        <w:t xml:space="preserve">
      2.2. донорларға қабылдау күні/есептен шығару күні </w:t>
      </w:r>
    </w:p>
    <w:p>
      <w:pPr>
        <w:spacing w:after="0"/>
        <w:ind w:left="0"/>
        <w:jc w:val="both"/>
      </w:pPr>
      <w:r>
        <w:rPr>
          <w:rFonts w:ascii="Times New Roman"/>
          <w:b w:val="false"/>
          <w:i w:val="false"/>
          <w:color w:val="000000"/>
          <w:sz w:val="28"/>
        </w:rPr>
        <w:t>
      2.3. жазбаны орындаған қызметкердің сәйкестендіргіші</w:t>
      </w:r>
    </w:p>
    <w:p>
      <w:pPr>
        <w:spacing w:after="0"/>
        <w:ind w:left="0"/>
        <w:jc w:val="both"/>
      </w:pPr>
      <w:r>
        <w:rPr>
          <w:rFonts w:ascii="Times New Roman"/>
          <w:b w:val="false"/>
          <w:i w:val="false"/>
          <w:color w:val="000000"/>
          <w:sz w:val="28"/>
        </w:rPr>
        <w:t>
      3. * Орындалған донациялар туралы есеп:</w:t>
      </w:r>
    </w:p>
    <w:p>
      <w:pPr>
        <w:spacing w:after="0"/>
        <w:ind w:left="0"/>
        <w:jc w:val="both"/>
      </w:pPr>
      <w:r>
        <w:rPr>
          <w:rFonts w:ascii="Times New Roman"/>
          <w:b w:val="false"/>
          <w:i w:val="false"/>
          <w:color w:val="000000"/>
          <w:sz w:val="28"/>
        </w:rPr>
        <w:t>
      3.1. донация күні</w:t>
      </w:r>
    </w:p>
    <w:p>
      <w:pPr>
        <w:spacing w:after="0"/>
        <w:ind w:left="0"/>
        <w:jc w:val="both"/>
      </w:pPr>
      <w:r>
        <w:rPr>
          <w:rFonts w:ascii="Times New Roman"/>
          <w:b w:val="false"/>
          <w:i w:val="false"/>
          <w:color w:val="000000"/>
          <w:sz w:val="28"/>
        </w:rPr>
        <w:t>
      3.2. донордың санаты (бастапқы, қайталама)</w:t>
      </w:r>
    </w:p>
    <w:p>
      <w:pPr>
        <w:spacing w:after="0"/>
        <w:ind w:left="0"/>
        <w:jc w:val="both"/>
      </w:pPr>
      <w:r>
        <w:rPr>
          <w:rFonts w:ascii="Times New Roman"/>
          <w:b w:val="false"/>
          <w:i w:val="false"/>
          <w:color w:val="000000"/>
          <w:sz w:val="28"/>
        </w:rPr>
        <w:t>
      3.3. донация орны (стационарлық, көшпелі)</w:t>
      </w:r>
    </w:p>
    <w:p>
      <w:pPr>
        <w:spacing w:after="0"/>
        <w:ind w:left="0"/>
        <w:jc w:val="both"/>
      </w:pPr>
      <w:r>
        <w:rPr>
          <w:rFonts w:ascii="Times New Roman"/>
          <w:b w:val="false"/>
          <w:i w:val="false"/>
          <w:color w:val="000000"/>
          <w:sz w:val="28"/>
        </w:rPr>
        <w:t>
      3.4 донация мотивациясы (ақылы / өтеусіз / өтеусіз мақсатты)</w:t>
      </w:r>
    </w:p>
    <w:p>
      <w:pPr>
        <w:spacing w:after="0"/>
        <w:ind w:left="0"/>
        <w:jc w:val="both"/>
      </w:pPr>
      <w:r>
        <w:rPr>
          <w:rFonts w:ascii="Times New Roman"/>
          <w:b w:val="false"/>
          <w:i w:val="false"/>
          <w:color w:val="000000"/>
          <w:sz w:val="28"/>
        </w:rPr>
        <w:t>
      3.5. барлық қан донациясы (доза/мл), плазма (доза/мл.), лейкоциттер (доза/ жасушалар саны), тромбоциттер (доза/ жасушалар саны), сүйек кемігі (мл.) орындалды</w:t>
      </w:r>
    </w:p>
    <w:p>
      <w:pPr>
        <w:spacing w:after="0"/>
        <w:ind w:left="0"/>
        <w:jc w:val="both"/>
      </w:pPr>
      <w:r>
        <w:rPr>
          <w:rFonts w:ascii="Times New Roman"/>
          <w:b w:val="false"/>
          <w:i w:val="false"/>
          <w:color w:val="000000"/>
          <w:sz w:val="28"/>
        </w:rPr>
        <w:t>
      4. Донорларға қабылдау кезіндегі бастапқы деректер:</w:t>
      </w:r>
    </w:p>
    <w:p>
      <w:pPr>
        <w:spacing w:after="0"/>
        <w:ind w:left="0"/>
        <w:jc w:val="both"/>
      </w:pPr>
      <w:r>
        <w:rPr>
          <w:rFonts w:ascii="Times New Roman"/>
          <w:b w:val="false"/>
          <w:i w:val="false"/>
          <w:color w:val="000000"/>
          <w:sz w:val="28"/>
        </w:rPr>
        <w:t>
      4.1. өмірдің қысқаша анамнезі, тұқым қуалаушылық, бастан өткерген аурулар (соның ішінде қан мен оның компоненттерінің трансфузия алдындағы операциялар мен олардың ескіруі), егу/ вакцинациялау және олардың ескіруі</w:t>
      </w:r>
    </w:p>
    <w:p>
      <w:pPr>
        <w:spacing w:after="0"/>
        <w:ind w:left="0"/>
        <w:jc w:val="both"/>
      </w:pPr>
      <w:r>
        <w:rPr>
          <w:rFonts w:ascii="Times New Roman"/>
          <w:b w:val="false"/>
          <w:i w:val="false"/>
          <w:color w:val="000000"/>
          <w:sz w:val="28"/>
        </w:rPr>
        <w:t>
      4.2. деректерді енгізген қызметкердің сәйкестендіргіші</w:t>
      </w:r>
    </w:p>
    <w:p>
      <w:pPr>
        <w:spacing w:after="0"/>
        <w:ind w:left="0"/>
        <w:jc w:val="both"/>
      </w:pPr>
      <w:r>
        <w:rPr>
          <w:rFonts w:ascii="Times New Roman"/>
          <w:b w:val="false"/>
          <w:i w:val="false"/>
          <w:color w:val="000000"/>
          <w:sz w:val="28"/>
        </w:rPr>
        <w:t xml:space="preserve">
      5. * Донорды жеткізу алдында ағымдағы объективті тексеру нәтижелері, донор сауалнамасын бағалау және донацияға жіберу туралы қорытынды: </w:t>
      </w:r>
    </w:p>
    <w:p>
      <w:pPr>
        <w:spacing w:after="0"/>
        <w:ind w:left="0"/>
        <w:jc w:val="both"/>
      </w:pPr>
      <w:r>
        <w:rPr>
          <w:rFonts w:ascii="Times New Roman"/>
          <w:b w:val="false"/>
          <w:i w:val="false"/>
          <w:color w:val="000000"/>
          <w:sz w:val="28"/>
        </w:rPr>
        <w:t>
      5.1. зерттеу күні</w:t>
      </w:r>
    </w:p>
    <w:p>
      <w:pPr>
        <w:spacing w:after="0"/>
        <w:ind w:left="0"/>
        <w:jc w:val="both"/>
      </w:pPr>
      <w:r>
        <w:rPr>
          <w:rFonts w:ascii="Times New Roman"/>
          <w:b w:val="false"/>
          <w:i w:val="false"/>
          <w:color w:val="000000"/>
          <w:sz w:val="28"/>
        </w:rPr>
        <w:t>
      5.2.** сауалнама мен тексерудің объективті деректері (шағымдардың болуы, склер, тері жабындары, ауыздың шырышты қуысы, артериялық қысымның көрсеткіштері (мм, ауыз. пульс жиілігі ( минутына соққы), пульс сипаты, тірек-қимыл аппаратының, іш қуысы мүшелерінің, перифериялық лимфа түйіндерінің қысқаша жағдайы, жүрек және өкпе аускультациясының нәтижелері)</w:t>
      </w:r>
    </w:p>
    <w:p>
      <w:pPr>
        <w:spacing w:after="0"/>
        <w:ind w:left="0"/>
        <w:jc w:val="both"/>
      </w:pPr>
      <w:r>
        <w:rPr>
          <w:rFonts w:ascii="Times New Roman"/>
          <w:b w:val="false"/>
          <w:i w:val="false"/>
          <w:color w:val="000000"/>
          <w:sz w:val="28"/>
        </w:rPr>
        <w:t>
      5.3. донор сауалнамасын бағалау нәтижесі</w:t>
      </w:r>
    </w:p>
    <w:p>
      <w:pPr>
        <w:spacing w:after="0"/>
        <w:ind w:left="0"/>
        <w:jc w:val="both"/>
      </w:pPr>
      <w:r>
        <w:rPr>
          <w:rFonts w:ascii="Times New Roman"/>
          <w:b w:val="false"/>
          <w:i w:val="false"/>
          <w:color w:val="000000"/>
          <w:sz w:val="28"/>
        </w:rPr>
        <w:t>
      5.4. донацияға жіберу туралы шешім</w:t>
      </w:r>
    </w:p>
    <w:p>
      <w:pPr>
        <w:spacing w:after="0"/>
        <w:ind w:left="0"/>
        <w:jc w:val="both"/>
      </w:pPr>
      <w:r>
        <w:rPr>
          <w:rFonts w:ascii="Times New Roman"/>
          <w:b w:val="false"/>
          <w:i w:val="false"/>
          <w:color w:val="000000"/>
          <w:sz w:val="28"/>
        </w:rPr>
        <w:t>
      5.5. қан мен оның компоненттерін донациялауға жіберу:</w:t>
      </w:r>
    </w:p>
    <w:p>
      <w:pPr>
        <w:spacing w:after="0"/>
        <w:ind w:left="0"/>
        <w:jc w:val="both"/>
      </w:pPr>
      <w:r>
        <w:rPr>
          <w:rFonts w:ascii="Times New Roman"/>
          <w:b w:val="false"/>
          <w:i w:val="false"/>
          <w:color w:val="000000"/>
          <w:sz w:val="28"/>
        </w:rPr>
        <w:t>
      5.5.1. ** донация түрі (қан тапсыру/ плазма (цита) ферез/ миелоэксфузия)</w:t>
      </w:r>
    </w:p>
    <w:p>
      <w:pPr>
        <w:spacing w:after="0"/>
        <w:ind w:left="0"/>
        <w:jc w:val="both"/>
      </w:pPr>
      <w:r>
        <w:rPr>
          <w:rFonts w:ascii="Times New Roman"/>
          <w:b w:val="false"/>
          <w:i w:val="false"/>
          <w:color w:val="000000"/>
          <w:sz w:val="28"/>
        </w:rPr>
        <w:t>
      5.5.2. қанның және (немесе) оның компоненттерінің эксфузиясының жоспарланған саны</w:t>
      </w:r>
    </w:p>
    <w:p>
      <w:pPr>
        <w:spacing w:after="0"/>
        <w:ind w:left="0"/>
        <w:jc w:val="both"/>
      </w:pPr>
      <w:r>
        <w:rPr>
          <w:rFonts w:ascii="Times New Roman"/>
          <w:b w:val="false"/>
          <w:i w:val="false"/>
          <w:color w:val="000000"/>
          <w:sz w:val="28"/>
        </w:rPr>
        <w:t>
      5.6. донацияға рұқсатты орындаған дәрігердің сәйкестендіргіші</w:t>
      </w:r>
    </w:p>
    <w:p>
      <w:pPr>
        <w:spacing w:after="0"/>
        <w:ind w:left="0"/>
        <w:jc w:val="both"/>
      </w:pPr>
      <w:r>
        <w:rPr>
          <w:rFonts w:ascii="Times New Roman"/>
          <w:b w:val="false"/>
          <w:i w:val="false"/>
          <w:color w:val="000000"/>
          <w:sz w:val="28"/>
        </w:rPr>
        <w:t xml:space="preserve">
      6. * Қан мен оның компоненттерін донациялау туралы есеп: </w:t>
      </w:r>
    </w:p>
    <w:p>
      <w:pPr>
        <w:spacing w:after="0"/>
        <w:ind w:left="0"/>
        <w:jc w:val="both"/>
      </w:pPr>
      <w:r>
        <w:rPr>
          <w:rFonts w:ascii="Times New Roman"/>
          <w:b w:val="false"/>
          <w:i w:val="false"/>
          <w:color w:val="000000"/>
          <w:sz w:val="28"/>
        </w:rPr>
        <w:t>
      6.1. іс жүзінде дайындалған қан, плазма, қан жасушалары, сүйек кемігі**</w:t>
      </w:r>
    </w:p>
    <w:p>
      <w:pPr>
        <w:spacing w:after="0"/>
        <w:ind w:left="0"/>
        <w:jc w:val="both"/>
      </w:pPr>
      <w:r>
        <w:rPr>
          <w:rFonts w:ascii="Times New Roman"/>
          <w:b w:val="false"/>
          <w:i w:val="false"/>
          <w:color w:val="000000"/>
          <w:sz w:val="28"/>
        </w:rPr>
        <w:t>
      6.2. донордың донациядан кейінгі жай - күйі туралы белгі</w:t>
      </w:r>
    </w:p>
    <w:p>
      <w:pPr>
        <w:spacing w:after="0"/>
        <w:ind w:left="0"/>
        <w:jc w:val="both"/>
      </w:pPr>
      <w:r>
        <w:rPr>
          <w:rFonts w:ascii="Times New Roman"/>
          <w:b w:val="false"/>
          <w:i w:val="false"/>
          <w:color w:val="000000"/>
          <w:sz w:val="28"/>
        </w:rPr>
        <w:t>
      6.3. қан мен оның компоненттерін алуды орындаған маманның сәйкестендіргіші</w:t>
      </w:r>
    </w:p>
    <w:p>
      <w:pPr>
        <w:spacing w:after="0"/>
        <w:ind w:left="0"/>
        <w:jc w:val="both"/>
      </w:pPr>
      <w:r>
        <w:rPr>
          <w:rFonts w:ascii="Times New Roman"/>
          <w:b w:val="false"/>
          <w:i w:val="false"/>
          <w:color w:val="000000"/>
          <w:sz w:val="28"/>
        </w:rPr>
        <w:t>
      7. * Донордың қанын донациялау алдында зертханалық зерттеу нәтижелері мұрағаты*</w:t>
      </w:r>
    </w:p>
    <w:p>
      <w:pPr>
        <w:spacing w:after="0"/>
        <w:ind w:left="0"/>
        <w:jc w:val="both"/>
      </w:pPr>
      <w:r>
        <w:rPr>
          <w:rFonts w:ascii="Times New Roman"/>
          <w:b w:val="false"/>
          <w:i w:val="false"/>
          <w:color w:val="000000"/>
          <w:sz w:val="28"/>
        </w:rPr>
        <w:t>
      7.1. ** жалпы талдау</w:t>
      </w:r>
    </w:p>
    <w:p>
      <w:pPr>
        <w:spacing w:after="0"/>
        <w:ind w:left="0"/>
        <w:jc w:val="both"/>
      </w:pPr>
      <w:r>
        <w:rPr>
          <w:rFonts w:ascii="Times New Roman"/>
          <w:b w:val="false"/>
          <w:i w:val="false"/>
          <w:color w:val="000000"/>
          <w:sz w:val="28"/>
        </w:rPr>
        <w:t>
      7.2. ** биохимиялық зерттеулер</w:t>
      </w:r>
    </w:p>
    <w:p>
      <w:pPr>
        <w:spacing w:after="0"/>
        <w:ind w:left="0"/>
        <w:jc w:val="both"/>
      </w:pPr>
      <w:r>
        <w:rPr>
          <w:rFonts w:ascii="Times New Roman"/>
          <w:b w:val="false"/>
          <w:i w:val="false"/>
          <w:color w:val="000000"/>
          <w:sz w:val="28"/>
        </w:rPr>
        <w:t xml:space="preserve">
      7.4. ** иммуногематологиялық зерттеулер </w:t>
      </w:r>
    </w:p>
    <w:p>
      <w:pPr>
        <w:spacing w:after="0"/>
        <w:ind w:left="0"/>
        <w:jc w:val="both"/>
      </w:pPr>
      <w:r>
        <w:rPr>
          <w:rFonts w:ascii="Times New Roman"/>
          <w:b w:val="false"/>
          <w:i w:val="false"/>
          <w:color w:val="000000"/>
          <w:sz w:val="28"/>
        </w:rPr>
        <w:t>
      7.5. зертханалық зерттеуді орындаған маманның сәйкестендіргіші</w:t>
      </w:r>
    </w:p>
    <w:p>
      <w:pPr>
        <w:spacing w:after="0"/>
        <w:ind w:left="0"/>
        <w:jc w:val="both"/>
      </w:pPr>
      <w:r>
        <w:rPr>
          <w:rFonts w:ascii="Times New Roman"/>
          <w:b w:val="false"/>
          <w:i w:val="false"/>
          <w:color w:val="000000"/>
          <w:sz w:val="28"/>
        </w:rPr>
        <w:t>
      8. * Донациядан кейін қан үлгілерін зертханалық зерттеу нәтижелері мұрағаты:</w:t>
      </w:r>
    </w:p>
    <w:p>
      <w:pPr>
        <w:spacing w:after="0"/>
        <w:ind w:left="0"/>
        <w:jc w:val="both"/>
      </w:pPr>
      <w:r>
        <w:rPr>
          <w:rFonts w:ascii="Times New Roman"/>
          <w:b w:val="false"/>
          <w:i w:val="false"/>
          <w:color w:val="000000"/>
          <w:sz w:val="28"/>
        </w:rPr>
        <w:t xml:space="preserve">
      8.1. ** инфекция маркерлерінің скринингі (серологиялық зерттеу, ПТР зерттеу) </w:t>
      </w:r>
    </w:p>
    <w:p>
      <w:pPr>
        <w:spacing w:after="0"/>
        <w:ind w:left="0"/>
        <w:jc w:val="both"/>
      </w:pPr>
      <w:r>
        <w:rPr>
          <w:rFonts w:ascii="Times New Roman"/>
          <w:b w:val="false"/>
          <w:i w:val="false"/>
          <w:color w:val="000000"/>
          <w:sz w:val="28"/>
        </w:rPr>
        <w:t>
      8.2. ** иммуногематологиялық зерттеу</w:t>
      </w:r>
    </w:p>
    <w:p>
      <w:pPr>
        <w:spacing w:after="0"/>
        <w:ind w:left="0"/>
        <w:jc w:val="both"/>
      </w:pPr>
      <w:r>
        <w:rPr>
          <w:rFonts w:ascii="Times New Roman"/>
          <w:b w:val="false"/>
          <w:i w:val="false"/>
          <w:color w:val="000000"/>
          <w:sz w:val="28"/>
        </w:rPr>
        <w:t>
      8.3. зертханалық зерттеуді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410/е нысанды медициналық құжаттама</w:t>
            </w:r>
          </w:p>
        </w:tc>
      </w:tr>
    </w:tbl>
    <w:bookmarkStart w:name="z178" w:id="120"/>
    <w:p>
      <w:pPr>
        <w:spacing w:after="0"/>
        <w:ind w:left="0"/>
        <w:jc w:val="left"/>
      </w:pPr>
      <w:r>
        <w:rPr>
          <w:rFonts w:ascii="Times New Roman"/>
          <w:b/>
          <w:i w:val="false"/>
          <w:color w:val="000000"/>
        </w:rPr>
        <w:t xml:space="preserve"> Қан мен оның компоненттерінің донорлығына қатысу үшін өтініш берген адамдарды есепке алу нысаны</w:t>
      </w:r>
    </w:p>
    <w:bookmarkEnd w:id="120"/>
    <w:p>
      <w:pPr>
        <w:spacing w:after="0"/>
        <w:ind w:left="0"/>
        <w:jc w:val="both"/>
      </w:pPr>
      <w:r>
        <w:rPr>
          <w:rFonts w:ascii="Times New Roman"/>
          <w:b w:val="false"/>
          <w:i w:val="false"/>
          <w:color w:val="000000"/>
          <w:sz w:val="28"/>
        </w:rPr>
        <w:t xml:space="preserve">
      1. Есепті кезеңдегі барлық өтініштер. </w:t>
      </w:r>
    </w:p>
    <w:p>
      <w:pPr>
        <w:spacing w:after="0"/>
        <w:ind w:left="0"/>
        <w:jc w:val="both"/>
      </w:pPr>
      <w:r>
        <w:rPr>
          <w:rFonts w:ascii="Times New Roman"/>
          <w:b w:val="false"/>
          <w:i w:val="false"/>
          <w:color w:val="000000"/>
          <w:sz w:val="28"/>
        </w:rPr>
        <w:t xml:space="preserve">
      2. Донацияға дейінгі кезеңде бөлінген: </w:t>
      </w:r>
    </w:p>
    <w:p>
      <w:pPr>
        <w:spacing w:after="0"/>
        <w:ind w:left="0"/>
        <w:jc w:val="both"/>
      </w:pPr>
      <w:r>
        <w:rPr>
          <w:rFonts w:ascii="Times New Roman"/>
          <w:b w:val="false"/>
          <w:i w:val="false"/>
          <w:color w:val="000000"/>
          <w:sz w:val="28"/>
        </w:rPr>
        <w:t>
      2.1. бірыңғай донорлық ақпараттық орталықтың деректері бойынша (қан мен оның компоненттерінің донорлығына абсолюттік қарсы көрсетілімдердің болуы, донация арасындағы ең аз аралықты сақтау);</w:t>
      </w:r>
    </w:p>
    <w:p>
      <w:pPr>
        <w:spacing w:after="0"/>
        <w:ind w:left="0"/>
        <w:jc w:val="both"/>
      </w:pPr>
      <w:r>
        <w:rPr>
          <w:rFonts w:ascii="Times New Roman"/>
          <w:b w:val="false"/>
          <w:i w:val="false"/>
          <w:color w:val="000000"/>
          <w:sz w:val="28"/>
        </w:rPr>
        <w:t>
      2.2. медициналық куәландыру кезінде (соматикалық аурудың болуы; трансмиссивті ауруларды жұқтырудың ықтимал қаупі туралы қосымша мәліметтер белгілеу; бастапқы зертханалық тексеру нәтижелерінің сәйкес келмеуі);</w:t>
      </w:r>
    </w:p>
    <w:p>
      <w:pPr>
        <w:spacing w:after="0"/>
        <w:ind w:left="0"/>
        <w:jc w:val="both"/>
      </w:pPr>
      <w:r>
        <w:rPr>
          <w:rFonts w:ascii="Times New Roman"/>
          <w:b w:val="false"/>
          <w:i w:val="false"/>
          <w:color w:val="000000"/>
          <w:sz w:val="28"/>
        </w:rPr>
        <w:t>
      2.3. өздігінен бас тарту;</w:t>
      </w:r>
    </w:p>
    <w:p>
      <w:pPr>
        <w:spacing w:after="0"/>
        <w:ind w:left="0"/>
        <w:jc w:val="both"/>
      </w:pPr>
      <w:r>
        <w:rPr>
          <w:rFonts w:ascii="Times New Roman"/>
          <w:b w:val="false"/>
          <w:i w:val="false"/>
          <w:color w:val="000000"/>
          <w:sz w:val="28"/>
        </w:rPr>
        <w:t>
      2.4. басқа себептер.</w:t>
      </w:r>
    </w:p>
    <w:p>
      <w:pPr>
        <w:spacing w:after="0"/>
        <w:ind w:left="0"/>
        <w:jc w:val="both"/>
      </w:pPr>
      <w:r>
        <w:rPr>
          <w:rFonts w:ascii="Times New Roman"/>
          <w:b w:val="false"/>
          <w:i w:val="false"/>
          <w:color w:val="000000"/>
          <w:sz w:val="28"/>
        </w:rPr>
        <w:t>
      3. Донорлардың санатына (бастапқы, қайталанған), уәждемеге (өтеусіз, оның ішінде мақсатты және ақылы), түріне (қан, плазма, қан жасушалары) байланысты барлық донациялар орындалды.</w:t>
      </w:r>
    </w:p>
    <w:p>
      <w:pPr>
        <w:spacing w:after="0"/>
        <w:ind w:left="0"/>
        <w:jc w:val="both"/>
      </w:pPr>
      <w:r>
        <w:rPr>
          <w:rFonts w:ascii="Times New Roman"/>
          <w:b w:val="false"/>
          <w:i w:val="false"/>
          <w:color w:val="000000"/>
          <w:sz w:val="28"/>
        </w:rPr>
        <w:t>
      4. Жалпы есепті басып шығару күні, уақыты</w:t>
      </w:r>
    </w:p>
    <w:p>
      <w:pPr>
        <w:spacing w:after="0"/>
        <w:ind w:left="0"/>
        <w:jc w:val="both"/>
      </w:pPr>
      <w:r>
        <w:rPr>
          <w:rFonts w:ascii="Times New Roman"/>
          <w:b w:val="false"/>
          <w:i w:val="false"/>
          <w:color w:val="000000"/>
          <w:sz w:val="28"/>
        </w:rPr>
        <w:t>
      5. Жалпы есепті шығарған маманның идентификаторы.</w:t>
      </w:r>
    </w:p>
    <w:p>
      <w:pPr>
        <w:spacing w:after="0"/>
        <w:ind w:left="0"/>
        <w:jc w:val="both"/>
      </w:pPr>
      <w:r>
        <w:rPr>
          <w:rFonts w:ascii="Times New Roman"/>
          <w:b w:val="false"/>
          <w:i w:val="false"/>
          <w:color w:val="000000"/>
          <w:sz w:val="28"/>
        </w:rPr>
        <w:t>
      Ескерту: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410-4/е нысанды медициналық құжаттама</w:t>
            </w:r>
          </w:p>
        </w:tc>
      </w:tr>
    </w:tbl>
    <w:bookmarkStart w:name="z179" w:id="121"/>
    <w:p>
      <w:pPr>
        <w:spacing w:after="0"/>
        <w:ind w:left="0"/>
        <w:jc w:val="left"/>
      </w:pPr>
      <w:r>
        <w:rPr>
          <w:rFonts w:ascii="Times New Roman"/>
          <w:b/>
          <w:i w:val="false"/>
          <w:color w:val="000000"/>
        </w:rPr>
        <w:t xml:space="preserve"> HLA-зерттеулер нәтижелерін қабылдау, тіркеу және беру журналының нысаны</w:t>
      </w:r>
    </w:p>
    <w:bookmarkEnd w:id="121"/>
    <w:p>
      <w:pPr>
        <w:spacing w:after="0"/>
        <w:ind w:left="0"/>
        <w:jc w:val="both"/>
      </w:pPr>
      <w:r>
        <w:rPr>
          <w:rFonts w:ascii="Times New Roman"/>
          <w:b w:val="false"/>
          <w:i w:val="false"/>
          <w:color w:val="000000"/>
          <w:sz w:val="28"/>
        </w:rPr>
        <w:t>
      1. Қан үлгісін қабылдау күні;</w:t>
      </w:r>
    </w:p>
    <w:p>
      <w:pPr>
        <w:spacing w:after="0"/>
        <w:ind w:left="0"/>
        <w:jc w:val="both"/>
      </w:pPr>
      <w:r>
        <w:rPr>
          <w:rFonts w:ascii="Times New Roman"/>
          <w:b w:val="false"/>
          <w:i w:val="false"/>
          <w:color w:val="000000"/>
          <w:sz w:val="28"/>
        </w:rPr>
        <w:t xml:space="preserve">
      2. Үлгі келіп түскен медициналық ұйымның атауы; </w:t>
      </w:r>
    </w:p>
    <w:p>
      <w:pPr>
        <w:spacing w:after="0"/>
        <w:ind w:left="0"/>
        <w:jc w:val="both"/>
      </w:pPr>
      <w:r>
        <w:rPr>
          <w:rFonts w:ascii="Times New Roman"/>
          <w:b w:val="false"/>
          <w:i w:val="false"/>
          <w:color w:val="000000"/>
          <w:sz w:val="28"/>
        </w:rPr>
        <w:t>
      3. Қан үлгісін зерттеудің мақсаты;</w:t>
      </w:r>
    </w:p>
    <w:p>
      <w:pPr>
        <w:spacing w:after="0"/>
        <w:ind w:left="0"/>
        <w:jc w:val="both"/>
      </w:pPr>
      <w:r>
        <w:rPr>
          <w:rFonts w:ascii="Times New Roman"/>
          <w:b w:val="false"/>
          <w:i w:val="false"/>
          <w:color w:val="000000"/>
          <w:sz w:val="28"/>
        </w:rPr>
        <w:t>
      4. Қан үлгісі алынған адамның тегі, аты, әкесінің аты (бар болса);</w:t>
      </w:r>
    </w:p>
    <w:p>
      <w:pPr>
        <w:spacing w:after="0"/>
        <w:ind w:left="0"/>
        <w:jc w:val="both"/>
      </w:pPr>
      <w:r>
        <w:rPr>
          <w:rFonts w:ascii="Times New Roman"/>
          <w:b w:val="false"/>
          <w:i w:val="false"/>
          <w:color w:val="000000"/>
          <w:sz w:val="28"/>
        </w:rPr>
        <w:t>
      5. Туған күні, айы, жылы;</w:t>
      </w:r>
    </w:p>
    <w:p>
      <w:pPr>
        <w:spacing w:after="0"/>
        <w:ind w:left="0"/>
        <w:jc w:val="both"/>
      </w:pPr>
      <w:r>
        <w:rPr>
          <w:rFonts w:ascii="Times New Roman"/>
          <w:b w:val="false"/>
          <w:i w:val="false"/>
          <w:color w:val="000000"/>
          <w:sz w:val="28"/>
        </w:rPr>
        <w:t>
      6. Диагнозы (қысқаша);</w:t>
      </w:r>
    </w:p>
    <w:p>
      <w:pPr>
        <w:spacing w:after="0"/>
        <w:ind w:left="0"/>
        <w:jc w:val="both"/>
      </w:pPr>
      <w:r>
        <w:rPr>
          <w:rFonts w:ascii="Times New Roman"/>
          <w:b w:val="false"/>
          <w:i w:val="false"/>
          <w:color w:val="000000"/>
          <w:sz w:val="28"/>
        </w:rPr>
        <w:t xml:space="preserve">
      7. ** Зертханалық зерттеудің атауы; </w:t>
      </w:r>
    </w:p>
    <w:p>
      <w:pPr>
        <w:spacing w:after="0"/>
        <w:ind w:left="0"/>
        <w:jc w:val="both"/>
      </w:pPr>
      <w:r>
        <w:rPr>
          <w:rFonts w:ascii="Times New Roman"/>
          <w:b w:val="false"/>
          <w:i w:val="false"/>
          <w:color w:val="000000"/>
          <w:sz w:val="28"/>
        </w:rPr>
        <w:t>
      8. Зертханалық ақаудың себебі;</w:t>
      </w:r>
    </w:p>
    <w:p>
      <w:pPr>
        <w:spacing w:after="0"/>
        <w:ind w:left="0"/>
        <w:jc w:val="both"/>
      </w:pPr>
      <w:r>
        <w:rPr>
          <w:rFonts w:ascii="Times New Roman"/>
          <w:b w:val="false"/>
          <w:i w:val="false"/>
          <w:color w:val="000000"/>
          <w:sz w:val="28"/>
        </w:rPr>
        <w:t>
      9. Зертханалық зерттеу нәтижелері;</w:t>
      </w:r>
    </w:p>
    <w:p>
      <w:pPr>
        <w:spacing w:after="0"/>
        <w:ind w:left="0"/>
        <w:jc w:val="both"/>
      </w:pPr>
      <w:r>
        <w:rPr>
          <w:rFonts w:ascii="Times New Roman"/>
          <w:b w:val="false"/>
          <w:i w:val="false"/>
          <w:color w:val="000000"/>
          <w:sz w:val="28"/>
        </w:rPr>
        <w:t>
      10.Зерттеуді орындаған жауапты тұлғаның сәйкестендіргіші;</w:t>
      </w:r>
    </w:p>
    <w:p>
      <w:pPr>
        <w:spacing w:after="0"/>
        <w:ind w:left="0"/>
        <w:jc w:val="both"/>
      </w:pPr>
      <w:r>
        <w:rPr>
          <w:rFonts w:ascii="Times New Roman"/>
          <w:b w:val="false"/>
          <w:i w:val="false"/>
          <w:color w:val="000000"/>
          <w:sz w:val="28"/>
        </w:rPr>
        <w:t>
      11. Талдау нәтижесін беру күні;</w:t>
      </w:r>
    </w:p>
    <w:p>
      <w:pPr>
        <w:spacing w:after="0"/>
        <w:ind w:left="0"/>
        <w:jc w:val="both"/>
      </w:pPr>
      <w:r>
        <w:rPr>
          <w:rFonts w:ascii="Times New Roman"/>
          <w:b w:val="false"/>
          <w:i w:val="false"/>
          <w:color w:val="000000"/>
          <w:sz w:val="28"/>
        </w:rPr>
        <w:t>
      12. Талдау нәтижелерін берген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411/е нысанды медициналық құжаттама</w:t>
            </w:r>
          </w:p>
        </w:tc>
      </w:tr>
    </w:tbl>
    <w:bookmarkStart w:name="z180" w:id="122"/>
    <w:p>
      <w:pPr>
        <w:spacing w:after="0"/>
        <w:ind w:left="0"/>
        <w:jc w:val="left"/>
      </w:pPr>
      <w:r>
        <w:rPr>
          <w:rFonts w:ascii="Times New Roman"/>
          <w:b/>
          <w:i w:val="false"/>
          <w:color w:val="000000"/>
        </w:rPr>
        <w:t xml:space="preserve"> Жаңа алынған қанды және донорлық қан компоненттерін аферез әдісімен дайындауды есепке алу журналының нысаны</w:t>
      </w:r>
    </w:p>
    <w:bookmarkEnd w:id="122"/>
    <w:p>
      <w:pPr>
        <w:spacing w:after="0"/>
        <w:ind w:left="0"/>
        <w:jc w:val="both"/>
      </w:pPr>
      <w:r>
        <w:rPr>
          <w:rFonts w:ascii="Times New Roman"/>
          <w:b w:val="false"/>
          <w:i w:val="false"/>
          <w:color w:val="000000"/>
          <w:sz w:val="28"/>
        </w:rPr>
        <w:t xml:space="preserve">
      1. Дайындау күні; </w:t>
      </w:r>
    </w:p>
    <w:p>
      <w:pPr>
        <w:spacing w:after="0"/>
        <w:ind w:left="0"/>
        <w:jc w:val="both"/>
      </w:pPr>
      <w:r>
        <w:rPr>
          <w:rFonts w:ascii="Times New Roman"/>
          <w:b w:val="false"/>
          <w:i w:val="false"/>
          <w:color w:val="000000"/>
          <w:sz w:val="28"/>
        </w:rPr>
        <w:t>
      2. Сәйкестендіру нөмірі (маркасы, штрих-коды және т.б.);</w:t>
      </w:r>
    </w:p>
    <w:p>
      <w:pPr>
        <w:spacing w:after="0"/>
        <w:ind w:left="0"/>
        <w:jc w:val="both"/>
      </w:pPr>
      <w:r>
        <w:rPr>
          <w:rFonts w:ascii="Times New Roman"/>
          <w:b w:val="false"/>
          <w:i w:val="false"/>
          <w:color w:val="000000"/>
          <w:sz w:val="28"/>
        </w:rPr>
        <w:t>
      3. Донордың тегі, аты, әкесінің аты (бар болған жағдайда) ;</w:t>
      </w:r>
    </w:p>
    <w:p>
      <w:pPr>
        <w:spacing w:after="0"/>
        <w:ind w:left="0"/>
        <w:jc w:val="both"/>
      </w:pPr>
      <w:r>
        <w:rPr>
          <w:rFonts w:ascii="Times New Roman"/>
          <w:b w:val="false"/>
          <w:i w:val="false"/>
          <w:color w:val="000000"/>
          <w:sz w:val="28"/>
        </w:rPr>
        <w:t>
      4. АВ0 жүйесі бойынша қан тобы және резус тиістілігі;</w:t>
      </w:r>
    </w:p>
    <w:p>
      <w:pPr>
        <w:spacing w:after="0"/>
        <w:ind w:left="0"/>
        <w:jc w:val="both"/>
      </w:pPr>
      <w:r>
        <w:rPr>
          <w:rFonts w:ascii="Times New Roman"/>
          <w:b w:val="false"/>
          <w:i w:val="false"/>
          <w:color w:val="000000"/>
          <w:sz w:val="28"/>
        </w:rPr>
        <w:t>
      5. Консерванттың атауы мен көлемі (мл) ;</w:t>
      </w:r>
    </w:p>
    <w:p>
      <w:pPr>
        <w:spacing w:after="0"/>
        <w:ind w:left="0"/>
        <w:jc w:val="both"/>
      </w:pPr>
      <w:r>
        <w:rPr>
          <w:rFonts w:ascii="Times New Roman"/>
          <w:b w:val="false"/>
          <w:i w:val="false"/>
          <w:color w:val="000000"/>
          <w:sz w:val="28"/>
        </w:rPr>
        <w:t>
      6.** Жаңа алынған қан / қан компоненттерінің дозаларын дайындауды есепке алу мл. және дозаларда, әрбір өнім атауы бойынша (құрамында эритроциттер бар, плазмалық, қанның басқа жасушалары) дайындалатын өнім номенклатурасына сәйкес, консервантсыз (мл.), консервантпен (мл.), зертханалық зерттеуге (мл.);</w:t>
      </w:r>
    </w:p>
    <w:p>
      <w:pPr>
        <w:spacing w:after="0"/>
        <w:ind w:left="0"/>
        <w:jc w:val="both"/>
      </w:pPr>
      <w:r>
        <w:rPr>
          <w:rFonts w:ascii="Times New Roman"/>
          <w:b w:val="false"/>
          <w:i w:val="false"/>
          <w:color w:val="000000"/>
          <w:sz w:val="28"/>
        </w:rPr>
        <w:t>
      7. Бактериологиялық зерттеуге қан/компоненттен сынама алу туралы белгі (мл.), (болған жағдайда);</w:t>
      </w:r>
    </w:p>
    <w:p>
      <w:pPr>
        <w:spacing w:after="0"/>
        <w:ind w:left="0"/>
        <w:jc w:val="both"/>
      </w:pPr>
      <w:r>
        <w:rPr>
          <w:rFonts w:ascii="Times New Roman"/>
          <w:b w:val="false"/>
          <w:i w:val="false"/>
          <w:color w:val="000000"/>
          <w:sz w:val="28"/>
        </w:rPr>
        <w:t>
      8. Өндірістік ақаудың болуы туралы белгі (гемоконтейнердің ақауы, қол жеткізілмеген қан/компонент көлемі, сәтсіз венепункция, басқалар), (бар болған жағдайда);</w:t>
      </w:r>
    </w:p>
    <w:p>
      <w:pPr>
        <w:spacing w:after="0"/>
        <w:ind w:left="0"/>
        <w:jc w:val="both"/>
      </w:pPr>
      <w:r>
        <w:rPr>
          <w:rFonts w:ascii="Times New Roman"/>
          <w:b w:val="false"/>
          <w:i w:val="false"/>
          <w:color w:val="000000"/>
          <w:sz w:val="28"/>
        </w:rPr>
        <w:t>
      9. Дайындалған доза берілетін бөлімшенің атауы;</w:t>
      </w:r>
    </w:p>
    <w:p>
      <w:pPr>
        <w:spacing w:after="0"/>
        <w:ind w:left="0"/>
        <w:jc w:val="both"/>
      </w:pPr>
      <w:r>
        <w:rPr>
          <w:rFonts w:ascii="Times New Roman"/>
          <w:b w:val="false"/>
          <w:i w:val="false"/>
          <w:color w:val="000000"/>
          <w:sz w:val="28"/>
        </w:rPr>
        <w:t>
      10. Эксфузияға (бар болған жағдайда) байланысты донорда қолайсыз реакция симптомдарын тіркеу, донорға көрсетілген медициналық көмектің көлемі, (қысқаша);</w:t>
      </w:r>
    </w:p>
    <w:p>
      <w:pPr>
        <w:spacing w:after="0"/>
        <w:ind w:left="0"/>
        <w:jc w:val="both"/>
      </w:pPr>
      <w:r>
        <w:rPr>
          <w:rFonts w:ascii="Times New Roman"/>
          <w:b w:val="false"/>
          <w:i w:val="false"/>
          <w:color w:val="000000"/>
          <w:sz w:val="28"/>
        </w:rPr>
        <w:t>
      11. Эксфузияны орындаған маманның сәйкестендіргіші;</w:t>
      </w:r>
    </w:p>
    <w:p>
      <w:pPr>
        <w:spacing w:after="0"/>
        <w:ind w:left="0"/>
        <w:jc w:val="both"/>
      </w:pPr>
      <w:r>
        <w:rPr>
          <w:rFonts w:ascii="Times New Roman"/>
          <w:b w:val="false"/>
          <w:i w:val="false"/>
          <w:color w:val="000000"/>
          <w:sz w:val="28"/>
        </w:rPr>
        <w:t>
      12. Дайындаманы орындаған бригада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411-1/е нысанды медициналық құжаттама</w:t>
            </w:r>
          </w:p>
        </w:tc>
      </w:tr>
    </w:tbl>
    <w:bookmarkStart w:name="z181" w:id="123"/>
    <w:p>
      <w:pPr>
        <w:spacing w:after="0"/>
        <w:ind w:left="0"/>
        <w:jc w:val="left"/>
      </w:pPr>
      <w:r>
        <w:rPr>
          <w:rFonts w:ascii="Times New Roman"/>
          <w:b/>
          <w:i w:val="false"/>
          <w:color w:val="000000"/>
        </w:rPr>
        <w:t xml:space="preserve"> Уақытша сақтау кезеңінде қан компоненттерінің қозғалысын есепке алу журналының нысаны</w:t>
      </w:r>
    </w:p>
    <w:bookmarkEnd w:id="123"/>
    <w:p>
      <w:pPr>
        <w:spacing w:after="0"/>
        <w:ind w:left="0"/>
        <w:jc w:val="both"/>
      </w:pPr>
      <w:r>
        <w:rPr>
          <w:rFonts w:ascii="Times New Roman"/>
          <w:b w:val="false"/>
          <w:i w:val="false"/>
          <w:color w:val="000000"/>
          <w:sz w:val="28"/>
        </w:rPr>
        <w:t>
      1. Дайындау күні</w:t>
      </w:r>
    </w:p>
    <w:p>
      <w:pPr>
        <w:spacing w:after="0"/>
        <w:ind w:left="0"/>
        <w:jc w:val="both"/>
      </w:pPr>
      <w:r>
        <w:rPr>
          <w:rFonts w:ascii="Times New Roman"/>
          <w:b w:val="false"/>
          <w:i w:val="false"/>
          <w:color w:val="000000"/>
          <w:sz w:val="28"/>
        </w:rPr>
        <w:t>
      2. Қанның / компоненттің сәйкестендіру нөмірі (маркасы, штрих-коды және т. б.);</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xml:space="preserve">
      4. АВ0 жүйесі бойынша қан тобы және резус тиістілігі; </w:t>
      </w:r>
    </w:p>
    <w:p>
      <w:pPr>
        <w:spacing w:after="0"/>
        <w:ind w:left="0"/>
        <w:jc w:val="both"/>
      </w:pPr>
      <w:r>
        <w:rPr>
          <w:rFonts w:ascii="Times New Roman"/>
          <w:b w:val="false"/>
          <w:i w:val="false"/>
          <w:color w:val="000000"/>
          <w:sz w:val="28"/>
        </w:rPr>
        <w:t xml:space="preserve">
      5.** Дайындаудан алынған қан компоненттерінің санын есепке алу мл. және дозаларда, шығарылатын өнімнің номенклатурасына сәйкес әрбір атауы бойынша жеке (құрамында эритроциттер бар, плазмалық, басқа қан жасушалары) жүзеге асырылады; </w:t>
      </w:r>
    </w:p>
    <w:p>
      <w:pPr>
        <w:spacing w:after="0"/>
        <w:ind w:left="0"/>
        <w:jc w:val="both"/>
      </w:pPr>
      <w:r>
        <w:rPr>
          <w:rFonts w:ascii="Times New Roman"/>
          <w:b w:val="false"/>
          <w:i w:val="false"/>
          <w:color w:val="000000"/>
          <w:sz w:val="28"/>
        </w:rPr>
        <w:t>
      6. Шығарылатын өнімнің номенклатурасына сәйкес әрбір атауы (құрамында эритроциттер бар, плазмалық, басқа да қан жасушалары) бойынша доза жеке берілетін бөлімшенің атауы;</w:t>
      </w:r>
    </w:p>
    <w:p>
      <w:pPr>
        <w:spacing w:after="0"/>
        <w:ind w:left="0"/>
        <w:jc w:val="both"/>
      </w:pPr>
      <w:r>
        <w:rPr>
          <w:rFonts w:ascii="Times New Roman"/>
          <w:b w:val="false"/>
          <w:i w:val="false"/>
          <w:color w:val="000000"/>
          <w:sz w:val="28"/>
        </w:rPr>
        <w:t xml:space="preserve">
      7. Берілген күні; </w:t>
      </w:r>
    </w:p>
    <w:p>
      <w:pPr>
        <w:spacing w:after="0"/>
        <w:ind w:left="0"/>
        <w:jc w:val="both"/>
      </w:pPr>
      <w:r>
        <w:rPr>
          <w:rFonts w:ascii="Times New Roman"/>
          <w:b w:val="false"/>
          <w:i w:val="false"/>
          <w:color w:val="000000"/>
          <w:sz w:val="28"/>
        </w:rPr>
        <w:t>
      8. Беруді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413/е нысанды медициналық құжаттама</w:t>
            </w:r>
          </w:p>
        </w:tc>
      </w:tr>
    </w:tbl>
    <w:bookmarkStart w:name="z182" w:id="124"/>
    <w:p>
      <w:pPr>
        <w:spacing w:after="0"/>
        <w:ind w:left="0"/>
        <w:jc w:val="left"/>
      </w:pPr>
      <w:r>
        <w:rPr>
          <w:rFonts w:ascii="Times New Roman"/>
          <w:b/>
          <w:i w:val="false"/>
          <w:color w:val="000000"/>
        </w:rPr>
        <w:t xml:space="preserve"> Донорлық қан компоненттерін өндіруді есепке алу журналының нысаны</w:t>
      </w:r>
    </w:p>
    <w:bookmarkEnd w:id="124"/>
    <w:p>
      <w:pPr>
        <w:spacing w:after="0"/>
        <w:ind w:left="0"/>
        <w:jc w:val="both"/>
      </w:pPr>
      <w:r>
        <w:rPr>
          <w:rFonts w:ascii="Times New Roman"/>
          <w:b w:val="false"/>
          <w:i w:val="false"/>
          <w:color w:val="000000"/>
          <w:sz w:val="28"/>
        </w:rPr>
        <w:t>
      1. Компонентті өндіру күні;</w:t>
      </w:r>
    </w:p>
    <w:p>
      <w:pPr>
        <w:spacing w:after="0"/>
        <w:ind w:left="0"/>
        <w:jc w:val="both"/>
      </w:pPr>
      <w:r>
        <w:rPr>
          <w:rFonts w:ascii="Times New Roman"/>
          <w:b w:val="false"/>
          <w:i w:val="false"/>
          <w:color w:val="000000"/>
          <w:sz w:val="28"/>
        </w:rPr>
        <w:t>
      2. Компоненттің сәйкестендіру нөмірі (маркасы, штрих-коды және т. б.);</w:t>
      </w:r>
    </w:p>
    <w:p>
      <w:pPr>
        <w:spacing w:after="0"/>
        <w:ind w:left="0"/>
        <w:jc w:val="both"/>
      </w:pPr>
      <w:r>
        <w:rPr>
          <w:rFonts w:ascii="Times New Roman"/>
          <w:b w:val="false"/>
          <w:i w:val="false"/>
          <w:color w:val="000000"/>
          <w:sz w:val="28"/>
        </w:rPr>
        <w:t>
      3. АВ0 жүйесі бойынша қан тобы және резус тиістілігі;</w:t>
      </w:r>
    </w:p>
    <w:p>
      <w:pPr>
        <w:spacing w:after="0"/>
        <w:ind w:left="0"/>
        <w:jc w:val="both"/>
      </w:pPr>
      <w:r>
        <w:rPr>
          <w:rFonts w:ascii="Times New Roman"/>
          <w:b w:val="false"/>
          <w:i w:val="false"/>
          <w:color w:val="000000"/>
          <w:sz w:val="28"/>
        </w:rPr>
        <w:t>
      4.** Консервантпен тұрақтандырылған жаңа алынған қаннан алынған қан компоненттерін өндіруді есепке алу құрамында эритроциттер бар, плазмалық компоненттер және қанның басқа да жасушалары бойынша жеке шығарылатын өнім номенклатурасына сәйкес мл. және дозаларда жүзеге асырылады.</w:t>
      </w:r>
    </w:p>
    <w:p>
      <w:pPr>
        <w:spacing w:after="0"/>
        <w:ind w:left="0"/>
        <w:jc w:val="both"/>
      </w:pPr>
      <w:r>
        <w:rPr>
          <w:rFonts w:ascii="Times New Roman"/>
          <w:b w:val="false"/>
          <w:i w:val="false"/>
          <w:color w:val="000000"/>
          <w:sz w:val="28"/>
        </w:rPr>
        <w:t>
      5. Өндірістік ақауларды есепке алу шығарылатын өнімнің номенклатурасына сәйкес компоненттердің жекелеген түрлері бойынша жүзеге асырылады, бұл ретте мл. көлемі/мөлшері және дозалары мен ақау себебі көрсетіледі.</w:t>
      </w:r>
    </w:p>
    <w:p>
      <w:pPr>
        <w:spacing w:after="0"/>
        <w:ind w:left="0"/>
        <w:jc w:val="both"/>
      </w:pPr>
      <w:r>
        <w:rPr>
          <w:rFonts w:ascii="Times New Roman"/>
          <w:b w:val="false"/>
          <w:i w:val="false"/>
          <w:color w:val="000000"/>
          <w:sz w:val="28"/>
        </w:rPr>
        <w:t>
      6. Өнім берілетін бөлімшенің атауы;</w:t>
      </w:r>
    </w:p>
    <w:p>
      <w:pPr>
        <w:spacing w:after="0"/>
        <w:ind w:left="0"/>
        <w:jc w:val="both"/>
      </w:pPr>
      <w:r>
        <w:rPr>
          <w:rFonts w:ascii="Times New Roman"/>
          <w:b w:val="false"/>
          <w:i w:val="false"/>
          <w:color w:val="000000"/>
          <w:sz w:val="28"/>
        </w:rPr>
        <w:t>
      7. Өндірісті жүзеге асырған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417/е нысанды медициналық құжаттама</w:t>
            </w:r>
          </w:p>
        </w:tc>
      </w:tr>
    </w:tbl>
    <w:bookmarkStart w:name="z183" w:id="125"/>
    <w:p>
      <w:pPr>
        <w:spacing w:after="0"/>
        <w:ind w:left="0"/>
        <w:jc w:val="left"/>
      </w:pPr>
      <w:r>
        <w:rPr>
          <w:rFonts w:ascii="Times New Roman"/>
          <w:b/>
          <w:i w:val="false"/>
          <w:color w:val="000000"/>
        </w:rPr>
        <w:t xml:space="preserve"> Трансфузиялық ортаға өтінімдерді есепке алу журналының нысаны</w:t>
      </w:r>
    </w:p>
    <w:bookmarkEnd w:id="125"/>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xml:space="preserve">
      2. Өтінімнің келіп түскен уақыты; </w:t>
      </w:r>
    </w:p>
    <w:p>
      <w:pPr>
        <w:spacing w:after="0"/>
        <w:ind w:left="0"/>
        <w:jc w:val="both"/>
      </w:pPr>
      <w:r>
        <w:rPr>
          <w:rFonts w:ascii="Times New Roman"/>
          <w:b w:val="false"/>
          <w:i w:val="false"/>
          <w:color w:val="000000"/>
          <w:sz w:val="28"/>
        </w:rPr>
        <w:t>
      3. Өтінімнің түрі (шұғыл, жоспарлы) және орындалу уақыты (қажет болған жағдайда);</w:t>
      </w:r>
    </w:p>
    <w:p>
      <w:pPr>
        <w:spacing w:after="0"/>
        <w:ind w:left="0"/>
        <w:jc w:val="both"/>
      </w:pPr>
      <w:r>
        <w:rPr>
          <w:rFonts w:ascii="Times New Roman"/>
          <w:b w:val="false"/>
          <w:i w:val="false"/>
          <w:color w:val="000000"/>
          <w:sz w:val="28"/>
        </w:rPr>
        <w:t>
      4. Өтінімнің мақсаты (мекенжай, резервтерді толықтыру) ;</w:t>
      </w:r>
    </w:p>
    <w:p>
      <w:pPr>
        <w:spacing w:after="0"/>
        <w:ind w:left="0"/>
        <w:jc w:val="both"/>
      </w:pPr>
      <w:r>
        <w:rPr>
          <w:rFonts w:ascii="Times New Roman"/>
          <w:b w:val="false"/>
          <w:i w:val="false"/>
          <w:color w:val="000000"/>
          <w:sz w:val="28"/>
        </w:rPr>
        <w:t>
      5. Өтініш беруші МҰ атауы;</w:t>
      </w:r>
    </w:p>
    <w:p>
      <w:pPr>
        <w:spacing w:after="0"/>
        <w:ind w:left="0"/>
        <w:jc w:val="both"/>
      </w:pPr>
      <w:r>
        <w:rPr>
          <w:rFonts w:ascii="Times New Roman"/>
          <w:b w:val="false"/>
          <w:i w:val="false"/>
          <w:color w:val="000000"/>
          <w:sz w:val="28"/>
        </w:rPr>
        <w:t xml:space="preserve">
      6. Өтініш беруші дәрігердің тегі, аты-жөні; </w:t>
      </w:r>
    </w:p>
    <w:p>
      <w:pPr>
        <w:spacing w:after="0"/>
        <w:ind w:left="0"/>
        <w:jc w:val="both"/>
      </w:pPr>
      <w:r>
        <w:rPr>
          <w:rFonts w:ascii="Times New Roman"/>
          <w:b w:val="false"/>
          <w:i w:val="false"/>
          <w:color w:val="000000"/>
          <w:sz w:val="28"/>
        </w:rPr>
        <w:t>
      7. Пациент туралы деректер (пациенттің тегі, аты-жөні, жасы, диагнозы (қысқаша), (атаулы өтінім кезінде толтырылады);</w:t>
      </w:r>
    </w:p>
    <w:p>
      <w:pPr>
        <w:spacing w:after="0"/>
        <w:ind w:left="0"/>
        <w:jc w:val="both"/>
      </w:pPr>
      <w:r>
        <w:rPr>
          <w:rFonts w:ascii="Times New Roman"/>
          <w:b w:val="false"/>
          <w:i w:val="false"/>
          <w:color w:val="000000"/>
          <w:sz w:val="28"/>
        </w:rPr>
        <w:t>
      8.** Өтініш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9. ** Жіберілді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10. Мәлімделген өнімді жөнелту уақыты;</w:t>
      </w:r>
    </w:p>
    <w:p>
      <w:pPr>
        <w:spacing w:after="0"/>
        <w:ind w:left="0"/>
        <w:jc w:val="both"/>
      </w:pPr>
      <w:r>
        <w:rPr>
          <w:rFonts w:ascii="Times New Roman"/>
          <w:b w:val="false"/>
          <w:i w:val="false"/>
          <w:color w:val="000000"/>
          <w:sz w:val="28"/>
        </w:rPr>
        <w:t>
      11. Өтінімді қабылдауды және өнімді беруді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418/е нысанды медициналық құжаттама</w:t>
            </w:r>
          </w:p>
        </w:tc>
      </w:tr>
    </w:tbl>
    <w:bookmarkStart w:name="z184" w:id="126"/>
    <w:p>
      <w:pPr>
        <w:spacing w:after="0"/>
        <w:ind w:left="0"/>
        <w:jc w:val="left"/>
      </w:pPr>
      <w:r>
        <w:rPr>
          <w:rFonts w:ascii="Times New Roman"/>
          <w:b/>
          <w:i w:val="false"/>
          <w:color w:val="000000"/>
        </w:rPr>
        <w:t xml:space="preserve"> Өндіріс кезеңінде жарамсыздығы бойынша қанды және оның компоненттерін есептен шығаруды есепке алу журналының нысаны</w:t>
      </w:r>
    </w:p>
    <w:bookmarkEnd w:id="126"/>
    <w:p>
      <w:pPr>
        <w:spacing w:after="0"/>
        <w:ind w:left="0"/>
        <w:jc w:val="both"/>
      </w:pPr>
      <w:r>
        <w:rPr>
          <w:rFonts w:ascii="Times New Roman"/>
          <w:b w:val="false"/>
          <w:i w:val="false"/>
          <w:color w:val="000000"/>
          <w:sz w:val="28"/>
        </w:rPr>
        <w:t xml:space="preserve">
      1. Күні; </w:t>
      </w:r>
    </w:p>
    <w:p>
      <w:pPr>
        <w:spacing w:after="0"/>
        <w:ind w:left="0"/>
        <w:jc w:val="both"/>
      </w:pPr>
      <w:r>
        <w:rPr>
          <w:rFonts w:ascii="Times New Roman"/>
          <w:b w:val="false"/>
          <w:i w:val="false"/>
          <w:color w:val="000000"/>
          <w:sz w:val="28"/>
        </w:rPr>
        <w:t>
      2. Компоненттің сәйкестендіру нөмірі (маркасы, штрих-коды және т.б.);</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Зертханалық тестілеу күні;</w:t>
      </w:r>
    </w:p>
    <w:p>
      <w:pPr>
        <w:spacing w:after="0"/>
        <w:ind w:left="0"/>
        <w:jc w:val="both"/>
      </w:pPr>
      <w:r>
        <w:rPr>
          <w:rFonts w:ascii="Times New Roman"/>
          <w:b w:val="false"/>
          <w:i w:val="false"/>
          <w:color w:val="000000"/>
          <w:sz w:val="28"/>
        </w:rPr>
        <w:t>
      6. ** Шығарылатын өнімнің номенклатурасына сәйкес компоненттің атауы (эритроциттер, плазма, басқа қан жасушалары);</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9. Есептен шығару күні;</w:t>
      </w:r>
    </w:p>
    <w:p>
      <w:pPr>
        <w:spacing w:after="0"/>
        <w:ind w:left="0"/>
        <w:jc w:val="both"/>
      </w:pPr>
      <w:r>
        <w:rPr>
          <w:rFonts w:ascii="Times New Roman"/>
          <w:b w:val="false"/>
          <w:i w:val="false"/>
          <w:color w:val="000000"/>
          <w:sz w:val="28"/>
        </w:rPr>
        <w:t>
      10. Есептен шығаруды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419/е нысанды медициналық құжаттама</w:t>
            </w:r>
          </w:p>
        </w:tc>
      </w:tr>
    </w:tbl>
    <w:bookmarkStart w:name="z185" w:id="127"/>
    <w:p>
      <w:pPr>
        <w:spacing w:after="0"/>
        <w:ind w:left="0"/>
        <w:jc w:val="left"/>
      </w:pPr>
      <w:r>
        <w:rPr>
          <w:rFonts w:ascii="Times New Roman"/>
          <w:b/>
          <w:i w:val="false"/>
          <w:color w:val="000000"/>
        </w:rPr>
        <w:t xml:space="preserve"> Плазманың карантиндеуін есепке алу журналының нысаны</w:t>
      </w:r>
    </w:p>
    <w:bookmarkEnd w:id="127"/>
    <w:p>
      <w:pPr>
        <w:spacing w:after="0"/>
        <w:ind w:left="0"/>
        <w:jc w:val="both"/>
      </w:pPr>
      <w:r>
        <w:rPr>
          <w:rFonts w:ascii="Times New Roman"/>
          <w:b w:val="false"/>
          <w:i w:val="false"/>
          <w:color w:val="000000"/>
          <w:sz w:val="28"/>
        </w:rPr>
        <w:t>
      1. Тоңазытқыш/сөре нөмірі;</w:t>
      </w:r>
    </w:p>
    <w:p>
      <w:pPr>
        <w:spacing w:after="0"/>
        <w:ind w:left="0"/>
        <w:jc w:val="both"/>
      </w:pPr>
      <w:r>
        <w:rPr>
          <w:rFonts w:ascii="Times New Roman"/>
          <w:b w:val="false"/>
          <w:i w:val="false"/>
          <w:color w:val="000000"/>
          <w:sz w:val="28"/>
        </w:rPr>
        <w:t>
      2. Карантинге қойылған күні;</w:t>
      </w:r>
    </w:p>
    <w:p>
      <w:pPr>
        <w:spacing w:after="0"/>
        <w:ind w:left="0"/>
        <w:jc w:val="both"/>
      </w:pPr>
      <w:r>
        <w:rPr>
          <w:rFonts w:ascii="Times New Roman"/>
          <w:b w:val="false"/>
          <w:i w:val="false"/>
          <w:color w:val="000000"/>
          <w:sz w:val="28"/>
        </w:rPr>
        <w:t>
      3. Донордың сәйкестендіру нөмірі (маркасы, штрих-коды және т.б.);</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 Плазманы есепке алу контейнерлердің атауы, көлемі (л) және саны бойынша жүзеге асырылады;</w:t>
      </w:r>
    </w:p>
    <w:p>
      <w:pPr>
        <w:spacing w:after="0"/>
        <w:ind w:left="0"/>
        <w:jc w:val="both"/>
      </w:pPr>
      <w:r>
        <w:rPr>
          <w:rFonts w:ascii="Times New Roman"/>
          <w:b w:val="false"/>
          <w:i w:val="false"/>
          <w:color w:val="000000"/>
          <w:sz w:val="28"/>
        </w:rPr>
        <w:t>
      7. Карантиндеудің аяқталу күні;</w:t>
      </w:r>
    </w:p>
    <w:p>
      <w:pPr>
        <w:spacing w:after="0"/>
        <w:ind w:left="0"/>
        <w:jc w:val="both"/>
      </w:pPr>
      <w:r>
        <w:rPr>
          <w:rFonts w:ascii="Times New Roman"/>
          <w:b w:val="false"/>
          <w:i w:val="false"/>
          <w:color w:val="000000"/>
          <w:sz w:val="28"/>
        </w:rPr>
        <w:t>
      8. Қайта тексеру күні;</w:t>
      </w:r>
    </w:p>
    <w:p>
      <w:pPr>
        <w:spacing w:after="0"/>
        <w:ind w:left="0"/>
        <w:jc w:val="both"/>
      </w:pPr>
      <w:r>
        <w:rPr>
          <w:rFonts w:ascii="Times New Roman"/>
          <w:b w:val="false"/>
          <w:i w:val="false"/>
          <w:color w:val="000000"/>
          <w:sz w:val="28"/>
        </w:rPr>
        <w:t>
      9. Донорды қайта тексеру нәтижелері және оларды орындау күні (АИТВ, НСV, HBsAg, мерез, ПТР);</w:t>
      </w:r>
    </w:p>
    <w:p>
      <w:pPr>
        <w:spacing w:after="0"/>
        <w:ind w:left="0"/>
        <w:jc w:val="both"/>
      </w:pPr>
      <w:r>
        <w:rPr>
          <w:rFonts w:ascii="Times New Roman"/>
          <w:b w:val="false"/>
          <w:i w:val="false"/>
          <w:color w:val="000000"/>
          <w:sz w:val="28"/>
        </w:rPr>
        <w:t>
      10. Берілді (күні, саны (доза /л);</w:t>
      </w:r>
    </w:p>
    <w:p>
      <w:pPr>
        <w:spacing w:after="0"/>
        <w:ind w:left="0"/>
        <w:jc w:val="both"/>
      </w:pPr>
      <w:r>
        <w:rPr>
          <w:rFonts w:ascii="Times New Roman"/>
          <w:b w:val="false"/>
          <w:i w:val="false"/>
          <w:color w:val="000000"/>
          <w:sz w:val="28"/>
        </w:rPr>
        <w:t>
      11. Өнім берілген бөлімшенің атауы;</w:t>
      </w:r>
    </w:p>
    <w:p>
      <w:pPr>
        <w:spacing w:after="0"/>
        <w:ind w:left="0"/>
        <w:jc w:val="both"/>
      </w:pPr>
      <w:r>
        <w:rPr>
          <w:rFonts w:ascii="Times New Roman"/>
          <w:b w:val="false"/>
          <w:i w:val="false"/>
          <w:color w:val="000000"/>
          <w:sz w:val="28"/>
        </w:rPr>
        <w:t>
      12. Беруді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420/е нысанды медициналық құжаттама</w:t>
            </w:r>
          </w:p>
        </w:tc>
      </w:tr>
    </w:tbl>
    <w:bookmarkStart w:name="z186" w:id="128"/>
    <w:p>
      <w:pPr>
        <w:spacing w:after="0"/>
        <w:ind w:left="0"/>
        <w:jc w:val="left"/>
      </w:pPr>
      <w:r>
        <w:rPr>
          <w:rFonts w:ascii="Times New Roman"/>
          <w:b/>
          <w:i w:val="false"/>
          <w:color w:val="000000"/>
        </w:rPr>
        <w:t xml:space="preserve"> Карантиндеудегі плазма қозғалысы ведомосының нысаны</w:t>
      </w:r>
    </w:p>
    <w:bookmarkEnd w:id="128"/>
    <w:p>
      <w:pPr>
        <w:spacing w:after="0"/>
        <w:ind w:left="0"/>
        <w:jc w:val="both"/>
      </w:pPr>
      <w:r>
        <w:rPr>
          <w:rFonts w:ascii="Times New Roman"/>
          <w:b w:val="false"/>
          <w:i w:val="false"/>
          <w:color w:val="000000"/>
          <w:sz w:val="28"/>
        </w:rPr>
        <w:t>
      1. Күні /кезеңі;</w:t>
      </w:r>
    </w:p>
    <w:p>
      <w:pPr>
        <w:spacing w:after="0"/>
        <w:ind w:left="0"/>
        <w:jc w:val="both"/>
      </w:pPr>
      <w:r>
        <w:rPr>
          <w:rFonts w:ascii="Times New Roman"/>
          <w:b w:val="false"/>
          <w:i w:val="false"/>
          <w:color w:val="000000"/>
          <w:sz w:val="28"/>
        </w:rPr>
        <w:t>
      2.** Өнімнің атауы (есепке алу АВО жүйесі бойынша топтық тиістілігіне сәйкес жүзеге асырылады, шығарылатын өнімнің номенклатурасына сәйкес жеке әрбір атауы бойынша);</w:t>
      </w:r>
    </w:p>
    <w:p>
      <w:pPr>
        <w:spacing w:after="0"/>
        <w:ind w:left="0"/>
        <w:jc w:val="both"/>
      </w:pPr>
      <w:r>
        <w:rPr>
          <w:rFonts w:ascii="Times New Roman"/>
          <w:b w:val="false"/>
          <w:i w:val="false"/>
          <w:color w:val="000000"/>
          <w:sz w:val="28"/>
        </w:rPr>
        <w:t>
      3.** Өткен кезеңге (доза/л) қалдық (күні, айы, жылы) ;</w:t>
      </w:r>
    </w:p>
    <w:p>
      <w:pPr>
        <w:spacing w:after="0"/>
        <w:ind w:left="0"/>
        <w:jc w:val="both"/>
      </w:pPr>
      <w:r>
        <w:rPr>
          <w:rFonts w:ascii="Times New Roman"/>
          <w:b w:val="false"/>
          <w:i w:val="false"/>
          <w:color w:val="000000"/>
          <w:sz w:val="28"/>
        </w:rPr>
        <w:t>
      4.** Ағымдағы кезеңде кіріс (доза/л);</w:t>
      </w:r>
    </w:p>
    <w:p>
      <w:pPr>
        <w:spacing w:after="0"/>
        <w:ind w:left="0"/>
        <w:jc w:val="both"/>
      </w:pPr>
      <w:r>
        <w:rPr>
          <w:rFonts w:ascii="Times New Roman"/>
          <w:b w:val="false"/>
          <w:i w:val="false"/>
          <w:color w:val="000000"/>
          <w:sz w:val="28"/>
        </w:rPr>
        <w:t>
      5.** Ағымдағы кезеңде сақтауда барлығы (доза/л);</w:t>
      </w:r>
    </w:p>
    <w:p>
      <w:pPr>
        <w:spacing w:after="0"/>
        <w:ind w:left="0"/>
        <w:jc w:val="both"/>
      </w:pPr>
      <w:r>
        <w:rPr>
          <w:rFonts w:ascii="Times New Roman"/>
          <w:b w:val="false"/>
          <w:i w:val="false"/>
          <w:color w:val="000000"/>
          <w:sz w:val="28"/>
        </w:rPr>
        <w:t>
      6.** Ағымдағы кезеңдегі шығыс (доза/л);</w:t>
      </w:r>
    </w:p>
    <w:p>
      <w:pPr>
        <w:spacing w:after="0"/>
        <w:ind w:left="0"/>
        <w:jc w:val="both"/>
      </w:pPr>
      <w:r>
        <w:rPr>
          <w:rFonts w:ascii="Times New Roman"/>
          <w:b w:val="false"/>
          <w:i w:val="false"/>
          <w:color w:val="000000"/>
          <w:sz w:val="28"/>
        </w:rPr>
        <w:t>
      7.** Ағымдағы кезеңдегі қалдық (доза/л);</w:t>
      </w:r>
    </w:p>
    <w:p>
      <w:pPr>
        <w:spacing w:after="0"/>
        <w:ind w:left="0"/>
        <w:jc w:val="both"/>
      </w:pPr>
      <w:r>
        <w:rPr>
          <w:rFonts w:ascii="Times New Roman"/>
          <w:b w:val="false"/>
          <w:i w:val="false"/>
          <w:color w:val="000000"/>
          <w:sz w:val="28"/>
        </w:rPr>
        <w:t>
      8. Есепті орындаған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421/е нысанды медициналық құжаттама</w:t>
            </w:r>
          </w:p>
        </w:tc>
      </w:tr>
    </w:tbl>
    <w:bookmarkStart w:name="z187" w:id="129"/>
    <w:p>
      <w:pPr>
        <w:spacing w:after="0"/>
        <w:ind w:left="0"/>
        <w:jc w:val="left"/>
      </w:pPr>
      <w:r>
        <w:rPr>
          <w:rFonts w:ascii="Times New Roman"/>
          <w:b/>
          <w:i w:val="false"/>
          <w:color w:val="000000"/>
        </w:rPr>
        <w:t xml:space="preserve"> Трансфузиялық ортаға ақылы және тегін негізде өтінім нысаны</w:t>
      </w:r>
    </w:p>
    <w:bookmarkEnd w:id="129"/>
    <w:p>
      <w:pPr>
        <w:spacing w:after="0"/>
        <w:ind w:left="0"/>
        <w:jc w:val="both"/>
      </w:pPr>
      <w:r>
        <w:rPr>
          <w:rFonts w:ascii="Times New Roman"/>
          <w:b w:val="false"/>
          <w:i w:val="false"/>
          <w:color w:val="000000"/>
          <w:sz w:val="28"/>
        </w:rPr>
        <w:t>
      1. Трансфузиялық ортаның атауы;</w:t>
      </w:r>
    </w:p>
    <w:p>
      <w:pPr>
        <w:spacing w:after="0"/>
        <w:ind w:left="0"/>
        <w:jc w:val="both"/>
      </w:pPr>
      <w:r>
        <w:rPr>
          <w:rFonts w:ascii="Times New Roman"/>
          <w:b w:val="false"/>
          <w:i w:val="false"/>
          <w:color w:val="000000"/>
          <w:sz w:val="28"/>
        </w:rPr>
        <w:t>
      2. АВО жүйесі бойынша қан тобы, резус тиістілігі;</w:t>
      </w:r>
    </w:p>
    <w:p>
      <w:pPr>
        <w:spacing w:after="0"/>
        <w:ind w:left="0"/>
        <w:jc w:val="both"/>
      </w:pPr>
      <w:r>
        <w:rPr>
          <w:rFonts w:ascii="Times New Roman"/>
          <w:b w:val="false"/>
          <w:i w:val="false"/>
          <w:color w:val="000000"/>
          <w:sz w:val="28"/>
        </w:rPr>
        <w:t>
      3. Саны;</w:t>
      </w:r>
    </w:p>
    <w:p>
      <w:pPr>
        <w:spacing w:after="0"/>
        <w:ind w:left="0"/>
        <w:jc w:val="both"/>
      </w:pPr>
      <w:r>
        <w:rPr>
          <w:rFonts w:ascii="Times New Roman"/>
          <w:b w:val="false"/>
          <w:i w:val="false"/>
          <w:color w:val="000000"/>
          <w:sz w:val="28"/>
        </w:rPr>
        <w:t>
      4. Орындау мерзімі;</w:t>
      </w:r>
    </w:p>
    <w:p>
      <w:pPr>
        <w:spacing w:after="0"/>
        <w:ind w:left="0"/>
        <w:jc w:val="both"/>
      </w:pPr>
      <w:r>
        <w:rPr>
          <w:rFonts w:ascii="Times New Roman"/>
          <w:b w:val="false"/>
          <w:i w:val="false"/>
          <w:color w:val="000000"/>
          <w:sz w:val="28"/>
        </w:rPr>
        <w:t>
      5. Тапсырыс берген және тапсырыс қабылдаған жауапты тұлғалардың сәйкестендіргіштері.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422/е нысанды медициналық құжаттама</w:t>
            </w:r>
          </w:p>
        </w:tc>
      </w:tr>
    </w:tbl>
    <w:bookmarkStart w:name="z188" w:id="130"/>
    <w:p>
      <w:pPr>
        <w:spacing w:after="0"/>
        <w:ind w:left="0"/>
        <w:jc w:val="left"/>
      </w:pPr>
      <w:r>
        <w:rPr>
          <w:rFonts w:ascii="Times New Roman"/>
          <w:b/>
          <w:i w:val="false"/>
          <w:color w:val="000000"/>
        </w:rPr>
        <w:t xml:space="preserve"> Қан компоненттерін, препараттарын және стандартты диагностикумдарды беруді есепке алу журналының нысаны</w:t>
      </w:r>
    </w:p>
    <w:bookmarkEnd w:id="130"/>
    <w:p>
      <w:pPr>
        <w:spacing w:after="0"/>
        <w:ind w:left="0"/>
        <w:jc w:val="both"/>
      </w:pPr>
      <w:r>
        <w:rPr>
          <w:rFonts w:ascii="Times New Roman"/>
          <w:b w:val="false"/>
          <w:i w:val="false"/>
          <w:color w:val="000000"/>
          <w:sz w:val="28"/>
        </w:rPr>
        <w:t>
      1. Өнімнің берілген күні;</w:t>
      </w:r>
    </w:p>
    <w:p>
      <w:pPr>
        <w:spacing w:after="0"/>
        <w:ind w:left="0"/>
        <w:jc w:val="both"/>
      </w:pPr>
      <w:r>
        <w:rPr>
          <w:rFonts w:ascii="Times New Roman"/>
          <w:b w:val="false"/>
          <w:i w:val="false"/>
          <w:color w:val="000000"/>
          <w:sz w:val="28"/>
        </w:rPr>
        <w:t xml:space="preserve">
      2. ** Өнімнің атауы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жағдайда көрсетіледі); </w:t>
      </w:r>
    </w:p>
    <w:p>
      <w:pPr>
        <w:spacing w:after="0"/>
        <w:ind w:left="0"/>
        <w:jc w:val="both"/>
      </w:pPr>
      <w:r>
        <w:rPr>
          <w:rFonts w:ascii="Times New Roman"/>
          <w:b w:val="false"/>
          <w:i w:val="false"/>
          <w:color w:val="000000"/>
          <w:sz w:val="28"/>
        </w:rPr>
        <w:t>
      3. Дайындау күні (өндірісі);</w:t>
      </w:r>
    </w:p>
    <w:p>
      <w:pPr>
        <w:spacing w:after="0"/>
        <w:ind w:left="0"/>
        <w:jc w:val="both"/>
      </w:pPr>
      <w:r>
        <w:rPr>
          <w:rFonts w:ascii="Times New Roman"/>
          <w:b w:val="false"/>
          <w:i w:val="false"/>
          <w:color w:val="000000"/>
          <w:sz w:val="28"/>
        </w:rPr>
        <w:t>
      4. Жарамдылық мерзімі;</w:t>
      </w:r>
    </w:p>
    <w:p>
      <w:pPr>
        <w:spacing w:after="0"/>
        <w:ind w:left="0"/>
        <w:jc w:val="both"/>
      </w:pPr>
      <w:r>
        <w:rPr>
          <w:rFonts w:ascii="Times New Roman"/>
          <w:b w:val="false"/>
          <w:i w:val="false"/>
          <w:color w:val="000000"/>
          <w:sz w:val="28"/>
        </w:rPr>
        <w:t>
      5. Берілген өнімнің саны (дозада/мл. қан компоненттері үшін);</w:t>
      </w:r>
    </w:p>
    <w:p>
      <w:pPr>
        <w:spacing w:after="0"/>
        <w:ind w:left="0"/>
        <w:jc w:val="both"/>
      </w:pPr>
      <w:r>
        <w:rPr>
          <w:rFonts w:ascii="Times New Roman"/>
          <w:b w:val="false"/>
          <w:i w:val="false"/>
          <w:color w:val="000000"/>
          <w:sz w:val="28"/>
        </w:rPr>
        <w:t>
      6. Қан компоненттерін, препараттарын және стандартты диагностикумдарды өткізуге арналған жүкқұжаттың нөмірі;</w:t>
      </w:r>
    </w:p>
    <w:p>
      <w:pPr>
        <w:spacing w:after="0"/>
        <w:ind w:left="0"/>
        <w:jc w:val="both"/>
      </w:pPr>
      <w:r>
        <w:rPr>
          <w:rFonts w:ascii="Times New Roman"/>
          <w:b w:val="false"/>
          <w:i w:val="false"/>
          <w:color w:val="000000"/>
          <w:sz w:val="28"/>
        </w:rPr>
        <w:t>
      7. Өнім берілетін медициналық ұйымның атауы;</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423/е нысанды медициналық құжаттама</w:t>
            </w:r>
          </w:p>
        </w:tc>
      </w:tr>
    </w:tbl>
    <w:bookmarkStart w:name="z189" w:id="131"/>
    <w:p>
      <w:pPr>
        <w:spacing w:after="0"/>
        <w:ind w:left="0"/>
        <w:jc w:val="left"/>
      </w:pPr>
      <w:r>
        <w:rPr>
          <w:rFonts w:ascii="Times New Roman"/>
          <w:b/>
          <w:i w:val="false"/>
          <w:color w:val="000000"/>
        </w:rPr>
        <w:t xml:space="preserve"> Өнім беруді бөлу бойынша қанның, оның компоненттерінің, препараттардың және қан алмастырғыштардың қозғалысын есепке алу ведомосының нысаны</w:t>
      </w:r>
    </w:p>
    <w:bookmarkEnd w:id="131"/>
    <w:p>
      <w:pPr>
        <w:spacing w:after="0"/>
        <w:ind w:left="0"/>
        <w:jc w:val="both"/>
      </w:pPr>
      <w:r>
        <w:rPr>
          <w:rFonts w:ascii="Times New Roman"/>
          <w:b w:val="false"/>
          <w:i w:val="false"/>
          <w:color w:val="000000"/>
          <w:sz w:val="28"/>
        </w:rPr>
        <w:t>
      1.** Өнімнің атауы (қан компоненттерін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кезде көрсетіледі).</w:t>
      </w:r>
    </w:p>
    <w:p>
      <w:pPr>
        <w:spacing w:after="0"/>
        <w:ind w:left="0"/>
        <w:jc w:val="both"/>
      </w:pPr>
      <w:r>
        <w:rPr>
          <w:rFonts w:ascii="Times New Roman"/>
          <w:b w:val="false"/>
          <w:i w:val="false"/>
          <w:color w:val="000000"/>
          <w:sz w:val="28"/>
        </w:rPr>
        <w:t xml:space="preserve">
      2. Өлшем бірлігі; </w:t>
      </w:r>
    </w:p>
    <w:p>
      <w:pPr>
        <w:spacing w:after="0"/>
        <w:ind w:left="0"/>
        <w:jc w:val="both"/>
      </w:pPr>
      <w:r>
        <w:rPr>
          <w:rFonts w:ascii="Times New Roman"/>
          <w:b w:val="false"/>
          <w:i w:val="false"/>
          <w:color w:val="000000"/>
          <w:sz w:val="28"/>
        </w:rPr>
        <w:t>
      3. Кезең басындағы қалдық;</w:t>
      </w:r>
    </w:p>
    <w:p>
      <w:pPr>
        <w:spacing w:after="0"/>
        <w:ind w:left="0"/>
        <w:jc w:val="both"/>
      </w:pPr>
      <w:r>
        <w:rPr>
          <w:rFonts w:ascii="Times New Roman"/>
          <w:b w:val="false"/>
          <w:i w:val="false"/>
          <w:color w:val="000000"/>
          <w:sz w:val="28"/>
        </w:rPr>
        <w:t>
      4. Кіріс- барлығы алынды, оның ішінде қай көзден алынды;</w:t>
      </w:r>
    </w:p>
    <w:p>
      <w:pPr>
        <w:spacing w:after="0"/>
        <w:ind w:left="0"/>
        <w:jc w:val="both"/>
      </w:pPr>
      <w:r>
        <w:rPr>
          <w:rFonts w:ascii="Times New Roman"/>
          <w:b w:val="false"/>
          <w:i w:val="false"/>
          <w:color w:val="000000"/>
          <w:sz w:val="28"/>
        </w:rPr>
        <w:t>
      5. Шығыс- барлығы берілді, оның ішінде қайда (медициналық ұйымның/бөлімнің/басқаның атауы) өнім қайда беріледі;</w:t>
      </w:r>
    </w:p>
    <w:p>
      <w:pPr>
        <w:spacing w:after="0"/>
        <w:ind w:left="0"/>
        <w:jc w:val="both"/>
      </w:pPr>
      <w:r>
        <w:rPr>
          <w:rFonts w:ascii="Times New Roman"/>
          <w:b w:val="false"/>
          <w:i w:val="false"/>
          <w:color w:val="000000"/>
          <w:sz w:val="28"/>
        </w:rPr>
        <w:t>
      6. Барлығы есептен шығарылды, оның ішінде себеп бойынша (себебін көрсету);</w:t>
      </w:r>
    </w:p>
    <w:p>
      <w:pPr>
        <w:spacing w:after="0"/>
        <w:ind w:left="0"/>
        <w:jc w:val="both"/>
      </w:pPr>
      <w:r>
        <w:rPr>
          <w:rFonts w:ascii="Times New Roman"/>
          <w:b w:val="false"/>
          <w:i w:val="false"/>
          <w:color w:val="000000"/>
          <w:sz w:val="28"/>
        </w:rPr>
        <w:t>
      7. Кезең соңындағы қалдық;</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424/е нысанды медициналық құжаттама</w:t>
            </w:r>
          </w:p>
        </w:tc>
      </w:tr>
    </w:tbl>
    <w:bookmarkStart w:name="z190" w:id="132"/>
    <w:p>
      <w:pPr>
        <w:spacing w:after="0"/>
        <w:ind w:left="0"/>
        <w:jc w:val="left"/>
      </w:pPr>
      <w:r>
        <w:rPr>
          <w:rFonts w:ascii="Times New Roman"/>
          <w:b/>
          <w:i w:val="false"/>
          <w:color w:val="000000"/>
        </w:rPr>
        <w:t xml:space="preserve"> Қан компоненттерін есептен шығару актісінің нысаны</w:t>
      </w:r>
    </w:p>
    <w:bookmarkEnd w:id="132"/>
    <w:p>
      <w:pPr>
        <w:spacing w:after="0"/>
        <w:ind w:left="0"/>
        <w:jc w:val="both"/>
      </w:pPr>
      <w:r>
        <w:rPr>
          <w:rFonts w:ascii="Times New Roman"/>
          <w:b w:val="false"/>
          <w:i w:val="false"/>
          <w:color w:val="000000"/>
          <w:sz w:val="28"/>
        </w:rPr>
        <w:t xml:space="preserve">
      1. Актінің нөмірі; </w:t>
      </w:r>
    </w:p>
    <w:p>
      <w:pPr>
        <w:spacing w:after="0"/>
        <w:ind w:left="0"/>
        <w:jc w:val="both"/>
      </w:pPr>
      <w:r>
        <w:rPr>
          <w:rFonts w:ascii="Times New Roman"/>
          <w:b w:val="false"/>
          <w:i w:val="false"/>
          <w:color w:val="000000"/>
          <w:sz w:val="28"/>
        </w:rPr>
        <w:t>
      2. Жасау күні;</w:t>
      </w:r>
    </w:p>
    <w:p>
      <w:pPr>
        <w:spacing w:after="0"/>
        <w:ind w:left="0"/>
        <w:jc w:val="both"/>
      </w:pPr>
      <w:r>
        <w:rPr>
          <w:rFonts w:ascii="Times New Roman"/>
          <w:b w:val="false"/>
          <w:i w:val="false"/>
          <w:color w:val="000000"/>
          <w:sz w:val="28"/>
        </w:rPr>
        <w:t>
      3. Есептен шығару жөніндегі комиссияның құрамы;</w:t>
      </w:r>
    </w:p>
    <w:p>
      <w:pPr>
        <w:spacing w:after="0"/>
        <w:ind w:left="0"/>
        <w:jc w:val="both"/>
      </w:pPr>
      <w:r>
        <w:rPr>
          <w:rFonts w:ascii="Times New Roman"/>
          <w:b w:val="false"/>
          <w:i w:val="false"/>
          <w:color w:val="000000"/>
          <w:sz w:val="28"/>
        </w:rPr>
        <w:t>
      4. Донация коды;</w:t>
      </w:r>
    </w:p>
    <w:p>
      <w:pPr>
        <w:spacing w:after="0"/>
        <w:ind w:left="0"/>
        <w:jc w:val="both"/>
      </w:pPr>
      <w:r>
        <w:rPr>
          <w:rFonts w:ascii="Times New Roman"/>
          <w:b w:val="false"/>
          <w:i w:val="false"/>
          <w:color w:val="000000"/>
          <w:sz w:val="28"/>
        </w:rPr>
        <w:t>
      5. Донордың тегі, аты, әкесінің аты (бар болған жағдайда);</w:t>
      </w:r>
    </w:p>
    <w:p>
      <w:pPr>
        <w:spacing w:after="0"/>
        <w:ind w:left="0"/>
        <w:jc w:val="both"/>
      </w:pPr>
      <w:r>
        <w:rPr>
          <w:rFonts w:ascii="Times New Roman"/>
          <w:b w:val="false"/>
          <w:i w:val="false"/>
          <w:color w:val="000000"/>
          <w:sz w:val="28"/>
        </w:rPr>
        <w:t xml:space="preserve">
      6. Қан тобы, резус тиістілігі; </w:t>
      </w:r>
    </w:p>
    <w:p>
      <w:pPr>
        <w:spacing w:after="0"/>
        <w:ind w:left="0"/>
        <w:jc w:val="both"/>
      </w:pPr>
      <w:r>
        <w:rPr>
          <w:rFonts w:ascii="Times New Roman"/>
          <w:b w:val="false"/>
          <w:i w:val="false"/>
          <w:color w:val="000000"/>
          <w:sz w:val="28"/>
        </w:rPr>
        <w:t>
      7. Қан компонентінің атауы;</w:t>
      </w:r>
    </w:p>
    <w:p>
      <w:pPr>
        <w:spacing w:after="0"/>
        <w:ind w:left="0"/>
        <w:jc w:val="both"/>
      </w:pPr>
      <w:r>
        <w:rPr>
          <w:rFonts w:ascii="Times New Roman"/>
          <w:b w:val="false"/>
          <w:i w:val="false"/>
          <w:color w:val="000000"/>
          <w:sz w:val="28"/>
        </w:rPr>
        <w:t>
      8. Саны (мл.);</w:t>
      </w:r>
    </w:p>
    <w:p>
      <w:pPr>
        <w:spacing w:after="0"/>
        <w:ind w:left="0"/>
        <w:jc w:val="both"/>
      </w:pPr>
      <w:r>
        <w:rPr>
          <w:rFonts w:ascii="Times New Roman"/>
          <w:b w:val="false"/>
          <w:i w:val="false"/>
          <w:color w:val="000000"/>
          <w:sz w:val="28"/>
        </w:rPr>
        <w:t>
      9. Дайындау күні;</w:t>
      </w:r>
    </w:p>
    <w:p>
      <w:pPr>
        <w:spacing w:after="0"/>
        <w:ind w:left="0"/>
        <w:jc w:val="both"/>
      </w:pPr>
      <w:r>
        <w:rPr>
          <w:rFonts w:ascii="Times New Roman"/>
          <w:b w:val="false"/>
          <w:i w:val="false"/>
          <w:color w:val="000000"/>
          <w:sz w:val="28"/>
        </w:rPr>
        <w:t xml:space="preserve">
      10. Есептен шығару себебі; </w:t>
      </w:r>
    </w:p>
    <w:p>
      <w:pPr>
        <w:spacing w:after="0"/>
        <w:ind w:left="0"/>
        <w:jc w:val="both"/>
      </w:pPr>
      <w:r>
        <w:rPr>
          <w:rFonts w:ascii="Times New Roman"/>
          <w:b w:val="false"/>
          <w:i w:val="false"/>
          <w:color w:val="000000"/>
          <w:sz w:val="28"/>
        </w:rPr>
        <w:t>
      11. Мөлшер мен көлемде компоненттердің атаулары бойынша барлығы (мл.)</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425/е нысанды медициналық құжаттама</w:t>
            </w:r>
          </w:p>
        </w:tc>
      </w:tr>
    </w:tbl>
    <w:bookmarkStart w:name="z191" w:id="133"/>
    <w:p>
      <w:pPr>
        <w:spacing w:after="0"/>
        <w:ind w:left="0"/>
        <w:jc w:val="left"/>
      </w:pPr>
      <w:r>
        <w:rPr>
          <w:rFonts w:ascii="Times New Roman"/>
          <w:b/>
          <w:i w:val="false"/>
          <w:color w:val="000000"/>
        </w:rPr>
        <w:t xml:space="preserve"> Зертханалық зерттеулер үшін келіп түскен қан үлгілерін тіркеу журналының нысаны</w:t>
      </w:r>
    </w:p>
    <w:bookmarkEnd w:id="133"/>
    <w:p>
      <w:pPr>
        <w:spacing w:after="0"/>
        <w:ind w:left="0"/>
        <w:jc w:val="both"/>
      </w:pPr>
      <w:r>
        <w:rPr>
          <w:rFonts w:ascii="Times New Roman"/>
          <w:b w:val="false"/>
          <w:i w:val="false"/>
          <w:color w:val="000000"/>
          <w:sz w:val="28"/>
        </w:rPr>
        <w:t>
      1. Үлгілердің келіп түскен күні;</w:t>
      </w:r>
    </w:p>
    <w:p>
      <w:pPr>
        <w:spacing w:after="0"/>
        <w:ind w:left="0"/>
        <w:jc w:val="both"/>
      </w:pPr>
      <w:r>
        <w:rPr>
          <w:rFonts w:ascii="Times New Roman"/>
          <w:b w:val="false"/>
          <w:i w:val="false"/>
          <w:color w:val="000000"/>
          <w:sz w:val="28"/>
        </w:rPr>
        <w:t>
      2. Үлгілерді зертханаға жеткізу уақыты;</w:t>
      </w:r>
    </w:p>
    <w:p>
      <w:pPr>
        <w:spacing w:after="0"/>
        <w:ind w:left="0"/>
        <w:jc w:val="both"/>
      </w:pPr>
      <w:r>
        <w:rPr>
          <w:rFonts w:ascii="Times New Roman"/>
          <w:b w:val="false"/>
          <w:i w:val="false"/>
          <w:color w:val="000000"/>
          <w:sz w:val="28"/>
        </w:rPr>
        <w:t>
      3. Сәйкестендіру нөмірлері _ _ дейін;</w:t>
      </w:r>
    </w:p>
    <w:p>
      <w:pPr>
        <w:spacing w:after="0"/>
        <w:ind w:left="0"/>
        <w:jc w:val="both"/>
      </w:pPr>
      <w:r>
        <w:rPr>
          <w:rFonts w:ascii="Times New Roman"/>
          <w:b w:val="false"/>
          <w:i w:val="false"/>
          <w:color w:val="000000"/>
          <w:sz w:val="28"/>
        </w:rPr>
        <w:t>
      4. Кодтар бойынша үлгілер саны;</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Үлгілер жеткізілген бөлімше;</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425-1/е нысанды медициналық құжаттама</w:t>
            </w:r>
          </w:p>
        </w:tc>
      </w:tr>
    </w:tbl>
    <w:bookmarkStart w:name="z192" w:id="134"/>
    <w:p>
      <w:pPr>
        <w:spacing w:after="0"/>
        <w:ind w:left="0"/>
        <w:jc w:val="left"/>
      </w:pPr>
      <w:r>
        <w:rPr>
          <w:rFonts w:ascii="Times New Roman"/>
          <w:b/>
          <w:i w:val="false"/>
          <w:color w:val="000000"/>
        </w:rPr>
        <w:t xml:space="preserve"> Донацияға дейін бастапқы зертханалық зерттеулер нәтижелері ведомосының нысаны</w:t>
      </w:r>
    </w:p>
    <w:bookmarkEnd w:id="134"/>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 және т.б.);</w:t>
      </w:r>
    </w:p>
    <w:p>
      <w:pPr>
        <w:spacing w:after="0"/>
        <w:ind w:left="0"/>
        <w:jc w:val="both"/>
      </w:pPr>
      <w:r>
        <w:rPr>
          <w:rFonts w:ascii="Times New Roman"/>
          <w:b w:val="false"/>
          <w:i w:val="false"/>
          <w:color w:val="000000"/>
          <w:sz w:val="28"/>
        </w:rPr>
        <w:t>
      4.** Иммуногематологиялық зерттеудің нәтижесі (АВ0 жүйесі бойынша қан тобы, резус-тиістілігі, келл-антиген);</w:t>
      </w:r>
    </w:p>
    <w:p>
      <w:pPr>
        <w:spacing w:after="0"/>
        <w:ind w:left="0"/>
        <w:jc w:val="both"/>
      </w:pPr>
      <w:r>
        <w:rPr>
          <w:rFonts w:ascii="Times New Roman"/>
          <w:b w:val="false"/>
          <w:i w:val="false"/>
          <w:color w:val="000000"/>
          <w:sz w:val="28"/>
        </w:rPr>
        <w:t>
      5.** Жалпы клиникалық тексеру нәтижесі (гемоглобин г/л, эритроциттер 1 х 1012/л, гематокрит %, 1х 109 л лейкоциттер, 1х109 л тромбоциттер), лейкоформула, СОЭ мл/сағ.);</w:t>
      </w:r>
    </w:p>
    <w:p>
      <w:pPr>
        <w:spacing w:after="0"/>
        <w:ind w:left="0"/>
        <w:jc w:val="both"/>
      </w:pPr>
      <w:r>
        <w:rPr>
          <w:rFonts w:ascii="Times New Roman"/>
          <w:b w:val="false"/>
          <w:i w:val="false"/>
          <w:color w:val="000000"/>
          <w:sz w:val="28"/>
        </w:rPr>
        <w:t>
      6.** Биохимиялық зерттеу нәтижесі (АЛТ, қан ұю уақыты (мин);</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425-3/е нысанды медициналық құжаттама</w:t>
            </w:r>
          </w:p>
        </w:tc>
      </w:tr>
    </w:tbl>
    <w:bookmarkStart w:name="z193" w:id="135"/>
    <w:p>
      <w:pPr>
        <w:spacing w:after="0"/>
        <w:ind w:left="0"/>
        <w:jc w:val="left"/>
      </w:pPr>
      <w:r>
        <w:rPr>
          <w:rFonts w:ascii="Times New Roman"/>
          <w:b/>
          <w:i w:val="false"/>
          <w:color w:val="000000"/>
        </w:rPr>
        <w:t xml:space="preserve"> Қанды консультациялық иммуногематологиялық зерттеулерді қабылдауды, тіркеуді және нәтижелерін беруді есепке алу журналының нысаны</w:t>
      </w:r>
    </w:p>
    <w:bookmarkEnd w:id="135"/>
    <w:p>
      <w:pPr>
        <w:spacing w:after="0"/>
        <w:ind w:left="0"/>
        <w:jc w:val="both"/>
      </w:pPr>
      <w:r>
        <w:rPr>
          <w:rFonts w:ascii="Times New Roman"/>
          <w:b w:val="false"/>
          <w:i w:val="false"/>
          <w:color w:val="000000"/>
          <w:sz w:val="28"/>
        </w:rPr>
        <w:t xml:space="preserve">
      1. Үлгіні жіберген ӘБ/бөлімшенің атауы; </w:t>
      </w:r>
    </w:p>
    <w:p>
      <w:pPr>
        <w:spacing w:after="0"/>
        <w:ind w:left="0"/>
        <w:jc w:val="both"/>
      </w:pPr>
      <w:r>
        <w:rPr>
          <w:rFonts w:ascii="Times New Roman"/>
          <w:b w:val="false"/>
          <w:i w:val="false"/>
          <w:color w:val="000000"/>
          <w:sz w:val="28"/>
        </w:rPr>
        <w:t>
      2. Үлгінің келіп түскен күні мен уақыты;</w:t>
      </w:r>
    </w:p>
    <w:p>
      <w:pPr>
        <w:spacing w:after="0"/>
        <w:ind w:left="0"/>
        <w:jc w:val="both"/>
      </w:pPr>
      <w:r>
        <w:rPr>
          <w:rFonts w:ascii="Times New Roman"/>
          <w:b w:val="false"/>
          <w:i w:val="false"/>
          <w:color w:val="000000"/>
          <w:sz w:val="28"/>
        </w:rPr>
        <w:t>
      3. Қан үлгісі алынған адамның тегі, аты, әкесінің аты (ол болған жағдайда) ;</w:t>
      </w:r>
    </w:p>
    <w:p>
      <w:pPr>
        <w:spacing w:after="0"/>
        <w:ind w:left="0"/>
        <w:jc w:val="both"/>
      </w:pPr>
      <w:r>
        <w:rPr>
          <w:rFonts w:ascii="Times New Roman"/>
          <w:b w:val="false"/>
          <w:i w:val="false"/>
          <w:color w:val="000000"/>
          <w:sz w:val="28"/>
        </w:rPr>
        <w:t>
      4. Жасы;</w:t>
      </w:r>
    </w:p>
    <w:p>
      <w:pPr>
        <w:spacing w:after="0"/>
        <w:ind w:left="0"/>
        <w:jc w:val="both"/>
      </w:pPr>
      <w:r>
        <w:rPr>
          <w:rFonts w:ascii="Times New Roman"/>
          <w:b w:val="false"/>
          <w:i w:val="false"/>
          <w:color w:val="000000"/>
          <w:sz w:val="28"/>
        </w:rPr>
        <w:t>
      5. Диагнозы (қысқаша);</w:t>
      </w:r>
    </w:p>
    <w:p>
      <w:pPr>
        <w:spacing w:after="0"/>
        <w:ind w:left="0"/>
        <w:jc w:val="both"/>
      </w:pPr>
      <w:r>
        <w:rPr>
          <w:rFonts w:ascii="Times New Roman"/>
          <w:b w:val="false"/>
          <w:i w:val="false"/>
          <w:color w:val="000000"/>
          <w:sz w:val="28"/>
        </w:rPr>
        <w:t>
      6. Алғашқы зерттеуді жүргізу күні (егер жүргізілген болса);</w:t>
      </w:r>
    </w:p>
    <w:p>
      <w:pPr>
        <w:spacing w:after="0"/>
        <w:ind w:left="0"/>
        <w:jc w:val="both"/>
      </w:pPr>
      <w:r>
        <w:rPr>
          <w:rFonts w:ascii="Times New Roman"/>
          <w:b w:val="false"/>
          <w:i w:val="false"/>
          <w:color w:val="000000"/>
          <w:sz w:val="28"/>
        </w:rPr>
        <w:t>
      7. Алғашқы иммуногематологиялық зерттеудің нәтижелері (АГО жүйесі бойынша қан тобы, резус тиістілігі);</w:t>
      </w:r>
    </w:p>
    <w:p>
      <w:pPr>
        <w:spacing w:after="0"/>
        <w:ind w:left="0"/>
        <w:jc w:val="both"/>
      </w:pPr>
      <w:r>
        <w:rPr>
          <w:rFonts w:ascii="Times New Roman"/>
          <w:b w:val="false"/>
          <w:i w:val="false"/>
          <w:color w:val="000000"/>
          <w:sz w:val="28"/>
        </w:rPr>
        <w:t>
      8. Алғашқы зерттеу жүргізген адамның сәйкестендіргіші және оның байланыс деректері (телефон, электрондық пошта мекенжайы, басқалар);</w:t>
      </w:r>
    </w:p>
    <w:p>
      <w:pPr>
        <w:spacing w:after="0"/>
        <w:ind w:left="0"/>
        <w:jc w:val="both"/>
      </w:pPr>
      <w:r>
        <w:rPr>
          <w:rFonts w:ascii="Times New Roman"/>
          <w:b w:val="false"/>
          <w:i w:val="false"/>
          <w:color w:val="000000"/>
          <w:sz w:val="28"/>
        </w:rPr>
        <w:t>
      9. Зертханалық ақаудың себебі;</w:t>
      </w:r>
    </w:p>
    <w:p>
      <w:pPr>
        <w:spacing w:after="0"/>
        <w:ind w:left="0"/>
        <w:jc w:val="both"/>
      </w:pPr>
      <w:r>
        <w:rPr>
          <w:rFonts w:ascii="Times New Roman"/>
          <w:b w:val="false"/>
          <w:i w:val="false"/>
          <w:color w:val="000000"/>
          <w:sz w:val="28"/>
        </w:rPr>
        <w:t>
      10. ** Зертханалық зерттеудің атауы (АГО жүйесінде қан тобы топтарына реакция, резус, фенотип, автоматты және (немесе) алло-реттелмеген анти-эритроциттер, антиденелерді скрининг және (немесе) сәйкестендіру, анти-эритроциттерге қарсы антиденелердің сыныбы, глобулинге қарсы тест);</w:t>
      </w:r>
    </w:p>
    <w:p>
      <w:pPr>
        <w:spacing w:after="0"/>
        <w:ind w:left="0"/>
        <w:jc w:val="both"/>
      </w:pPr>
      <w:r>
        <w:rPr>
          <w:rFonts w:ascii="Times New Roman"/>
          <w:b w:val="false"/>
          <w:i w:val="false"/>
          <w:color w:val="000000"/>
          <w:sz w:val="28"/>
        </w:rPr>
        <w:t>
      11. Зертханалық зерттеу нәтижелері;</w:t>
      </w:r>
    </w:p>
    <w:p>
      <w:pPr>
        <w:spacing w:after="0"/>
        <w:ind w:left="0"/>
        <w:jc w:val="both"/>
      </w:pPr>
      <w:r>
        <w:rPr>
          <w:rFonts w:ascii="Times New Roman"/>
          <w:b w:val="false"/>
          <w:i w:val="false"/>
          <w:color w:val="000000"/>
          <w:sz w:val="28"/>
        </w:rPr>
        <w:t>
      12.Зерттеуді орындаған жауапты тұлғаның сәйкестендіргіші;</w:t>
      </w:r>
    </w:p>
    <w:p>
      <w:pPr>
        <w:spacing w:after="0"/>
        <w:ind w:left="0"/>
        <w:jc w:val="both"/>
      </w:pPr>
      <w:r>
        <w:rPr>
          <w:rFonts w:ascii="Times New Roman"/>
          <w:b w:val="false"/>
          <w:i w:val="false"/>
          <w:color w:val="000000"/>
          <w:sz w:val="28"/>
        </w:rPr>
        <w:t>
      13. Талдау нәтижесін беру күні;</w:t>
      </w:r>
    </w:p>
    <w:p>
      <w:pPr>
        <w:spacing w:after="0"/>
        <w:ind w:left="0"/>
        <w:jc w:val="both"/>
      </w:pPr>
      <w:r>
        <w:rPr>
          <w:rFonts w:ascii="Times New Roman"/>
          <w:b w:val="false"/>
          <w:i w:val="false"/>
          <w:color w:val="000000"/>
          <w:sz w:val="28"/>
        </w:rPr>
        <w:t>
      14. Талдау нәтижелерін берген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425-4/е нысанды медициналық құжаттама</w:t>
            </w:r>
          </w:p>
        </w:tc>
      </w:tr>
    </w:tbl>
    <w:bookmarkStart w:name="z194" w:id="136"/>
    <w:p>
      <w:pPr>
        <w:spacing w:after="0"/>
        <w:ind w:left="0"/>
        <w:jc w:val="left"/>
      </w:pPr>
      <w:r>
        <w:rPr>
          <w:rFonts w:ascii="Times New Roman"/>
          <w:b/>
          <w:i w:val="false"/>
          <w:color w:val="000000"/>
        </w:rPr>
        <w:t xml:space="preserve"> Стандартты (консервіленген) эритроциттерді дайындауды есепке алу журналының нысаны</w:t>
      </w:r>
    </w:p>
    <w:bookmarkEnd w:id="136"/>
    <w:p>
      <w:pPr>
        <w:spacing w:after="0"/>
        <w:ind w:left="0"/>
        <w:jc w:val="both"/>
      </w:pPr>
      <w:r>
        <w:rPr>
          <w:rFonts w:ascii="Times New Roman"/>
          <w:b w:val="false"/>
          <w:i w:val="false"/>
          <w:color w:val="000000"/>
          <w:sz w:val="28"/>
        </w:rPr>
        <w:t>
      1. Сериясы;</w:t>
      </w:r>
    </w:p>
    <w:p>
      <w:pPr>
        <w:spacing w:after="0"/>
        <w:ind w:left="0"/>
        <w:jc w:val="both"/>
      </w:pPr>
      <w:r>
        <w:rPr>
          <w:rFonts w:ascii="Times New Roman"/>
          <w:b w:val="false"/>
          <w:i w:val="false"/>
          <w:color w:val="000000"/>
          <w:sz w:val="28"/>
        </w:rPr>
        <w:t>
      2. Дайындалған күні;</w:t>
      </w:r>
    </w:p>
    <w:p>
      <w:pPr>
        <w:spacing w:after="0"/>
        <w:ind w:left="0"/>
        <w:jc w:val="both"/>
      </w:pPr>
      <w:r>
        <w:rPr>
          <w:rFonts w:ascii="Times New Roman"/>
          <w:b w:val="false"/>
          <w:i w:val="false"/>
          <w:color w:val="000000"/>
          <w:sz w:val="28"/>
        </w:rPr>
        <w:t>
      3. Қан компонентінің сәйкестендіру нөмірі (маркасы, штрих-коды және т.б.); 4. Қайдан алынды;</w:t>
      </w:r>
    </w:p>
    <w:p>
      <w:pPr>
        <w:spacing w:after="0"/>
        <w:ind w:left="0"/>
        <w:jc w:val="both"/>
      </w:pPr>
      <w:r>
        <w:rPr>
          <w:rFonts w:ascii="Times New Roman"/>
          <w:b w:val="false"/>
          <w:i w:val="false"/>
          <w:color w:val="000000"/>
          <w:sz w:val="28"/>
        </w:rPr>
        <w:t>
      5. ** АВ0 жүйесі бойынша қан тобы;</w:t>
      </w:r>
    </w:p>
    <w:p>
      <w:pPr>
        <w:spacing w:after="0"/>
        <w:ind w:left="0"/>
        <w:jc w:val="both"/>
      </w:pPr>
      <w:r>
        <w:rPr>
          <w:rFonts w:ascii="Times New Roman"/>
          <w:b w:val="false"/>
          <w:i w:val="false"/>
          <w:color w:val="000000"/>
          <w:sz w:val="28"/>
        </w:rPr>
        <w:t>
      6. ** Фенотип;</w:t>
      </w:r>
    </w:p>
    <w:p>
      <w:pPr>
        <w:spacing w:after="0"/>
        <w:ind w:left="0"/>
        <w:jc w:val="both"/>
      </w:pPr>
      <w:r>
        <w:rPr>
          <w:rFonts w:ascii="Times New Roman"/>
          <w:b w:val="false"/>
          <w:i w:val="false"/>
          <w:color w:val="000000"/>
          <w:sz w:val="28"/>
        </w:rPr>
        <w:t>
      7. ** Агглютинабельділік;</w:t>
      </w:r>
    </w:p>
    <w:p>
      <w:pPr>
        <w:spacing w:after="0"/>
        <w:ind w:left="0"/>
        <w:jc w:val="both"/>
      </w:pPr>
      <w:r>
        <w:rPr>
          <w:rFonts w:ascii="Times New Roman"/>
          <w:b w:val="false"/>
          <w:i w:val="false"/>
          <w:color w:val="000000"/>
          <w:sz w:val="28"/>
        </w:rPr>
        <w:t>
      8. ** Титр антиген А, В;</w:t>
      </w:r>
    </w:p>
    <w:p>
      <w:pPr>
        <w:spacing w:after="0"/>
        <w:ind w:left="0"/>
        <w:jc w:val="both"/>
      </w:pPr>
      <w:r>
        <w:rPr>
          <w:rFonts w:ascii="Times New Roman"/>
          <w:b w:val="false"/>
          <w:i w:val="false"/>
          <w:color w:val="000000"/>
          <w:sz w:val="28"/>
        </w:rPr>
        <w:t>
      9. Қан компонентінің көлемі мл. (жалпы, пайдаланылған, қалдық);</w:t>
      </w:r>
    </w:p>
    <w:p>
      <w:pPr>
        <w:spacing w:after="0"/>
        <w:ind w:left="0"/>
        <w:jc w:val="both"/>
      </w:pPr>
      <w:r>
        <w:rPr>
          <w:rFonts w:ascii="Times New Roman"/>
          <w:b w:val="false"/>
          <w:i w:val="false"/>
          <w:color w:val="000000"/>
          <w:sz w:val="28"/>
        </w:rPr>
        <w:t>
      10. Консервант (сериясы, көлемі мл.);</w:t>
      </w:r>
    </w:p>
    <w:p>
      <w:pPr>
        <w:spacing w:after="0"/>
        <w:ind w:left="0"/>
        <w:jc w:val="both"/>
      </w:pPr>
      <w:r>
        <w:rPr>
          <w:rFonts w:ascii="Times New Roman"/>
          <w:b w:val="false"/>
          <w:i w:val="false"/>
          <w:color w:val="000000"/>
          <w:sz w:val="28"/>
        </w:rPr>
        <w:t>
      11. Стандартты эритроциттер (көлемі, жарамдылық мерзімі);</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425-6/е нысанды медициналық құжаттама</w:t>
            </w:r>
          </w:p>
        </w:tc>
      </w:tr>
    </w:tbl>
    <w:bookmarkStart w:name="z195" w:id="137"/>
    <w:p>
      <w:pPr>
        <w:spacing w:after="0"/>
        <w:ind w:left="0"/>
        <w:jc w:val="left"/>
      </w:pPr>
      <w:r>
        <w:rPr>
          <w:rFonts w:ascii="Times New Roman"/>
          <w:b/>
          <w:i w:val="false"/>
          <w:color w:val="000000"/>
        </w:rPr>
        <w:t xml:space="preserve"> Донорлық қанның жеке іріктеулерін тіркеу журналының нысаны</w:t>
      </w:r>
    </w:p>
    <w:bookmarkEnd w:id="137"/>
    <w:p>
      <w:pPr>
        <w:spacing w:after="0"/>
        <w:ind w:left="0"/>
        <w:jc w:val="both"/>
      </w:pPr>
      <w:r>
        <w:rPr>
          <w:rFonts w:ascii="Times New Roman"/>
          <w:b w:val="false"/>
          <w:i w:val="false"/>
          <w:color w:val="000000"/>
          <w:sz w:val="28"/>
        </w:rPr>
        <w:t>
      1. Жолдау күні;</w:t>
      </w:r>
    </w:p>
    <w:p>
      <w:pPr>
        <w:spacing w:after="0"/>
        <w:ind w:left="0"/>
        <w:jc w:val="both"/>
      </w:pPr>
      <w:r>
        <w:rPr>
          <w:rFonts w:ascii="Times New Roman"/>
          <w:b w:val="false"/>
          <w:i w:val="false"/>
          <w:color w:val="000000"/>
          <w:sz w:val="28"/>
        </w:rPr>
        <w:t>
      2. Ұйымның атауы;</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Жіберуші ұйымнан реципиенттің қан үлгісін иммуногематологиялық зерттеу нәтижесі;</w:t>
      </w:r>
    </w:p>
    <w:p>
      <w:pPr>
        <w:spacing w:after="0"/>
        <w:ind w:left="0"/>
        <w:jc w:val="both"/>
      </w:pPr>
      <w:r>
        <w:rPr>
          <w:rFonts w:ascii="Times New Roman"/>
          <w:b w:val="false"/>
          <w:i w:val="false"/>
          <w:color w:val="000000"/>
          <w:sz w:val="28"/>
        </w:rPr>
        <w:t>
      5.** Мамандандырылған зертханада реципиенттің қан үлгісін иммуногематологиялық зерттеу нәтижесі (АВ0 бойынша қан тобы, фенотип, басқа антигендер, толық тұрақты емес антиэритроциттік антиденелер/ерекшелігі, толық емес және тұрақты емес антиэритроциттік антиденелер, ерекшелігі, С3 комплементінің компоненті, оның ішінде зерттеу әдісі, нәтижесі);</w:t>
      </w:r>
    </w:p>
    <w:p>
      <w:pPr>
        <w:spacing w:after="0"/>
        <w:ind w:left="0"/>
        <w:jc w:val="both"/>
      </w:pPr>
      <w:r>
        <w:rPr>
          <w:rFonts w:ascii="Times New Roman"/>
          <w:b w:val="false"/>
          <w:i w:val="false"/>
          <w:color w:val="000000"/>
          <w:sz w:val="28"/>
        </w:rPr>
        <w:t>
      6. Донорлық компонент туралы ақпарат (донация коды, АВ0 жүйесі бойынша қан тобы, резус жүйесінің фенотипі);</w:t>
      </w:r>
    </w:p>
    <w:p>
      <w:pPr>
        <w:spacing w:after="0"/>
        <w:ind w:left="0"/>
        <w:jc w:val="both"/>
      </w:pPr>
      <w:r>
        <w:rPr>
          <w:rFonts w:ascii="Times New Roman"/>
          <w:b w:val="false"/>
          <w:i w:val="false"/>
          <w:color w:val="000000"/>
          <w:sz w:val="28"/>
        </w:rPr>
        <w:t>
      7.** Реципиент пен донор қанының жеке үйлесімділігін зерттеу (толық антиэритроцитарлық антиденелер бойынша, толық емес антиэритроцитарлық антиденелер бойынша, оның ішінде зерттеу әдісі, нәтиже);</w:t>
      </w:r>
    </w:p>
    <w:p>
      <w:pPr>
        <w:spacing w:after="0"/>
        <w:ind w:left="0"/>
        <w:jc w:val="both"/>
      </w:pPr>
      <w:r>
        <w:rPr>
          <w:rFonts w:ascii="Times New Roman"/>
          <w:b w:val="false"/>
          <w:i w:val="false"/>
          <w:color w:val="000000"/>
          <w:sz w:val="28"/>
        </w:rPr>
        <w:t>
      8. Қорытынды;</w:t>
      </w:r>
    </w:p>
    <w:p>
      <w:pPr>
        <w:spacing w:after="0"/>
        <w:ind w:left="0"/>
        <w:jc w:val="both"/>
      </w:pPr>
      <w:r>
        <w:rPr>
          <w:rFonts w:ascii="Times New Roman"/>
          <w:b w:val="false"/>
          <w:i w:val="false"/>
          <w:color w:val="000000"/>
          <w:sz w:val="28"/>
        </w:rPr>
        <w:t>
      9. Трансфузиялық ортаның атауы;</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425-8/е нысанды медициналық құжаттама</w:t>
            </w:r>
          </w:p>
        </w:tc>
      </w:tr>
    </w:tbl>
    <w:bookmarkStart w:name="z196" w:id="138"/>
    <w:p>
      <w:pPr>
        <w:spacing w:after="0"/>
        <w:ind w:left="0"/>
        <w:jc w:val="left"/>
      </w:pPr>
      <w:r>
        <w:rPr>
          <w:rFonts w:ascii="Times New Roman"/>
          <w:b/>
          <w:i w:val="false"/>
          <w:color w:val="000000"/>
        </w:rPr>
        <w:t xml:space="preserve"> Донацияға дейінгі биохимиялық зерттеулер нәтижелері ведомосының нысаны</w:t>
      </w:r>
    </w:p>
    <w:bookmarkEnd w:id="138"/>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 және т.б.);</w:t>
      </w:r>
    </w:p>
    <w:p>
      <w:pPr>
        <w:spacing w:after="0"/>
        <w:ind w:left="0"/>
        <w:jc w:val="both"/>
      </w:pPr>
      <w:r>
        <w:rPr>
          <w:rFonts w:ascii="Times New Roman"/>
          <w:b w:val="false"/>
          <w:i w:val="false"/>
          <w:color w:val="000000"/>
          <w:sz w:val="28"/>
        </w:rPr>
        <w:t>
      4.** Жалпы ақуыз, ақуыз фракциялары г/л АЛТ * бірлік /л.</w:t>
      </w:r>
    </w:p>
    <w:p>
      <w:pPr>
        <w:spacing w:after="0"/>
        <w:ind w:left="0"/>
        <w:jc w:val="both"/>
      </w:pPr>
      <w:r>
        <w:rPr>
          <w:rFonts w:ascii="Times New Roman"/>
          <w:b w:val="false"/>
          <w:i w:val="false"/>
          <w:color w:val="000000"/>
          <w:sz w:val="28"/>
        </w:rPr>
        <w:t>
      5.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433-1/е нысанды медициналық құжаттама</w:t>
            </w:r>
          </w:p>
        </w:tc>
      </w:tr>
    </w:tbl>
    <w:bookmarkStart w:name="z197" w:id="139"/>
    <w:p>
      <w:pPr>
        <w:spacing w:after="0"/>
        <w:ind w:left="0"/>
        <w:jc w:val="left"/>
      </w:pPr>
      <w:r>
        <w:rPr>
          <w:rFonts w:ascii="Times New Roman"/>
          <w:b/>
          <w:i w:val="false"/>
          <w:color w:val="000000"/>
        </w:rPr>
        <w:t xml:space="preserve"> Трансфузиялық инфекцияларға сарысулардың бастапқы-позитивті үлгілерін қайта зерттеуді есепке алу журналының нысаны</w:t>
      </w:r>
    </w:p>
    <w:bookmarkEnd w:id="139"/>
    <w:p>
      <w:pPr>
        <w:spacing w:after="0"/>
        <w:ind w:left="0"/>
        <w:jc w:val="both"/>
      </w:pPr>
      <w:r>
        <w:rPr>
          <w:rFonts w:ascii="Times New Roman"/>
          <w:b w:val="false"/>
          <w:i w:val="false"/>
          <w:color w:val="000000"/>
          <w:sz w:val="28"/>
        </w:rPr>
        <w:t xml:space="preserve">
      1. Қан үлгісінің сәйкестендіру нөмірі; </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Үлгілер жеткізілген бөлімше;</w:t>
      </w:r>
    </w:p>
    <w:p>
      <w:pPr>
        <w:spacing w:after="0"/>
        <w:ind w:left="0"/>
        <w:jc w:val="both"/>
      </w:pPr>
      <w:r>
        <w:rPr>
          <w:rFonts w:ascii="Times New Roman"/>
          <w:b w:val="false"/>
          <w:i w:val="false"/>
          <w:color w:val="000000"/>
          <w:sz w:val="28"/>
        </w:rPr>
        <w:t>
      5.**Бірінші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6.** Екінші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7.** Үшінші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8. Соңғы нәтиже;</w:t>
      </w:r>
    </w:p>
    <w:p>
      <w:pPr>
        <w:spacing w:after="0"/>
        <w:ind w:left="0"/>
        <w:jc w:val="both"/>
      </w:pPr>
      <w:r>
        <w:rPr>
          <w:rFonts w:ascii="Times New Roman"/>
          <w:b w:val="false"/>
          <w:i w:val="false"/>
          <w:color w:val="000000"/>
          <w:sz w:val="28"/>
        </w:rPr>
        <w:t>
      9. Бірінші, екінші және үшінші реакцияны орындаған, сондай-ақ түпкілікті нәтижені қабылдаған жауапты тұлғалардың сәйкестендіргіштері.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433-3/е нысанды медициналық құжаттама</w:t>
            </w:r>
          </w:p>
        </w:tc>
      </w:tr>
    </w:tbl>
    <w:bookmarkStart w:name="z198" w:id="140"/>
    <w:p>
      <w:pPr>
        <w:spacing w:after="0"/>
        <w:ind w:left="0"/>
        <w:jc w:val="left"/>
      </w:pPr>
      <w:r>
        <w:rPr>
          <w:rFonts w:ascii="Times New Roman"/>
          <w:b/>
          <w:i w:val="false"/>
          <w:color w:val="000000"/>
        </w:rPr>
        <w:t xml:space="preserve"> Гемотрансмиссиялық инфекцияларға ПТР оң нәтижелері бар донорларды есепке алу журналының нысаны</w:t>
      </w:r>
    </w:p>
    <w:bookmarkEnd w:id="140"/>
    <w:p>
      <w:pPr>
        <w:spacing w:after="0"/>
        <w:ind w:left="0"/>
        <w:jc w:val="both"/>
      </w:pPr>
      <w:r>
        <w:rPr>
          <w:rFonts w:ascii="Times New Roman"/>
          <w:b w:val="false"/>
          <w:i w:val="false"/>
          <w:color w:val="000000"/>
          <w:sz w:val="28"/>
        </w:rPr>
        <w:t xml:space="preserve">
      1. Қан үлгісінің сәйкестендіру нөмірі; </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 қайдан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w:t>
      </w:r>
    </w:p>
    <w:p>
      <w:pPr>
        <w:spacing w:after="0"/>
        <w:ind w:left="0"/>
        <w:jc w:val="both"/>
      </w:pPr>
      <w:r>
        <w:rPr>
          <w:rFonts w:ascii="Times New Roman"/>
          <w:b w:val="false"/>
          <w:i w:val="false"/>
          <w:color w:val="000000"/>
          <w:sz w:val="28"/>
        </w:rPr>
        <w:t>
      8. Зерттеуді орындаған жауапты тұлғалардың сәйкестендіргіштері.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433-6/е нысанды медициналық құжаттама</w:t>
            </w:r>
          </w:p>
        </w:tc>
      </w:tr>
    </w:tbl>
    <w:bookmarkStart w:name="z199" w:id="141"/>
    <w:p>
      <w:pPr>
        <w:spacing w:after="0"/>
        <w:ind w:left="0"/>
        <w:jc w:val="left"/>
      </w:pPr>
      <w:r>
        <w:rPr>
          <w:rFonts w:ascii="Times New Roman"/>
          <w:b/>
          <w:i w:val="false"/>
          <w:color w:val="000000"/>
        </w:rPr>
        <w:t xml:space="preserve"> Донор қанын зертханалық тестілеу нәтижелері туралы есеп нысаны</w:t>
      </w:r>
    </w:p>
    <w:bookmarkEnd w:id="141"/>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ЖСН:</w:t>
      </w:r>
    </w:p>
    <w:p>
      <w:pPr>
        <w:spacing w:after="0"/>
        <w:ind w:left="0"/>
        <w:jc w:val="both"/>
      </w:pPr>
      <w:r>
        <w:rPr>
          <w:rFonts w:ascii="Times New Roman"/>
          <w:b w:val="false"/>
          <w:i w:val="false"/>
          <w:color w:val="000000"/>
          <w:sz w:val="28"/>
        </w:rPr>
        <w:t>
      3.Тегі,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Бастапқы сынаманың түрі/сапасы;</w:t>
      </w:r>
    </w:p>
    <w:p>
      <w:pPr>
        <w:spacing w:after="0"/>
        <w:ind w:left="0"/>
        <w:jc w:val="both"/>
      </w:pPr>
      <w:r>
        <w:rPr>
          <w:rFonts w:ascii="Times New Roman"/>
          <w:b w:val="false"/>
          <w:i w:val="false"/>
          <w:color w:val="000000"/>
          <w:sz w:val="28"/>
        </w:rPr>
        <w:t>
      6. Сынама алу күні/уақыты;</w:t>
      </w:r>
    </w:p>
    <w:p>
      <w:pPr>
        <w:spacing w:after="0"/>
        <w:ind w:left="0"/>
        <w:jc w:val="both"/>
      </w:pPr>
      <w:r>
        <w:rPr>
          <w:rFonts w:ascii="Times New Roman"/>
          <w:b w:val="false"/>
          <w:i w:val="false"/>
          <w:color w:val="000000"/>
          <w:sz w:val="28"/>
        </w:rPr>
        <w:t>
      7. Сынамалардың зертханаға келіп түскен күні / уақыты;</w:t>
      </w:r>
    </w:p>
    <w:p>
      <w:pPr>
        <w:spacing w:after="0"/>
        <w:ind w:left="0"/>
        <w:jc w:val="both"/>
      </w:pPr>
      <w:r>
        <w:rPr>
          <w:rFonts w:ascii="Times New Roman"/>
          <w:b w:val="false"/>
          <w:i w:val="false"/>
          <w:color w:val="000000"/>
          <w:sz w:val="28"/>
        </w:rPr>
        <w:t>
      8. ** Зертханалық зерттеулердің нәтижелері әрбір зертханалық көрсеткіш үшін белгіленген референттік көрсеткіштерді, нәтижені алу күні мен уақытын, сондай-ақ зертханалық зерттеуді орындаған қызметкердің сәйкестендіргішін көрсете отырып жүргізіледі.</w:t>
      </w:r>
    </w:p>
    <w:p>
      <w:pPr>
        <w:spacing w:after="0"/>
        <w:ind w:left="0"/>
        <w:jc w:val="both"/>
      </w:pPr>
      <w:r>
        <w:rPr>
          <w:rFonts w:ascii="Times New Roman"/>
          <w:b w:val="false"/>
          <w:i w:val="false"/>
          <w:color w:val="000000"/>
          <w:sz w:val="28"/>
        </w:rPr>
        <w:t>
      9. Жалпы есепті басып шығару күні, уақыты;</w:t>
      </w:r>
    </w:p>
    <w:p>
      <w:pPr>
        <w:spacing w:after="0"/>
        <w:ind w:left="0"/>
        <w:jc w:val="both"/>
      </w:pPr>
      <w:r>
        <w:rPr>
          <w:rFonts w:ascii="Times New Roman"/>
          <w:b w:val="false"/>
          <w:i w:val="false"/>
          <w:color w:val="000000"/>
          <w:sz w:val="28"/>
        </w:rPr>
        <w:t>
      10. Жалпы есепті шығарған маманның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433-7/е нысанды медициналық құжаттама</w:t>
            </w:r>
          </w:p>
        </w:tc>
      </w:tr>
    </w:tbl>
    <w:bookmarkStart w:name="z200" w:id="142"/>
    <w:p>
      <w:pPr>
        <w:spacing w:after="0"/>
        <w:ind w:left="0"/>
        <w:jc w:val="left"/>
      </w:pPr>
      <w:r>
        <w:rPr>
          <w:rFonts w:ascii="Times New Roman"/>
          <w:b/>
          <w:i w:val="false"/>
          <w:color w:val="000000"/>
        </w:rPr>
        <w:t xml:space="preserve"> АИТВ- нің маркерлеріне ИФА (ИХЛА) оң сарысулардың мониторингі журналының нысаны</w:t>
      </w:r>
    </w:p>
    <w:bookmarkEnd w:id="142"/>
    <w:p>
      <w:pPr>
        <w:spacing w:after="0"/>
        <w:ind w:left="0"/>
        <w:jc w:val="both"/>
      </w:pPr>
      <w:r>
        <w:rPr>
          <w:rFonts w:ascii="Times New Roman"/>
          <w:b w:val="false"/>
          <w:i w:val="false"/>
          <w:color w:val="000000"/>
          <w:sz w:val="28"/>
        </w:rPr>
        <w:t xml:space="preserve">
      1. Қан үлгісінің сәйкестендіру нөмірі; </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Контингент коды;</w:t>
      </w:r>
    </w:p>
    <w:p>
      <w:pPr>
        <w:spacing w:after="0"/>
        <w:ind w:left="0"/>
        <w:jc w:val="both"/>
      </w:pPr>
      <w:r>
        <w:rPr>
          <w:rFonts w:ascii="Times New Roman"/>
          <w:b w:val="false"/>
          <w:i w:val="false"/>
          <w:color w:val="000000"/>
          <w:sz w:val="28"/>
        </w:rPr>
        <w:t>
      7.** I-реакция (қойылған күні, тест-жүйенің атауы, серия нөмірі (ЛОТ), көрсеткіштер, нәтиже) ;</w:t>
      </w:r>
    </w:p>
    <w:p>
      <w:pPr>
        <w:spacing w:after="0"/>
        <w:ind w:left="0"/>
        <w:jc w:val="both"/>
      </w:pPr>
      <w:r>
        <w:rPr>
          <w:rFonts w:ascii="Times New Roman"/>
          <w:b w:val="false"/>
          <w:i w:val="false"/>
          <w:color w:val="000000"/>
          <w:sz w:val="28"/>
        </w:rPr>
        <w:t>
      8.**2-реакция (қойылған күні, тест-жүйенің атауы, серия нөмірі (ЛОТ), көрсеткіштер, нәтиже) ;</w:t>
      </w:r>
    </w:p>
    <w:p>
      <w:pPr>
        <w:spacing w:after="0"/>
        <w:ind w:left="0"/>
        <w:jc w:val="both"/>
      </w:pPr>
      <w:r>
        <w:rPr>
          <w:rFonts w:ascii="Times New Roman"/>
          <w:b w:val="false"/>
          <w:i w:val="false"/>
          <w:color w:val="000000"/>
          <w:sz w:val="28"/>
        </w:rPr>
        <w:t>
      9.**3-реакция (қойылған күні, тест-жүйенің атауы, серия нөмірі (ЛОТ), көрсеткіштер, нәтиже) ;</w:t>
      </w:r>
    </w:p>
    <w:p>
      <w:pPr>
        <w:spacing w:after="0"/>
        <w:ind w:left="0"/>
        <w:jc w:val="both"/>
      </w:pPr>
      <w:r>
        <w:rPr>
          <w:rFonts w:ascii="Times New Roman"/>
          <w:b w:val="false"/>
          <w:i w:val="false"/>
          <w:color w:val="000000"/>
          <w:sz w:val="28"/>
        </w:rPr>
        <w:t>
      10. Ауыстырудың соңғы нәтижесі;</w:t>
      </w:r>
    </w:p>
    <w:p>
      <w:pPr>
        <w:spacing w:after="0"/>
        <w:ind w:left="0"/>
        <w:jc w:val="both"/>
      </w:pPr>
      <w:r>
        <w:rPr>
          <w:rFonts w:ascii="Times New Roman"/>
          <w:b w:val="false"/>
          <w:i w:val="false"/>
          <w:color w:val="000000"/>
          <w:sz w:val="28"/>
        </w:rPr>
        <w:t>
      11. ЖИТС орталығына сынама жіберілген күні;</w:t>
      </w:r>
    </w:p>
    <w:p>
      <w:pPr>
        <w:spacing w:after="0"/>
        <w:ind w:left="0"/>
        <w:jc w:val="both"/>
      </w:pPr>
      <w:r>
        <w:rPr>
          <w:rFonts w:ascii="Times New Roman"/>
          <w:b w:val="false"/>
          <w:i w:val="false"/>
          <w:color w:val="000000"/>
          <w:sz w:val="28"/>
        </w:rPr>
        <w:t>
      12. ЖИТС орталығындағы жолдаманың нөмірі;</w:t>
      </w:r>
    </w:p>
    <w:p>
      <w:pPr>
        <w:spacing w:after="0"/>
        <w:ind w:left="0"/>
        <w:jc w:val="both"/>
      </w:pPr>
      <w:r>
        <w:rPr>
          <w:rFonts w:ascii="Times New Roman"/>
          <w:b w:val="false"/>
          <w:i w:val="false"/>
          <w:color w:val="000000"/>
          <w:sz w:val="28"/>
        </w:rPr>
        <w:t>
      13. ЖИТС орталығының нәтижесі (күні, зертханалық нөмірі (ИФТ, АҚ) нәтиже);</w:t>
      </w:r>
    </w:p>
    <w:p>
      <w:pPr>
        <w:spacing w:after="0"/>
        <w:ind w:left="0"/>
        <w:jc w:val="both"/>
      </w:pPr>
      <w:r>
        <w:rPr>
          <w:rFonts w:ascii="Times New Roman"/>
          <w:b w:val="false"/>
          <w:i w:val="false"/>
          <w:color w:val="000000"/>
          <w:sz w:val="28"/>
        </w:rPr>
        <w:t>
      14. Зерттеудің соңғы нәтижесі;</w:t>
      </w:r>
    </w:p>
    <w:p>
      <w:pPr>
        <w:spacing w:after="0"/>
        <w:ind w:left="0"/>
        <w:jc w:val="both"/>
      </w:pPr>
      <w:r>
        <w:rPr>
          <w:rFonts w:ascii="Times New Roman"/>
          <w:b w:val="false"/>
          <w:i w:val="false"/>
          <w:color w:val="000000"/>
          <w:sz w:val="28"/>
        </w:rPr>
        <w:t>
      15. Зерттеуді орындаған жауапты тұлғалардың сәйкестендіргіштері.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436/е нысанды медициналық құжаттама</w:t>
            </w:r>
          </w:p>
        </w:tc>
      </w:tr>
    </w:tbl>
    <w:bookmarkStart w:name="z201" w:id="143"/>
    <w:p>
      <w:pPr>
        <w:spacing w:after="0"/>
        <w:ind w:left="0"/>
        <w:jc w:val="left"/>
      </w:pPr>
      <w:r>
        <w:rPr>
          <w:rFonts w:ascii="Times New Roman"/>
          <w:b/>
          <w:i w:val="false"/>
          <w:color w:val="000000"/>
        </w:rPr>
        <w:t xml:space="preserve"> Қан компоненттерінің сапасын бақылау нәтижелерін есепке алу журналының нысаны</w:t>
      </w:r>
    </w:p>
    <w:bookmarkEnd w:id="143"/>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Дайындау күні;</w:t>
      </w:r>
    </w:p>
    <w:p>
      <w:pPr>
        <w:spacing w:after="0"/>
        <w:ind w:left="0"/>
        <w:jc w:val="both"/>
      </w:pPr>
      <w:r>
        <w:rPr>
          <w:rFonts w:ascii="Times New Roman"/>
          <w:b w:val="false"/>
          <w:i w:val="false"/>
          <w:color w:val="000000"/>
          <w:sz w:val="28"/>
        </w:rPr>
        <w:t>
      4. Бақылау жүргізу күні;</w:t>
      </w:r>
    </w:p>
    <w:p>
      <w:pPr>
        <w:spacing w:after="0"/>
        <w:ind w:left="0"/>
        <w:jc w:val="both"/>
      </w:pPr>
      <w:r>
        <w:rPr>
          <w:rFonts w:ascii="Times New Roman"/>
          <w:b w:val="false"/>
          <w:i w:val="false"/>
          <w:color w:val="000000"/>
          <w:sz w:val="28"/>
        </w:rPr>
        <w:t>
      5. **Бақылау нәтижелері (көлемі (мл), макробағалау, гемоглобин/г/доза гематокрит, сақтау соңындағы гемолиз %, 1х1012/л эритроциттер, 1х109/л лейкоциттер, 1х109/л тромбоциттер, гранулоциттер, отырғызылатын сұйықтықтағы ақуыз мөлшері г/доза, рН, шайырлығы, қорытынды);</w:t>
      </w:r>
    </w:p>
    <w:p>
      <w:pPr>
        <w:spacing w:after="0"/>
        <w:ind w:left="0"/>
        <w:jc w:val="both"/>
      </w:pPr>
      <w:r>
        <w:rPr>
          <w:rFonts w:ascii="Times New Roman"/>
          <w:b w:val="false"/>
          <w:i w:val="false"/>
          <w:color w:val="000000"/>
          <w:sz w:val="28"/>
        </w:rPr>
        <w:t>
      6.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436-1/е нысанды медициналық құжаттама</w:t>
            </w:r>
          </w:p>
        </w:tc>
      </w:tr>
    </w:tbl>
    <w:bookmarkStart w:name="z202" w:id="144"/>
    <w:p>
      <w:pPr>
        <w:spacing w:after="0"/>
        <w:ind w:left="0"/>
        <w:jc w:val="left"/>
      </w:pPr>
      <w:r>
        <w:rPr>
          <w:rFonts w:ascii="Times New Roman"/>
          <w:b/>
          <w:i w:val="false"/>
          <w:color w:val="000000"/>
        </w:rPr>
        <w:t xml:space="preserve">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bookmarkEnd w:id="144"/>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Тіркеу нөмірі;</w:t>
      </w:r>
    </w:p>
    <w:p>
      <w:pPr>
        <w:spacing w:after="0"/>
        <w:ind w:left="0"/>
        <w:jc w:val="both"/>
      </w:pPr>
      <w:r>
        <w:rPr>
          <w:rFonts w:ascii="Times New Roman"/>
          <w:b w:val="false"/>
          <w:i w:val="false"/>
          <w:color w:val="000000"/>
          <w:sz w:val="28"/>
        </w:rPr>
        <w:t>
      3. Бөлімшесі;</w:t>
      </w:r>
    </w:p>
    <w:p>
      <w:pPr>
        <w:spacing w:after="0"/>
        <w:ind w:left="0"/>
        <w:jc w:val="both"/>
      </w:pPr>
      <w:r>
        <w:rPr>
          <w:rFonts w:ascii="Times New Roman"/>
          <w:b w:val="false"/>
          <w:i w:val="false"/>
          <w:color w:val="000000"/>
          <w:sz w:val="28"/>
        </w:rPr>
        <w:t>
      4. Шайынды алу орны (қол, бүгілген шынтақ);</w:t>
      </w:r>
    </w:p>
    <w:p>
      <w:pPr>
        <w:spacing w:after="0"/>
        <w:ind w:left="0"/>
        <w:jc w:val="both"/>
      </w:pPr>
      <w:r>
        <w:rPr>
          <w:rFonts w:ascii="Times New Roman"/>
          <w:b w:val="false"/>
          <w:i w:val="false"/>
          <w:color w:val="000000"/>
          <w:sz w:val="28"/>
        </w:rPr>
        <w:t>
      5. Қолды және шынтақты бүгуді өңдеу үшін пайдаланылған құрал;</w:t>
      </w:r>
    </w:p>
    <w:p>
      <w:pPr>
        <w:spacing w:after="0"/>
        <w:ind w:left="0"/>
        <w:jc w:val="both"/>
      </w:pPr>
      <w:r>
        <w:rPr>
          <w:rFonts w:ascii="Times New Roman"/>
          <w:b w:val="false"/>
          <w:i w:val="false"/>
          <w:color w:val="000000"/>
          <w:sz w:val="28"/>
        </w:rPr>
        <w:t>
      6. Өңдеу жүргізген қызметкердің тегі, аты, әкесінің аты</w:t>
      </w:r>
    </w:p>
    <w:p>
      <w:pPr>
        <w:spacing w:after="0"/>
        <w:ind w:left="0"/>
        <w:jc w:val="both"/>
      </w:pPr>
      <w:r>
        <w:rPr>
          <w:rFonts w:ascii="Times New Roman"/>
          <w:b w:val="false"/>
          <w:i w:val="false"/>
          <w:color w:val="000000"/>
          <w:sz w:val="28"/>
        </w:rPr>
        <w:t>
      7. ** Зерттеу әдісі;</w:t>
      </w:r>
    </w:p>
    <w:p>
      <w:pPr>
        <w:spacing w:after="0"/>
        <w:ind w:left="0"/>
        <w:jc w:val="both"/>
      </w:pPr>
      <w:r>
        <w:rPr>
          <w:rFonts w:ascii="Times New Roman"/>
          <w:b w:val="false"/>
          <w:i w:val="false"/>
          <w:color w:val="000000"/>
          <w:sz w:val="28"/>
        </w:rPr>
        <w:t>
      8. Егу күні, қоректік орта;</w:t>
      </w:r>
    </w:p>
    <w:p>
      <w:pPr>
        <w:spacing w:after="0"/>
        <w:ind w:left="0"/>
        <w:jc w:val="both"/>
      </w:pPr>
      <w:r>
        <w:rPr>
          <w:rFonts w:ascii="Times New Roman"/>
          <w:b w:val="false"/>
          <w:i w:val="false"/>
          <w:color w:val="000000"/>
          <w:sz w:val="28"/>
        </w:rPr>
        <w:t>
      9. Зерттеу нәтижесі;</w:t>
      </w:r>
    </w:p>
    <w:p>
      <w:pPr>
        <w:spacing w:after="0"/>
        <w:ind w:left="0"/>
        <w:jc w:val="both"/>
      </w:pPr>
      <w:r>
        <w:rPr>
          <w:rFonts w:ascii="Times New Roman"/>
          <w:b w:val="false"/>
          <w:i w:val="false"/>
          <w:color w:val="000000"/>
          <w:sz w:val="28"/>
        </w:rPr>
        <w:t xml:space="preserve">
      10. Зерттеудің аяқталу күні; </w:t>
      </w:r>
    </w:p>
    <w:p>
      <w:pPr>
        <w:spacing w:after="0"/>
        <w:ind w:left="0"/>
        <w:jc w:val="both"/>
      </w:pPr>
      <w:r>
        <w:rPr>
          <w:rFonts w:ascii="Times New Roman"/>
          <w:b w:val="false"/>
          <w:i w:val="false"/>
          <w:color w:val="000000"/>
          <w:sz w:val="28"/>
        </w:rPr>
        <w:t>
      11. Зерттеу жүргізген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міндетін атқарушының 2010 жылғы "23" қарашадағы № 907 бұйрығымен бекітілген № 436-2/е нысанды медициналық құжаттама</w:t>
            </w:r>
          </w:p>
        </w:tc>
      </w:tr>
    </w:tbl>
    <w:bookmarkStart w:name="z203" w:id="145"/>
    <w:p>
      <w:pPr>
        <w:spacing w:after="0"/>
        <w:ind w:left="0"/>
        <w:jc w:val="left"/>
      </w:pPr>
      <w:r>
        <w:rPr>
          <w:rFonts w:ascii="Times New Roman"/>
          <w:b/>
          <w:i w:val="false"/>
          <w:color w:val="000000"/>
        </w:rPr>
        <w:t xml:space="preserve"> БМП мен криопреципитаттың сапасын бақылау нәтижелерін есепке алу журналының нысаны</w:t>
      </w:r>
    </w:p>
    <w:bookmarkEnd w:id="145"/>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АВО жүйесі бойынша қан тобы;</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Өндіріс күні;</w:t>
      </w:r>
    </w:p>
    <w:p>
      <w:pPr>
        <w:spacing w:after="0"/>
        <w:ind w:left="0"/>
        <w:jc w:val="both"/>
      </w:pPr>
      <w:r>
        <w:rPr>
          <w:rFonts w:ascii="Times New Roman"/>
          <w:b w:val="false"/>
          <w:i w:val="false"/>
          <w:color w:val="000000"/>
          <w:sz w:val="28"/>
        </w:rPr>
        <w:t>
      6. Көлемі (мл.);</w:t>
      </w:r>
    </w:p>
    <w:p>
      <w:pPr>
        <w:spacing w:after="0"/>
        <w:ind w:left="0"/>
        <w:jc w:val="both"/>
      </w:pPr>
      <w:r>
        <w:rPr>
          <w:rFonts w:ascii="Times New Roman"/>
          <w:b w:val="false"/>
          <w:i w:val="false"/>
          <w:color w:val="000000"/>
          <w:sz w:val="28"/>
        </w:rPr>
        <w:t>
      7. Бақылау жүргізу күні;</w:t>
      </w:r>
    </w:p>
    <w:p>
      <w:pPr>
        <w:spacing w:after="0"/>
        <w:ind w:left="0"/>
        <w:jc w:val="both"/>
      </w:pPr>
      <w:r>
        <w:rPr>
          <w:rFonts w:ascii="Times New Roman"/>
          <w:b w:val="false"/>
          <w:i w:val="false"/>
          <w:color w:val="000000"/>
          <w:sz w:val="28"/>
        </w:rPr>
        <w:t>
      8.** Мұздатуға дейінгі зерттеудің нәтижелері, сақтаудың бірінші айының соңында ( көрсеткіштер-факторVIII,%, фибриноген г/л, фактор VIII %);</w:t>
      </w:r>
    </w:p>
    <w:p>
      <w:pPr>
        <w:spacing w:after="0"/>
        <w:ind w:left="0"/>
        <w:jc w:val="both"/>
      </w:pPr>
      <w:r>
        <w:rPr>
          <w:rFonts w:ascii="Times New Roman"/>
          <w:b w:val="false"/>
          <w:i w:val="false"/>
          <w:color w:val="000000"/>
          <w:sz w:val="28"/>
        </w:rPr>
        <w:t>
      9. Қорытынды;</w:t>
      </w:r>
    </w:p>
    <w:p>
      <w:pPr>
        <w:spacing w:after="0"/>
        <w:ind w:left="0"/>
        <w:jc w:val="both"/>
      </w:pPr>
      <w:r>
        <w:rPr>
          <w:rFonts w:ascii="Times New Roman"/>
          <w:b w:val="false"/>
          <w:i w:val="false"/>
          <w:color w:val="000000"/>
          <w:sz w:val="28"/>
        </w:rPr>
        <w:t>
      10. Зерттеу жүргізген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осы бұйрығымен бекітілген № 447/е нысанды медициналық құжаттама</w:t>
            </w:r>
          </w:p>
        </w:tc>
      </w:tr>
    </w:tbl>
    <w:bookmarkStart w:name="z204" w:id="146"/>
    <w:p>
      <w:pPr>
        <w:spacing w:after="0"/>
        <w:ind w:left="0"/>
        <w:jc w:val="left"/>
      </w:pPr>
      <w:r>
        <w:rPr>
          <w:rFonts w:ascii="Times New Roman"/>
          <w:b/>
          <w:i w:val="false"/>
          <w:color w:val="000000"/>
        </w:rPr>
        <w:t xml:space="preserve"> Өндіріс кезеңдерінде гемоөнімнің орнын ауыстыруға арналған жүкқұжаттың нысаны</w:t>
      </w:r>
    </w:p>
    <w:bookmarkEnd w:id="146"/>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Өнім коды;</w:t>
      </w:r>
    </w:p>
    <w:p>
      <w:pPr>
        <w:spacing w:after="0"/>
        <w:ind w:left="0"/>
        <w:jc w:val="both"/>
      </w:pPr>
      <w:r>
        <w:rPr>
          <w:rFonts w:ascii="Times New Roman"/>
          <w:b w:val="false"/>
          <w:i w:val="false"/>
          <w:color w:val="000000"/>
          <w:sz w:val="28"/>
        </w:rPr>
        <w:t>
      3. ** Өнімнің атауы (есепке алу шығарылатын өнімнің номенклатурасына сәйкес әрбір атауы бойынша жеке жүзеге асырылады);</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Резус жүйесі бойынша фенотип (бар болса);</w:t>
      </w:r>
    </w:p>
    <w:p>
      <w:pPr>
        <w:spacing w:after="0"/>
        <w:ind w:left="0"/>
        <w:jc w:val="both"/>
      </w:pPr>
      <w:r>
        <w:rPr>
          <w:rFonts w:ascii="Times New Roman"/>
          <w:b w:val="false"/>
          <w:i w:val="false"/>
          <w:color w:val="000000"/>
          <w:sz w:val="28"/>
        </w:rPr>
        <w:t>
      6. Дайындау күні;</w:t>
      </w:r>
    </w:p>
    <w:p>
      <w:pPr>
        <w:spacing w:after="0"/>
        <w:ind w:left="0"/>
        <w:jc w:val="both"/>
      </w:pPr>
      <w:r>
        <w:rPr>
          <w:rFonts w:ascii="Times New Roman"/>
          <w:b w:val="false"/>
          <w:i w:val="false"/>
          <w:color w:val="000000"/>
          <w:sz w:val="28"/>
        </w:rPr>
        <w:t>
      7.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Жіберілген өнімінің сәйкестендіргіші;</w:t>
      </w:r>
    </w:p>
    <w:p>
      <w:pPr>
        <w:spacing w:after="0"/>
        <w:ind w:left="0"/>
        <w:jc w:val="both"/>
      </w:pPr>
      <w:r>
        <w:rPr>
          <w:rFonts w:ascii="Times New Roman"/>
          <w:b w:val="false"/>
          <w:i w:val="false"/>
          <w:color w:val="000000"/>
          <w:sz w:val="28"/>
        </w:rPr>
        <w:t>
      10. Қабылдау кезінде өнімді макро бағалау;</w:t>
      </w:r>
    </w:p>
    <w:p>
      <w:pPr>
        <w:spacing w:after="0"/>
        <w:ind w:left="0"/>
        <w:jc w:val="both"/>
      </w:pPr>
      <w:r>
        <w:rPr>
          <w:rFonts w:ascii="Times New Roman"/>
          <w:b w:val="false"/>
          <w:i w:val="false"/>
          <w:color w:val="000000"/>
          <w:sz w:val="28"/>
        </w:rPr>
        <w:t>
      11. Өнімді қабылдайтын сәйкестендіргіш.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осы бұйрығымен бекітілген № 448/е нысанды медициналық құжаттама</w:t>
            </w:r>
          </w:p>
        </w:tc>
      </w:tr>
    </w:tbl>
    <w:bookmarkStart w:name="z205" w:id="147"/>
    <w:p>
      <w:pPr>
        <w:spacing w:after="0"/>
        <w:ind w:left="0"/>
        <w:jc w:val="left"/>
      </w:pPr>
      <w:r>
        <w:rPr>
          <w:rFonts w:ascii="Times New Roman"/>
          <w:b/>
          <w:i w:val="false"/>
          <w:color w:val="000000"/>
        </w:rPr>
        <w:t xml:space="preserve"> Қан компоненттерін, препараттарын және стандартты диагностикумдарды өткізуге арналған жүкқұжаттың нысаны</w:t>
      </w:r>
    </w:p>
    <w:bookmarkEnd w:id="147"/>
    <w:p>
      <w:pPr>
        <w:spacing w:after="0"/>
        <w:ind w:left="0"/>
        <w:jc w:val="both"/>
      </w:pPr>
      <w:r>
        <w:rPr>
          <w:rFonts w:ascii="Times New Roman"/>
          <w:b w:val="false"/>
          <w:i w:val="false"/>
          <w:color w:val="000000"/>
          <w:sz w:val="28"/>
        </w:rPr>
        <w:t xml:space="preserve">
      1. Жүкқұжаттың нөмірі; </w:t>
      </w:r>
    </w:p>
    <w:p>
      <w:pPr>
        <w:spacing w:after="0"/>
        <w:ind w:left="0"/>
        <w:jc w:val="both"/>
      </w:pPr>
      <w:r>
        <w:rPr>
          <w:rFonts w:ascii="Times New Roman"/>
          <w:b w:val="false"/>
          <w:i w:val="false"/>
          <w:color w:val="000000"/>
          <w:sz w:val="28"/>
        </w:rPr>
        <w:t>
      2. Берілген күні;</w:t>
      </w:r>
    </w:p>
    <w:p>
      <w:pPr>
        <w:spacing w:after="0"/>
        <w:ind w:left="0"/>
        <w:jc w:val="both"/>
      </w:pPr>
      <w:r>
        <w:rPr>
          <w:rFonts w:ascii="Times New Roman"/>
          <w:b w:val="false"/>
          <w:i w:val="false"/>
          <w:color w:val="000000"/>
          <w:sz w:val="28"/>
        </w:rPr>
        <w:t xml:space="preserve">
      3. Беру уақыты; </w:t>
      </w:r>
    </w:p>
    <w:p>
      <w:pPr>
        <w:spacing w:after="0"/>
        <w:ind w:left="0"/>
        <w:jc w:val="both"/>
      </w:pPr>
      <w:r>
        <w:rPr>
          <w:rFonts w:ascii="Times New Roman"/>
          <w:b w:val="false"/>
          <w:i w:val="false"/>
          <w:color w:val="000000"/>
          <w:sz w:val="28"/>
        </w:rPr>
        <w:t>
      4. Алушы ұйымының атауы;</w:t>
      </w:r>
    </w:p>
    <w:p>
      <w:pPr>
        <w:spacing w:after="0"/>
        <w:ind w:left="0"/>
        <w:jc w:val="both"/>
      </w:pPr>
      <w:r>
        <w:rPr>
          <w:rFonts w:ascii="Times New Roman"/>
          <w:b w:val="false"/>
          <w:i w:val="false"/>
          <w:color w:val="000000"/>
          <w:sz w:val="28"/>
        </w:rPr>
        <w:t xml:space="preserve">
      5. Жіберуші ұйымның атауы; </w:t>
      </w:r>
    </w:p>
    <w:p>
      <w:pPr>
        <w:spacing w:after="0"/>
        <w:ind w:left="0"/>
        <w:jc w:val="both"/>
      </w:pPr>
      <w:r>
        <w:rPr>
          <w:rFonts w:ascii="Times New Roman"/>
          <w:b w:val="false"/>
          <w:i w:val="false"/>
          <w:color w:val="000000"/>
          <w:sz w:val="28"/>
        </w:rPr>
        <w:t>
      6. ** Өнімнің атауы (есепке алу шығарылатын өнімнің номенклатурасына сәйкес әрбір атауы бойынша жеке жүзеге асырылады, тромбоциттер үшін қосымша жасушалар саны, АВ0 жүйесі бойынша қан тобы және резус тиістілігі, Резус жүйесі бойынша фенотип (бар болса), дайындау күні, жарамдылық мерзімі көрсетіледі.</w:t>
      </w:r>
    </w:p>
    <w:p>
      <w:pPr>
        <w:spacing w:after="0"/>
        <w:ind w:left="0"/>
        <w:jc w:val="both"/>
      </w:pPr>
      <w:r>
        <w:rPr>
          <w:rFonts w:ascii="Times New Roman"/>
          <w:b w:val="false"/>
          <w:i w:val="false"/>
          <w:color w:val="000000"/>
          <w:sz w:val="28"/>
        </w:rPr>
        <w:t>
      7. Берілген өнім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Өнімді жіберген сәйкестендіргіш.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осы бұйрығымен бекітілген № 449/е нысанды медициналық құжаттама</w:t>
            </w:r>
          </w:p>
        </w:tc>
      </w:tr>
    </w:tbl>
    <w:bookmarkStart w:name="z206" w:id="148"/>
    <w:p>
      <w:pPr>
        <w:spacing w:after="0"/>
        <w:ind w:left="0"/>
        <w:jc w:val="left"/>
      </w:pPr>
      <w:r>
        <w:rPr>
          <w:rFonts w:ascii="Times New Roman"/>
          <w:b/>
          <w:i w:val="false"/>
          <w:color w:val="000000"/>
        </w:rPr>
        <w:t xml:space="preserve"> Өнімді беру бөлімшесінде қан компоненттерін есептен шығару журналының нысаны</w:t>
      </w:r>
    </w:p>
    <w:bookmarkEnd w:id="148"/>
    <w:p>
      <w:pPr>
        <w:spacing w:after="0"/>
        <w:ind w:left="0"/>
        <w:jc w:val="both"/>
      </w:pPr>
      <w:r>
        <w:rPr>
          <w:rFonts w:ascii="Times New Roman"/>
          <w:b w:val="false"/>
          <w:i w:val="false"/>
          <w:color w:val="000000"/>
          <w:sz w:val="28"/>
        </w:rPr>
        <w:t>
      1. Есептен шығару күні;</w:t>
      </w:r>
    </w:p>
    <w:p>
      <w:pPr>
        <w:spacing w:after="0"/>
        <w:ind w:left="0"/>
        <w:jc w:val="both"/>
      </w:pPr>
      <w:r>
        <w:rPr>
          <w:rFonts w:ascii="Times New Roman"/>
          <w:b w:val="false"/>
          <w:i w:val="false"/>
          <w:color w:val="000000"/>
          <w:sz w:val="28"/>
        </w:rPr>
        <w:t>
      2. Қан компонентінің сәйкестендіру нөмірі (маркасы, штрих-коды және т. б.)</w:t>
      </w:r>
    </w:p>
    <w:p>
      <w:pPr>
        <w:spacing w:after="0"/>
        <w:ind w:left="0"/>
        <w:jc w:val="both"/>
      </w:pPr>
      <w:r>
        <w:rPr>
          <w:rFonts w:ascii="Times New Roman"/>
          <w:b w:val="false"/>
          <w:i w:val="false"/>
          <w:color w:val="000000"/>
          <w:sz w:val="28"/>
        </w:rPr>
        <w:t>
      3.** Атауы (қан компоненттерін есепке алу шығарылатын өнімнің номенклатурасына сәйкес әрбір атауы бойынша, АВ0 жүйесі және резус тиістілігі бойынша қан тобы бойынша жеке жүзеге асырылады.</w:t>
      </w:r>
    </w:p>
    <w:p>
      <w:pPr>
        <w:spacing w:after="0"/>
        <w:ind w:left="0"/>
        <w:jc w:val="both"/>
      </w:pPr>
      <w:r>
        <w:rPr>
          <w:rFonts w:ascii="Times New Roman"/>
          <w:b w:val="false"/>
          <w:i w:val="false"/>
          <w:color w:val="000000"/>
          <w:sz w:val="28"/>
        </w:rPr>
        <w:t>
      4. Дозадағы көлемі/л.</w:t>
      </w:r>
    </w:p>
    <w:p>
      <w:pPr>
        <w:spacing w:after="0"/>
        <w:ind w:left="0"/>
        <w:jc w:val="both"/>
      </w:pPr>
      <w:r>
        <w:rPr>
          <w:rFonts w:ascii="Times New Roman"/>
          <w:b w:val="false"/>
          <w:i w:val="false"/>
          <w:color w:val="000000"/>
          <w:sz w:val="28"/>
        </w:rPr>
        <w:t xml:space="preserve">
      5. Дайындау күні; </w:t>
      </w:r>
    </w:p>
    <w:p>
      <w:pPr>
        <w:spacing w:after="0"/>
        <w:ind w:left="0"/>
        <w:jc w:val="both"/>
      </w:pPr>
      <w:r>
        <w:rPr>
          <w:rFonts w:ascii="Times New Roman"/>
          <w:b w:val="false"/>
          <w:i w:val="false"/>
          <w:color w:val="000000"/>
          <w:sz w:val="28"/>
        </w:rPr>
        <w:t xml:space="preserve">
      6. Жарамдылық мерзімі; </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xml:space="preserve">
      9. Есептен шығарылған қан компоненті жіберілетін бөлімшенің/ұйымның атауы; </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осы бұйрығымен бекітілген № 450/е нысанды медициналық құжаттама</w:t>
            </w:r>
          </w:p>
        </w:tc>
      </w:tr>
    </w:tbl>
    <w:bookmarkStart w:name="z207" w:id="149"/>
    <w:p>
      <w:pPr>
        <w:spacing w:after="0"/>
        <w:ind w:left="0"/>
        <w:jc w:val="left"/>
      </w:pPr>
      <w:r>
        <w:rPr>
          <w:rFonts w:ascii="Times New Roman"/>
          <w:b/>
          <w:i w:val="false"/>
          <w:color w:val="000000"/>
        </w:rPr>
        <w:t xml:space="preserve"> Гемотрансмиссивті инфекциялар маркерлеріне зерттеу ведомосының нысаны</w:t>
      </w:r>
    </w:p>
    <w:bookmarkEnd w:id="149"/>
    <w:p>
      <w:pPr>
        <w:spacing w:after="0"/>
        <w:ind w:left="0"/>
        <w:jc w:val="both"/>
      </w:pPr>
      <w:r>
        <w:rPr>
          <w:rFonts w:ascii="Times New Roman"/>
          <w:b w:val="false"/>
          <w:i w:val="false"/>
          <w:color w:val="000000"/>
          <w:sz w:val="28"/>
        </w:rPr>
        <w:t>
      1. Қан үлгісін зертханаға жеткізу күні, уақыты;</w:t>
      </w:r>
    </w:p>
    <w:p>
      <w:pPr>
        <w:spacing w:after="0"/>
        <w:ind w:left="0"/>
        <w:jc w:val="both"/>
      </w:pPr>
      <w:r>
        <w:rPr>
          <w:rFonts w:ascii="Times New Roman"/>
          <w:b w:val="false"/>
          <w:i w:val="false"/>
          <w:color w:val="000000"/>
          <w:sz w:val="28"/>
        </w:rPr>
        <w:t>
      2. түтіктің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Донордың жынысы;</w:t>
      </w:r>
    </w:p>
    <w:p>
      <w:pPr>
        <w:spacing w:after="0"/>
        <w:ind w:left="0"/>
        <w:jc w:val="both"/>
      </w:pPr>
      <w:r>
        <w:rPr>
          <w:rFonts w:ascii="Times New Roman"/>
          <w:b w:val="false"/>
          <w:i w:val="false"/>
          <w:color w:val="000000"/>
          <w:sz w:val="28"/>
        </w:rPr>
        <w:t>
      5. Донордың туған күні, айы, жылы;</w:t>
      </w:r>
    </w:p>
    <w:p>
      <w:pPr>
        <w:spacing w:after="0"/>
        <w:ind w:left="0"/>
        <w:jc w:val="both"/>
      </w:pPr>
      <w:r>
        <w:rPr>
          <w:rFonts w:ascii="Times New Roman"/>
          <w:b w:val="false"/>
          <w:i w:val="false"/>
          <w:color w:val="000000"/>
          <w:sz w:val="28"/>
        </w:rPr>
        <w:t>
      6. Донацияның сәйкестендіру коды;</w:t>
      </w:r>
    </w:p>
    <w:p>
      <w:pPr>
        <w:spacing w:after="0"/>
        <w:ind w:left="0"/>
        <w:jc w:val="both"/>
      </w:pPr>
      <w:r>
        <w:rPr>
          <w:rFonts w:ascii="Times New Roman"/>
          <w:b w:val="false"/>
          <w:i w:val="false"/>
          <w:color w:val="000000"/>
          <w:sz w:val="28"/>
        </w:rPr>
        <w:t>
      7. Контингент коды;</w:t>
      </w:r>
    </w:p>
    <w:p>
      <w:pPr>
        <w:spacing w:after="0"/>
        <w:ind w:left="0"/>
        <w:jc w:val="both"/>
      </w:pPr>
      <w:r>
        <w:rPr>
          <w:rFonts w:ascii="Times New Roman"/>
          <w:b w:val="false"/>
          <w:i w:val="false"/>
          <w:color w:val="000000"/>
          <w:sz w:val="28"/>
        </w:rPr>
        <w:t>
      8. Сынама алу күні мен уақыты;</w:t>
      </w:r>
    </w:p>
    <w:p>
      <w:pPr>
        <w:spacing w:after="0"/>
        <w:ind w:left="0"/>
        <w:jc w:val="both"/>
      </w:pPr>
      <w:r>
        <w:rPr>
          <w:rFonts w:ascii="Times New Roman"/>
          <w:b w:val="false"/>
          <w:i w:val="false"/>
          <w:color w:val="000000"/>
          <w:sz w:val="28"/>
        </w:rPr>
        <w:t>
      9. Үлгі алынған бөлімшенің атауы;</w:t>
      </w:r>
    </w:p>
    <w:p>
      <w:pPr>
        <w:spacing w:after="0"/>
        <w:ind w:left="0"/>
        <w:jc w:val="both"/>
      </w:pPr>
      <w:r>
        <w:rPr>
          <w:rFonts w:ascii="Times New Roman"/>
          <w:b w:val="false"/>
          <w:i w:val="false"/>
          <w:color w:val="000000"/>
          <w:sz w:val="28"/>
        </w:rPr>
        <w:t>
      10. ** Зертханалық зерттеу нәтижелері (ИХЛА HIV 1.2, ИХЛА HBsAg, ИХЛА а-HCV, ИХЛА мерез, ПТР (HIV1 .2, HBV, HCV) ;</w:t>
      </w:r>
    </w:p>
    <w:p>
      <w:pPr>
        <w:spacing w:after="0"/>
        <w:ind w:left="0"/>
        <w:jc w:val="both"/>
      </w:pPr>
      <w:r>
        <w:rPr>
          <w:rFonts w:ascii="Times New Roman"/>
          <w:b w:val="false"/>
          <w:i w:val="false"/>
          <w:color w:val="000000"/>
          <w:sz w:val="28"/>
        </w:rPr>
        <w:t>
      11. Тізімді толтыру күні;</w:t>
      </w:r>
    </w:p>
    <w:p>
      <w:pPr>
        <w:spacing w:after="0"/>
        <w:ind w:left="0"/>
        <w:jc w:val="both"/>
      </w:pPr>
      <w:r>
        <w:rPr>
          <w:rFonts w:ascii="Times New Roman"/>
          <w:b w:val="false"/>
          <w:i w:val="false"/>
          <w:color w:val="000000"/>
          <w:sz w:val="28"/>
        </w:rPr>
        <w:t>
      12. Тізімдемені толтырған тұлғаның сәйкестендіргіші;</w:t>
      </w:r>
    </w:p>
    <w:p>
      <w:pPr>
        <w:spacing w:after="0"/>
        <w:ind w:left="0"/>
        <w:jc w:val="both"/>
      </w:pPr>
      <w:r>
        <w:rPr>
          <w:rFonts w:ascii="Times New Roman"/>
          <w:b w:val="false"/>
          <w:i w:val="false"/>
          <w:color w:val="000000"/>
          <w:sz w:val="28"/>
        </w:rPr>
        <w:t>
      13. Зерттеу күні;</w:t>
      </w:r>
    </w:p>
    <w:p>
      <w:pPr>
        <w:spacing w:after="0"/>
        <w:ind w:left="0"/>
        <w:jc w:val="both"/>
      </w:pPr>
      <w:r>
        <w:rPr>
          <w:rFonts w:ascii="Times New Roman"/>
          <w:b w:val="false"/>
          <w:i w:val="false"/>
          <w:color w:val="000000"/>
          <w:sz w:val="28"/>
        </w:rPr>
        <w:t>
      14. Зерттеуді орындаған дәрігердің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2019 жылғы 29 қарашадағы</w:t>
            </w:r>
            <w:r>
              <w:br/>
            </w:r>
            <w:r>
              <w:rPr>
                <w:rFonts w:ascii="Times New Roman"/>
                <w:b w:val="false"/>
                <w:i w:val="false"/>
                <w:color w:val="000000"/>
                <w:sz w:val="20"/>
              </w:rPr>
              <w:t xml:space="preserve">№ ҚР ДСМ-147 бұйрығына </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2010 жылғы 23 қарашадағы</w:t>
            </w:r>
            <w:r>
              <w:br/>
            </w:r>
            <w:r>
              <w:rPr>
                <w:rFonts w:ascii="Times New Roman"/>
                <w:b w:val="false"/>
                <w:i w:val="false"/>
                <w:color w:val="000000"/>
                <w:sz w:val="20"/>
              </w:rPr>
              <w:t xml:space="preserve">№ 907 бұйрығына </w:t>
            </w:r>
            <w:r>
              <w:br/>
            </w:r>
            <w:r>
              <w:rPr>
                <w:rFonts w:ascii="Times New Roman"/>
                <w:b w:val="false"/>
                <w:i w:val="false"/>
                <w:color w:val="000000"/>
                <w:sz w:val="20"/>
              </w:rPr>
              <w:t>7-қосымша</w:t>
            </w:r>
          </w:p>
        </w:tc>
      </w:tr>
    </w:tbl>
    <w:bookmarkStart w:name="z210" w:id="150"/>
    <w:p>
      <w:pPr>
        <w:spacing w:after="0"/>
        <w:ind w:left="0"/>
        <w:jc w:val="left"/>
      </w:pPr>
      <w:r>
        <w:rPr>
          <w:rFonts w:ascii="Times New Roman"/>
          <w:b/>
          <w:i w:val="false"/>
          <w:color w:val="000000"/>
        </w:rPr>
        <w:t xml:space="preserve"> Денсаулық сақтау ұйымдарының есеп медициналық құжаттамасының формалардың тізімі және оларды сақтау мерзімдері</w:t>
      </w:r>
    </w:p>
    <w:bookmarkEnd w:id="150"/>
    <w:p>
      <w:pPr>
        <w:spacing w:after="0"/>
        <w:ind w:left="0"/>
        <w:jc w:val="both"/>
      </w:pPr>
      <w:r>
        <w:rPr>
          <w:rFonts w:ascii="Times New Roman"/>
          <w:b w:val="false"/>
          <w:i w:val="false"/>
          <w:color w:val="000000"/>
          <w:sz w:val="28"/>
        </w:rPr>
        <w:t>
      1. Стационарда қолданылатын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1"/>
        <w:gridCol w:w="4682"/>
        <w:gridCol w:w="3702"/>
        <w:gridCol w:w="1033"/>
        <w:gridCol w:w="1442"/>
      </w:tblGrid>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науқастың медициналық картасы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зерттеухаттамасы (картасы)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оның компоненттері мен препараттарының және диагностикалық стандарттардың қабылдануы мен таратылуын есепке алу есеп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Ретроплацентарлық қанды жинауды есепке алу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Науқастар мен стационардың төсек қорының қозғалыстарын есепке алу парағы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компоненттері мен препараттарын есепке алу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реципиенттерін есепке алуды есеп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Мәйіттердің келіп түсуі мен берілуін тіркеу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өлiмдi констатациялау/ транспланттау үшін донор-мәйіттен ағзалар мен тіндерді алу/ми өлімі негізінде өлімді констатациялау актісі</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сүйек кемігін есепке алу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 науқастың статистикалық картасы (тәуліктік/күндізгі стационар)</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Нәрестелер бөлiмшесiнiң (палатасының) есеп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науқастың медициналық картасы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IV категориялық науқастың медициналық картасы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01/е – категория IV</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науқастарды тіркеу нысаны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Туберкулезбен ауыратын IV санаттағы науқастарды тіркеу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11/е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препараттарды есепке алу журналы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bl>
    <w:p>
      <w:pPr>
        <w:spacing w:after="0"/>
        <w:ind w:left="0"/>
        <w:jc w:val="both"/>
      </w:pPr>
      <w:r>
        <w:rPr>
          <w:rFonts w:ascii="Times New Roman"/>
          <w:b w:val="false"/>
          <w:i w:val="false"/>
          <w:color w:val="000000"/>
          <w:sz w:val="28"/>
        </w:rPr>
        <w:t>
      2. Стационарлар мен амбулаториялық-емханалық ұйымдарында қолданылатын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5937"/>
        <w:gridCol w:w="3223"/>
        <w:gridCol w:w="877"/>
        <w:gridCol w:w="1225"/>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әрекеттерді/манипуляцияларды есепке алу нысаны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 жазу есепке алу нысаны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куәландыруды, анықтамалар беру есептік нысаны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цитостатиктер есебінің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Дәрігерлік-консультациялық комиссияның қорытындыларын жазу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 консультациялық комиссияның 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ЕАЭҚ-ға мүше елдердің) денсаулығы жөніндегі медициналық қорытынды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парақтарын тіркеу кітабы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СӨСҚ жөніндегі іс-шараларды есепке алу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сараптаманың 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Мүгедектерді тіркеу жене медициналық оңалту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Пациент/мүгедекті оңалтудың жеке бағдарламасының медициналық бөлігі</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Мәлiмдеме</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қызметтердің есеп нысаны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болу немесе мас болуымен байланысты әрекеттер, ішімдікті көп мөлшерде қолдану салдарынан немесе есірткелік жіті уыттанған уақытша еңбекке жарамсыздығы туралы анықтама /</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ауырғаны,карантинде болуы және басқа да келмеу себептері туралы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 Еңбекке уақытша жарамсыздық туралы № _ анықтама</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сараптаманыңқорытындысы/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 адамды психиатриялық куәландыру 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туу туралы куәлік</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Мәжбүрлеп емдеудегі тұлғаларды психиатриялық куәландырудың қорытындысы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амбулаториялық сот-психиатриялық сараптаманы тіркеу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көрсету ақауларынесепке алу картасы (МҚАЕ)</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болуы туралы медициналық куәлік</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106-2-12/е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босанатын әйелдің алмасу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манипуляцияларды жүргізу кезіндегі апаттық жағдайларды тіркеу журналы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 өлі туған және 5 жасқа дейінгі қайтыс болған балаларды есепке алу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өлім-жітімін есепке алу картасы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2009-1/е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bl>
    <w:p>
      <w:pPr>
        <w:spacing w:after="0"/>
        <w:ind w:left="0"/>
        <w:jc w:val="both"/>
      </w:pPr>
      <w:r>
        <w:rPr>
          <w:rFonts w:ascii="Times New Roman"/>
          <w:b w:val="false"/>
          <w:i w:val="false"/>
          <w:color w:val="000000"/>
          <w:sz w:val="28"/>
        </w:rPr>
        <w:t>
      3. Амбулаториялық-емханалық ұйымдарында қолданылатын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5"/>
        <w:gridCol w:w="5427"/>
        <w:gridCol w:w="3069"/>
        <w:gridCol w:w="1204"/>
        <w:gridCol w:w="1175"/>
      </w:tblGrid>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науқастың медициналық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қабылдауына арналған талон</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науқастың статистикалық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медициналық тексерудің (скринингтің)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Дәрігерлерді үйге шақыртуды жазу есеп нысаны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меншік нысанындағы стоматологиялық ұйымдарда стоматолог дәрігердің терапевтік және хирургиялық қабылдаулар жұмысының жиынтық ведомосы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Стоматологиялық науқастың медициналық картасы (санацияны қоса)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Құтырмаға қарсы көмек алуға келгендер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жасына дейінгі жастардың емдеу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Әскерге шақырғанға дейінгілердің жеке тізімі </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Пациентті/клиентті және көрсетілген әлеуметтік қызметті тіркеу журналы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қызметкермен/ психологпен толтырылатын пациенттің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ұйымдарға тіркеу талоны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екпелердің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екпелердi есепке алу журналы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Вакциналар қозғаласының журналы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 №</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Санаторийлік - курорттық карта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санаторийіне жолдама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лагерiне баратынмектеп оқушысына медициналық анықтамасы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(шет елге шығушыға)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басқаруға рұқсат алу туралы медициналық анықтама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 басқа жұмысқа ауыстыру туралы дәрігердің қорытындысы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тексеру</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тексеру қорытындысы (Азаматтық және қызметтік қаруды сатып алуға, сақтауға, сақтауға және алып жүруге рұқсат алуға)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жаңа босанған әйелдің жеке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үшін жұмыстан уақытша босату туралы анықтама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келу кезінде есеп нысаны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күдік тудырған науқастарды тіркеу журналы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15/е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контингентті бақылау картасы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16/е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both"/>
      </w:pPr>
      <w:r>
        <w:rPr>
          <w:rFonts w:ascii="Times New Roman"/>
          <w:b w:val="false"/>
          <w:i w:val="false"/>
          <w:color w:val="000000"/>
          <w:sz w:val="28"/>
        </w:rPr>
        <w:t>
      4. Басқа түрлердің медициналық ұйымдарының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0"/>
        <w:gridCol w:w="6550"/>
        <w:gridCol w:w="2391"/>
        <w:gridCol w:w="938"/>
        <w:gridCol w:w="1311"/>
      </w:tblGrid>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жұқтырғандарды тіркеу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 шақырту картасы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жіберіжылін дабыл парағы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Мобильді санитариялық авиация бригадасын шақыру картасы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станциясының (сырқатнамасына тігіледі) ілеспе парағы.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көмек көрсету жедел жәрдем нысанының шақыртулардың қабылдануын тіркеу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ұшуға тапсырма</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___Оралымды мәлімдеме</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балаларды қабылдауды есепке алу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жұқтырған жүкті әйелдер мен жүктіліктің аяқталуын, АИТВ жұқтырған анадан туған баланы есепке алу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қызметкерлерін тексеруді тіркеу журналы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тасымалдаушысы болып табылатын адаммен құпия әңгімелесу парағы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Бракераждық журнал</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280/е</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5. Медициналық ұйымдарының құрамындағы зертханалардың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8"/>
        <w:gridCol w:w="3662"/>
        <w:gridCol w:w="4185"/>
        <w:gridCol w:w="1410"/>
        <w:gridCol w:w="1375"/>
      </w:tblGrid>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 мен ажыратып алынған культуралардың химиятерапиялық препараттарға сезімталдығын анықтау нәтижелері</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 мен қоректiк орталардыбақылау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Тағамнан улануларды микробиологиялық зерттеулердiң жұмыс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Микрофлора мен антибиотиктерге сезiмталдығына микробиологиялық зерттеулер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стерильдiгiне микробиологиялық зерттеулер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зерттеулердің жуындысын тіркеу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және диагностикалық зеттеулерді есепке алу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240-10/е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 күл дақылын қайта себу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240-14/е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сынама қозғалысының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Сәйкессіздіктерді және қабылданған түзету шараларын есепке алу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Қауіпті-сыни шамаларды анықтау және беру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зеттеулердің жұмыс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сынамаларына микробиологиялық зерттеуді жүргізуді тіркеу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орталарды даярлау және тексеру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стерилизаторларының жұмысын тексеру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Стерильдікке зерттеудің жұмыс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Серологиялық зерттеулерді тіркеу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Зертханашыдәрігердің күнделікті жұмысын есепке алу парағы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Зертханада жасалған талдаулар санын есептеу жұмыс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бақылау актісі</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Үлгілерді зерттеу үшін қабылдау-өткізу актісі</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Туберкулездің зертханалық тіркеу журналы (МСАК зертханалары үшін)</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04/е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Зерттеулерді есепке алу зертханалық журналы (туберкулезге қарсы зертханалар үшін)</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17/е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дәріге сезімталдығын тестілеу нәтижелерінің зертханалық журналы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18/е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6. Қан қызметі ұйымдарының медициналық есеп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3"/>
        <w:gridCol w:w="5355"/>
        <w:gridCol w:w="3366"/>
        <w:gridCol w:w="727"/>
        <w:gridCol w:w="1289"/>
      </w:tblGrid>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атауы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нөмірі</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функцияны жүзеге асыру туралы жұмыс орны бойынша ұсыну үшін донорға анықтама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және иммуногематологиялық зерттеулер тізімдемесінің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 үлгілерін бастапқы зерттеу нәтижелерін растау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донорының медициналық картасының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мен оның компоненттерінің донорлығына қатысу үшін өтініш берген адамдарды есепке алу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HLA-зерттеулер нәтижелерін қабылдау, тіркеу және беру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Карантиндеудегі плазма қозғалысы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кезеңінде қан компоненттерінің қозғалысын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 компоненттерін өндіруді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өтінімдерді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кезеңінде жарамсыздығы бойынша қанды және оның компоненттерін есептен шығаруды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Плазманың карантиндеуін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алынған қанды және донорлық қан компоненттерін аферез әдісімен дайындауды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ақылы және тегін негізде өтінім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беруді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беруді бөлу бойынша қанның, оның компоненттерінің, препараттардың және қан алмастырғыштардың қозғалысын есепке алу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есептен шығару актісінің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зерттеулер үшін келіп түскен қан үлгілерін тіркеу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 бастапқы зертханалық зерттеулер нәтижелері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консультациялық иммуногематологиялық зерттеулерді қабылдауды, тіркеуді және нәтижелерін беруді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(консервіленген) эритроциттерді дайындауды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қанның жеке іріктеулерін тіркеу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дейінгі биохимиялық зерттеулер нәтижелері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сарысулардың бастапқы-позитивті үлгілерін қайта зерттеуді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Гемотрансмиссиялық инфекцияларға ПТР оң нәтижелері бар донорларды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қанын зертханалық тестілеу нәтижелері туралы есеп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нің маркерлеріне ИФА (ИХЛА) оң сарысулардың мониторингі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компоненттерінің сапасын бақылау нәтижелерін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БМП мен криопреципитаттың сапасын бақылау нәтижелерін есепке алу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кезеңдерінде гемоөнімнің орнын ауыстыруға арналған жүкқұжаттың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өткізуге арналған жүкқұжаттың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беру бөлімшесінде қан компоненттерін есептен шығару журналының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Гемотрансмиссивті инфекциялар маркерлеріне зерттеу ведомосының нысаны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9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header.xml" Type="http://schemas.openxmlformats.org/officeDocument/2006/relationships/header" Id="rId149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