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145d2" w14:textId="3b145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бекіту туралы" Қазақстан Республикасы Ұлттық Банкі Басқармасының 2017 жылғы 22 желтоқсандағы № 269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2019 жылғы 29 қарашадағы № 230 қаулысы. Қазақстан Республикасының Әділет министрлігінде 2019 жылғы 4 желтоқсанда № 19687 болып тіркелді. Күші жойылды - Қазақстан Республикасы Қаржы нарығын реттеу және дамыту агенттігі Басқармасының 2025 жылғы 29 қыркүйектегі № 61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күші жойылды - ҚР Қаржы нарығын реттеу және дамыту агенттігі Басқармасының 29.09.2025 </w:t>
      </w:r>
      <w:r>
        <w:rPr>
          <w:rFonts w:ascii="Times New Roman"/>
          <w:b w:val="false"/>
          <w:i w:val="false"/>
          <w:color w:val="000000"/>
          <w:sz w:val="28"/>
        </w:rPr>
        <w:t>№ 61</w:t>
      </w:r>
      <w:r>
        <w:rPr>
          <w:rFonts w:ascii="Times New Roman"/>
          <w:b w:val="false"/>
          <w:i w:val="false"/>
          <w:color w:val="ff0000"/>
          <w:sz w:val="28"/>
        </w:rPr>
        <w:t xml:space="preserve"> (01.01.2026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01.01.2020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банктер мен мен банк операцияларының жекелеген түрлерін жүзеге асыратын ұйымдар үшін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тәртібін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бекіту туралы" Қазақстан Республикасы Ұлттық Банкі Басқармасының 2017 жылғы 22 желтоқсандағы № 269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16502 болып тіркелген, 2018 жылғы 15 наурызда Нормативтік құқықтық актілердің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15)-тармақшасы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"15) уәкілетті орган – қаржы нарығы мен қаржы ұйымдарын реттеу, бақылау және қадағалау жөніндегі уәкілетті орган";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редакцияда жазылсын.</w:t>
      </w:r>
    </w:p>
    <w:bookmarkStart w:name="z7" w:id="5"/>
    <w:p>
      <w:pPr>
        <w:spacing w:after="0"/>
        <w:ind w:left="0"/>
        <w:jc w:val="both"/>
      </w:pPr>
      <w:r>
        <w:rPr>
          <w:rFonts w:ascii="Times New Roman"/>
          <w:b w:val="false"/>
          <w:i w:val="false"/>
          <w:color w:val="000000"/>
          <w:sz w:val="28"/>
        </w:rPr>
        <w:t>
      2. Бухгалтерлік есеп департаменті (Рахметова С.К.) Қазақстан Республикасының заңнамасында белгіленген тәртіппен:</w:t>
      </w:r>
    </w:p>
    <w:bookmarkEnd w:id="5"/>
    <w:bookmarkStart w:name="z8" w:id="6"/>
    <w:p>
      <w:pPr>
        <w:spacing w:after="0"/>
        <w:ind w:left="0"/>
        <w:jc w:val="both"/>
      </w:pPr>
      <w:r>
        <w:rPr>
          <w:rFonts w:ascii="Times New Roman"/>
          <w:b w:val="false"/>
          <w:i w:val="false"/>
          <w:color w:val="000000"/>
          <w:sz w:val="28"/>
        </w:rPr>
        <w:t>
      1) Заң департаментімен (Қасенов А.С.) бірлесіп осы қаулыны Қазақстан Республикасының Әділет министрлігінде мемлекеттік тіркеуді;</w:t>
      </w:r>
    </w:p>
    <w:bookmarkEnd w:id="6"/>
    <w:bookmarkStart w:name="z9" w:id="7"/>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7"/>
    <w:bookmarkStart w:name="z10" w:id="8"/>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1" w:id="9"/>
    <w:p>
      <w:pPr>
        <w:spacing w:after="0"/>
        <w:ind w:left="0"/>
        <w:jc w:val="both"/>
      </w:pPr>
      <w:r>
        <w:rPr>
          <w:rFonts w:ascii="Times New Roman"/>
          <w:b w:val="false"/>
          <w:i w:val="false"/>
          <w:color w:val="000000"/>
          <w:sz w:val="28"/>
        </w:rPr>
        <w:t>
      3. Сыртқы коммуникациялар департаменті – Ұлттық Банктің баспасөз қызметі (Адамбаева Ә.Р.)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9"/>
    <w:bookmarkStart w:name="z12" w:id="10"/>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Д.Т. Ғалиеваға жүктелсін.</w:t>
      </w:r>
    </w:p>
    <w:bookmarkEnd w:id="10"/>
    <w:bookmarkStart w:name="z13" w:id="11"/>
    <w:p>
      <w:pPr>
        <w:spacing w:after="0"/>
        <w:ind w:left="0"/>
        <w:jc w:val="both"/>
      </w:pPr>
      <w:r>
        <w:rPr>
          <w:rFonts w:ascii="Times New Roman"/>
          <w:b w:val="false"/>
          <w:i w:val="false"/>
          <w:color w:val="000000"/>
          <w:sz w:val="28"/>
        </w:rPr>
        <w:t>
      5. Осы қаулы 2020 жылғы 1 қаңтардан бастап қолданысқа енгізіледі және ресми жариялануға тиіс.</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p>
          <w:p>
            <w:pPr>
              <w:spacing w:after="20"/>
              <w:ind w:left="20"/>
              <w:jc w:val="both"/>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2019 жылғы "___" 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p>
      <w:pPr>
        <w:spacing w:after="0"/>
        <w:ind w:left="0"/>
        <w:jc w:val="both"/>
      </w:pPr>
      <w:r>
        <w:rPr>
          <w:rFonts w:ascii="Times New Roman"/>
          <w:b w:val="false"/>
          <w:i w:val="false"/>
          <w:color w:val="000000"/>
          <w:sz w:val="28"/>
        </w:rPr>
        <w:t>
      2019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2019 жылғы 29 қарашадағы</w:t>
            </w:r>
            <w:r>
              <w:br/>
            </w:r>
            <w:r>
              <w:rPr>
                <w:rFonts w:ascii="Times New Roman"/>
                <w:b w:val="false"/>
                <w:i w:val="false"/>
                <w:color w:val="000000"/>
                <w:sz w:val="20"/>
              </w:rPr>
              <w:t xml:space="preserve">№ 230 қаулысына </w:t>
            </w:r>
            <w:r>
              <w:br/>
            </w:r>
            <w:r>
              <w:rPr>
                <w:rFonts w:ascii="Times New Roman"/>
                <w:b w:val="false"/>
                <w:i w:val="false"/>
                <w:color w:val="000000"/>
                <w:sz w:val="20"/>
              </w:rPr>
              <w:t>№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Халықаралық қаржылық </w:t>
            </w:r>
            <w:r>
              <w:br/>
            </w:r>
            <w:r>
              <w:rPr>
                <w:rFonts w:ascii="Times New Roman"/>
                <w:b w:val="false"/>
                <w:i w:val="false"/>
                <w:color w:val="000000"/>
                <w:sz w:val="20"/>
              </w:rPr>
              <w:t>есептілік стандарттарына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бухгалтерлік есеп пен қаржылық</w:t>
            </w:r>
            <w:r>
              <w:br/>
            </w:r>
            <w:r>
              <w:rPr>
                <w:rFonts w:ascii="Times New Roman"/>
                <w:b w:val="false"/>
                <w:i w:val="false"/>
                <w:color w:val="000000"/>
                <w:sz w:val="20"/>
              </w:rPr>
              <w:t>есептілік туралы заңнамасының</w:t>
            </w:r>
            <w:r>
              <w:br/>
            </w:r>
            <w:r>
              <w:rPr>
                <w:rFonts w:ascii="Times New Roman"/>
                <w:b w:val="false"/>
                <w:i w:val="false"/>
                <w:color w:val="000000"/>
                <w:sz w:val="20"/>
              </w:rPr>
              <w:t>талаптарына сәйкес провизиялар</w:t>
            </w:r>
            <w:r>
              <w:br/>
            </w:r>
            <w:r>
              <w:rPr>
                <w:rFonts w:ascii="Times New Roman"/>
                <w:b w:val="false"/>
                <w:i w:val="false"/>
                <w:color w:val="000000"/>
                <w:sz w:val="20"/>
              </w:rPr>
              <w:t>(резервтер) құру қағидаларына</w:t>
            </w:r>
            <w:r>
              <w:br/>
            </w:r>
            <w:r>
              <w:rPr>
                <w:rFonts w:ascii="Times New Roman"/>
                <w:b w:val="false"/>
                <w:i w:val="false"/>
                <w:color w:val="000000"/>
                <w:sz w:val="20"/>
              </w:rPr>
              <w:t>5-қосымша</w:t>
            </w:r>
          </w:p>
        </w:tc>
      </w:tr>
    </w:tbl>
    <w:bookmarkStart w:name="z16" w:id="12"/>
    <w:p>
      <w:pPr>
        <w:spacing w:after="0"/>
        <w:ind w:left="0"/>
        <w:jc w:val="left"/>
      </w:pPr>
      <w:r>
        <w:rPr>
          <w:rFonts w:ascii="Times New Roman"/>
          <w:b/>
          <w:i w:val="false"/>
          <w:color w:val="000000"/>
        </w:rPr>
        <w:t xml:space="preserve"> Әкімшілік деректерді жинауға арналған нысан Провизияларды (резервтерді) есептеу әдістемесіне енгізілген өзгерістер және (немесе) толықтырулар туралы ақпарат</w:t>
      </w:r>
    </w:p>
    <w:bookmarkEnd w:id="12"/>
    <w:p>
      <w:pPr>
        <w:spacing w:after="0"/>
        <w:ind w:left="0"/>
        <w:jc w:val="both"/>
      </w:pPr>
      <w:r>
        <w:rPr>
          <w:rFonts w:ascii="Times New Roman"/>
          <w:b w:val="false"/>
          <w:i w:val="false"/>
          <w:color w:val="000000"/>
          <w:sz w:val="28"/>
        </w:rPr>
        <w:t>
      Есепті кезең: Провизияларды (резервтерді) есептеу әдістемесінде көрсетілген күннен бастап.</w:t>
      </w:r>
    </w:p>
    <w:p>
      <w:pPr>
        <w:spacing w:after="0"/>
        <w:ind w:left="0"/>
        <w:jc w:val="both"/>
      </w:pPr>
      <w:r>
        <w:rPr>
          <w:rFonts w:ascii="Times New Roman"/>
          <w:b w:val="false"/>
          <w:i w:val="false"/>
          <w:color w:val="000000"/>
          <w:sz w:val="28"/>
        </w:rPr>
        <w:t>
      Әкімшілік деректердің нысаны интернет-ресурста орналастырылған: www.nationalbank.kz.</w:t>
      </w:r>
    </w:p>
    <w:p>
      <w:pPr>
        <w:spacing w:after="0"/>
        <w:ind w:left="0"/>
        <w:jc w:val="both"/>
      </w:pPr>
      <w:r>
        <w:rPr>
          <w:rFonts w:ascii="Times New Roman"/>
          <w:b w:val="false"/>
          <w:i w:val="false"/>
          <w:color w:val="000000"/>
          <w:sz w:val="28"/>
        </w:rPr>
        <w:t>
      Әкімшілік дереккөздер нысанның индексі: Н1-ЕДБ.</w:t>
      </w:r>
    </w:p>
    <w:p>
      <w:pPr>
        <w:spacing w:after="0"/>
        <w:ind w:left="0"/>
        <w:jc w:val="both"/>
      </w:pPr>
      <w:r>
        <w:rPr>
          <w:rFonts w:ascii="Times New Roman"/>
          <w:b w:val="false"/>
          <w:i w:val="false"/>
          <w:color w:val="000000"/>
          <w:sz w:val="28"/>
        </w:rPr>
        <w:t>
      Кезеңділігі: жоқ.</w:t>
      </w:r>
    </w:p>
    <w:p>
      <w:pPr>
        <w:spacing w:after="0"/>
        <w:ind w:left="0"/>
        <w:jc w:val="both"/>
      </w:pPr>
      <w:r>
        <w:rPr>
          <w:rFonts w:ascii="Times New Roman"/>
          <w:b w:val="false"/>
          <w:i w:val="false"/>
          <w:color w:val="000000"/>
          <w:sz w:val="28"/>
        </w:rPr>
        <w:t>
      Ақпаратты ұсынатын тұлғалар тобы: банктер (акцияларының бақылау пакеті ұлттық басқарушы холдингке тиесілі ұлттық даму институты болып табылатын банкті есепке алмағанда) және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w:t>
      </w:r>
    </w:p>
    <w:p>
      <w:pPr>
        <w:spacing w:after="0"/>
        <w:ind w:left="0"/>
        <w:jc w:val="both"/>
      </w:pPr>
      <w:r>
        <w:rPr>
          <w:rFonts w:ascii="Times New Roman"/>
          <w:b w:val="false"/>
          <w:i w:val="false"/>
          <w:color w:val="000000"/>
          <w:sz w:val="28"/>
        </w:rPr>
        <w:t>
      Ұсыну мерзімі: банктің атқарушы органы (акцияларының бақылау пакеті ұлттық басқарушы холдингке тиесілі ұлттық даму институты болып табылатын банкті есепке алмағанда) және банк операцияларының жекелеген түрлерін жүзеге асыратын ұйым Провизияларды (резервтерді) есептеу әдістемесіне енгізілген өзгерістер және (немесе) толықтыруларды бекіткен күннен бастап бес жұмыс 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Провизияларды (резервтерді) есептеу әдістемесінің тармағы,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Провизияларды (резервтерді) есептеу әдістемесіне өзгерістер және (немесе) толықтырулар енгізуге дейінгі редакция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Провизияларды (резервтерді) есептеу әдістемесіне өзгерістер және (немесе) толықтырулар енгізгеннен кейінгі редакция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Провизияларды (резервтерді) есептеу әдістемесіне өзгерістер және (немесе) толықтырулар енгізу негіздері және Провизияларды (резервтерді) есептеу әдістемесіне өзгерістер және (немесе) толықтырулар енгізу негіздеріне түсініктемелер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Провизияларды (резервтерді) есептеу әдістемесіне енгізілетін өзгерістер және (немесе) толықтырулардың нәтижесінде провизиялар (резервтер) мөлшері өзгеруінің есептік бағалауы,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p>
            <w:pPr>
              <w:spacing w:after="20"/>
              <w:ind w:left="20"/>
              <w:jc w:val="both"/>
            </w:pPr>
            <w:r>
              <w:rPr>
                <w:rFonts w:ascii="Times New Roman"/>
                <w:b w:val="false"/>
                <w:i w:val="false"/>
                <w:color w:val="000000"/>
                <w:sz w:val="20"/>
              </w:rPr>
              <w:t>
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_____________________________</w:t>
            </w:r>
          </w:p>
          <w:p>
            <w:pPr>
              <w:spacing w:after="20"/>
              <w:ind w:left="20"/>
              <w:jc w:val="both"/>
            </w:pPr>
            <w:r>
              <w:rPr>
                <w:rFonts w:ascii="Times New Roman"/>
                <w:b w:val="false"/>
                <w:i w:val="false"/>
                <w:color w:val="000000"/>
                <w:sz w:val="20"/>
              </w:rPr>
              <w:t>
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Орындаушы 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кезде)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күні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 немесе ол есепке қол қоюға уәкілеттік берген адам</w:t>
            </w:r>
          </w:p>
          <w:p>
            <w:pPr>
              <w:spacing w:after="20"/>
              <w:ind w:left="20"/>
              <w:jc w:val="both"/>
            </w:pPr>
            <w:r>
              <w:rPr>
                <w:rFonts w:ascii="Times New Roman"/>
                <w:b w:val="false"/>
                <w:i w:val="false"/>
                <w:color w:val="000000"/>
                <w:sz w:val="20"/>
              </w:rPr>
              <w:t>
____________________________________________</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кезде)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Провизияларды (резевтерді) </w:t>
            </w:r>
            <w:r>
              <w:br/>
            </w:r>
            <w:r>
              <w:rPr>
                <w:rFonts w:ascii="Times New Roman"/>
                <w:b w:val="false"/>
                <w:i w:val="false"/>
                <w:color w:val="000000"/>
                <w:sz w:val="20"/>
              </w:rPr>
              <w:t xml:space="preserve">есептеу әдістемесіне енгізілген </w:t>
            </w:r>
            <w:r>
              <w:br/>
            </w:r>
            <w:r>
              <w:rPr>
                <w:rFonts w:ascii="Times New Roman"/>
                <w:b w:val="false"/>
                <w:i w:val="false"/>
                <w:color w:val="000000"/>
                <w:sz w:val="20"/>
              </w:rPr>
              <w:t xml:space="preserve">өзгерістер және (немесе) </w:t>
            </w:r>
            <w:r>
              <w:br/>
            </w:r>
            <w:r>
              <w:rPr>
                <w:rFonts w:ascii="Times New Roman"/>
                <w:b w:val="false"/>
                <w:i w:val="false"/>
                <w:color w:val="000000"/>
                <w:sz w:val="20"/>
              </w:rPr>
              <w:t xml:space="preserve">толықтырулар туралы </w:t>
            </w:r>
            <w:r>
              <w:br/>
            </w:r>
            <w:r>
              <w:rPr>
                <w:rFonts w:ascii="Times New Roman"/>
                <w:b w:val="false"/>
                <w:i w:val="false"/>
                <w:color w:val="000000"/>
                <w:sz w:val="20"/>
              </w:rPr>
              <w:t>ақпарат нысанына</w:t>
            </w:r>
            <w:r>
              <w:br/>
            </w:r>
            <w:r>
              <w:rPr>
                <w:rFonts w:ascii="Times New Roman"/>
                <w:b w:val="false"/>
                <w:i w:val="false"/>
                <w:color w:val="000000"/>
                <w:sz w:val="20"/>
              </w:rPr>
              <w:t>қосымша</w:t>
            </w:r>
          </w:p>
        </w:tc>
      </w:tr>
    </w:tbl>
    <w:bookmarkStart w:name="z18" w:id="13"/>
    <w:p>
      <w:pPr>
        <w:spacing w:after="0"/>
        <w:ind w:left="0"/>
        <w:jc w:val="left"/>
      </w:pPr>
      <w:r>
        <w:rPr>
          <w:rFonts w:ascii="Times New Roman"/>
          <w:b/>
          <w:i w:val="false"/>
          <w:color w:val="000000"/>
        </w:rPr>
        <w:t xml:space="preserve"> Әкімшілік деректерді жинауға арналған нысанды толтыру жөнінде түсіндірме "Провизияларды (резевтерді) есептеу әдістемесіне енгізілген өзгерістер және (немесе) толықтырулар туралы ақпарат"</w:t>
      </w:r>
    </w:p>
    <w:bookmarkEnd w:id="13"/>
    <w:bookmarkStart w:name="z19" w:id="14"/>
    <w:p>
      <w:pPr>
        <w:spacing w:after="0"/>
        <w:ind w:left="0"/>
        <w:jc w:val="left"/>
      </w:pPr>
      <w:r>
        <w:rPr>
          <w:rFonts w:ascii="Times New Roman"/>
          <w:b/>
          <w:i w:val="false"/>
          <w:color w:val="000000"/>
        </w:rPr>
        <w:t xml:space="preserve"> 1-тарау. Жалпы ережелер</w:t>
      </w:r>
    </w:p>
    <w:bookmarkEnd w:id="14"/>
    <w:bookmarkStart w:name="z20" w:id="15"/>
    <w:p>
      <w:pPr>
        <w:spacing w:after="0"/>
        <w:ind w:left="0"/>
        <w:jc w:val="both"/>
      </w:pPr>
      <w:r>
        <w:rPr>
          <w:rFonts w:ascii="Times New Roman"/>
          <w:b w:val="false"/>
          <w:i w:val="false"/>
          <w:color w:val="000000"/>
          <w:sz w:val="28"/>
        </w:rPr>
        <w:t>
      1. Осы түсіндірме (бұдан әрі – Түсіндірме) "Провизияларды (резевтерді) есептеу әдістемесіне енгізілген өзгерістер және (немесе) толықтырулар туралы ақпарат" нысанын (бұдан әрі – Нысан) толтыру жөніндегі бірыңғай талаптарды айқындайды.</w:t>
      </w:r>
    </w:p>
    <w:bookmarkEnd w:id="15"/>
    <w:bookmarkStart w:name="z21" w:id="16"/>
    <w:p>
      <w:pPr>
        <w:spacing w:after="0"/>
        <w:ind w:left="0"/>
        <w:jc w:val="both"/>
      </w:pPr>
      <w:r>
        <w:rPr>
          <w:rFonts w:ascii="Times New Roman"/>
          <w:b w:val="false"/>
          <w:i w:val="false"/>
          <w:color w:val="000000"/>
          <w:sz w:val="28"/>
        </w:rPr>
        <w:t>
      2. Нысанды банк (акцияларының бақылау пакеті ұлттық басқарушы холдингке тиесілі ұлттық даму институты болып табылатын банкті қоспағанда) және банк операцияларының жекелеген түрлерін жүзеге асыратын ұйымдар (бұдан әрі – қаржы ұйымы) Провизияларды (резервтерді) есептеу әдістемесіне өзгерістер мен толықтырулар енгізу кезінде толтырады.</w:t>
      </w:r>
    </w:p>
    <w:bookmarkEnd w:id="16"/>
    <w:bookmarkStart w:name="z22" w:id="17"/>
    <w:p>
      <w:pPr>
        <w:spacing w:after="0"/>
        <w:ind w:left="0"/>
        <w:jc w:val="both"/>
      </w:pPr>
      <w:r>
        <w:rPr>
          <w:rFonts w:ascii="Times New Roman"/>
          <w:b w:val="false"/>
          <w:i w:val="false"/>
          <w:color w:val="000000"/>
          <w:sz w:val="28"/>
        </w:rPr>
        <w:t>
      3. Нысанды толтыру кезінде қолданылатын өлшем бірлігі мың теңгемен белгіленеді. Бес жүз теңгеден аз сома нөлге дейін дөңгелектенеді, ал бес жүз теңгеге тең және одан көп сома мың теңгеге дейін дөңгелектенеді.</w:t>
      </w:r>
    </w:p>
    <w:bookmarkEnd w:id="17"/>
    <w:bookmarkStart w:name="z23" w:id="18"/>
    <w:p>
      <w:pPr>
        <w:spacing w:after="0"/>
        <w:ind w:left="0"/>
        <w:jc w:val="both"/>
      </w:pPr>
      <w:r>
        <w:rPr>
          <w:rFonts w:ascii="Times New Roman"/>
          <w:b w:val="false"/>
          <w:i w:val="false"/>
          <w:color w:val="000000"/>
          <w:sz w:val="28"/>
        </w:rPr>
        <w:t>
      4. Нысанға бірінші басшы немесе ол есепке қол қоюға уәкілеттік берген адам және орындаушы қол қояды.</w:t>
      </w:r>
    </w:p>
    <w:bookmarkEnd w:id="18"/>
    <w:bookmarkStart w:name="z24" w:id="19"/>
    <w:p>
      <w:pPr>
        <w:spacing w:after="0"/>
        <w:ind w:left="0"/>
        <w:jc w:val="left"/>
      </w:pPr>
      <w:r>
        <w:rPr>
          <w:rFonts w:ascii="Times New Roman"/>
          <w:b/>
          <w:i w:val="false"/>
          <w:color w:val="000000"/>
        </w:rPr>
        <w:t xml:space="preserve"> 2-тарау. Нысанды толтыру жөніндегі түсіндірме</w:t>
      </w:r>
    </w:p>
    <w:bookmarkEnd w:id="19"/>
    <w:bookmarkStart w:name="z25" w:id="20"/>
    <w:p>
      <w:pPr>
        <w:spacing w:after="0"/>
        <w:ind w:left="0"/>
        <w:jc w:val="both"/>
      </w:pPr>
      <w:r>
        <w:rPr>
          <w:rFonts w:ascii="Times New Roman"/>
          <w:b w:val="false"/>
          <w:i w:val="false"/>
          <w:color w:val="000000"/>
          <w:sz w:val="28"/>
        </w:rPr>
        <w:t>
      5. 2-бағанды толтыру кезінде Провизияларды (резевтерді) есептеу әдістемесінің өзгерістер және (немесе) толықтырулар енгізілетін құрылымдық элементі көрсетіледі.</w:t>
      </w:r>
    </w:p>
    <w:bookmarkEnd w:id="20"/>
    <w:bookmarkStart w:name="z26" w:id="21"/>
    <w:p>
      <w:pPr>
        <w:spacing w:after="0"/>
        <w:ind w:left="0"/>
        <w:jc w:val="both"/>
      </w:pPr>
      <w:r>
        <w:rPr>
          <w:rFonts w:ascii="Times New Roman"/>
          <w:b w:val="false"/>
          <w:i w:val="false"/>
          <w:color w:val="000000"/>
          <w:sz w:val="28"/>
        </w:rPr>
        <w:t>
      6. 3-бағанда Провизияларды (резевтерді) есептеу әдістемесі құрылымдық элементінің өзгерістер және (немесе) толықтырулар енгізілгенге дейінгі редакциясы көрсетіледі.</w:t>
      </w:r>
    </w:p>
    <w:bookmarkEnd w:id="21"/>
    <w:bookmarkStart w:name="z27" w:id="22"/>
    <w:p>
      <w:pPr>
        <w:spacing w:after="0"/>
        <w:ind w:left="0"/>
        <w:jc w:val="both"/>
      </w:pPr>
      <w:r>
        <w:rPr>
          <w:rFonts w:ascii="Times New Roman"/>
          <w:b w:val="false"/>
          <w:i w:val="false"/>
          <w:color w:val="000000"/>
          <w:sz w:val="28"/>
        </w:rPr>
        <w:t>
      7. 4-бағанда Провизияларды (резевтерді) есептеу әдістемесі құрылымдық элементінің өзгерістер және (немесе) толықтырулар енгізілгеннен кейінгі редакциясы көрсетіледі.</w:t>
      </w:r>
    </w:p>
    <w:bookmarkEnd w:id="22"/>
    <w:bookmarkStart w:name="z28" w:id="23"/>
    <w:p>
      <w:pPr>
        <w:spacing w:after="0"/>
        <w:ind w:left="0"/>
        <w:jc w:val="both"/>
      </w:pPr>
      <w:r>
        <w:rPr>
          <w:rFonts w:ascii="Times New Roman"/>
          <w:b w:val="false"/>
          <w:i w:val="false"/>
          <w:color w:val="000000"/>
          <w:sz w:val="28"/>
        </w:rPr>
        <w:t>
      8. 5-бағанда Провизияларды (резевтерді) есептеу әдістемесіне өзгерістер және (немесе) толықтырулар енгізу қажеттілігінің негіздемесі көрсетіледі.</w:t>
      </w:r>
    </w:p>
    <w:bookmarkEnd w:id="23"/>
    <w:bookmarkStart w:name="z29" w:id="24"/>
    <w:p>
      <w:pPr>
        <w:spacing w:after="0"/>
        <w:ind w:left="0"/>
        <w:jc w:val="both"/>
      </w:pPr>
      <w:r>
        <w:rPr>
          <w:rFonts w:ascii="Times New Roman"/>
          <w:b w:val="false"/>
          <w:i w:val="false"/>
          <w:color w:val="000000"/>
          <w:sz w:val="28"/>
        </w:rPr>
        <w:t>
      9. 6-бағанда Провизияларды (резевтерді) есептеу әдістемесіне енгізілген өзгерістердің және (немесе) толықтырулардың нәтижесінде провизиялар (резервтер) мөлшерінің өзгеруін есептік бағалау деректері көрсетіледі.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2019 жылғы 29 қарашадағы</w:t>
            </w:r>
            <w:r>
              <w:br/>
            </w:r>
            <w:r>
              <w:rPr>
                <w:rFonts w:ascii="Times New Roman"/>
                <w:b w:val="false"/>
                <w:i w:val="false"/>
                <w:color w:val="000000"/>
                <w:sz w:val="20"/>
              </w:rPr>
              <w:t xml:space="preserve">№ 230 қаулысына </w:t>
            </w:r>
            <w:r>
              <w:br/>
            </w:r>
            <w:r>
              <w:rPr>
                <w:rFonts w:ascii="Times New Roman"/>
                <w:b w:val="false"/>
                <w:i w:val="false"/>
                <w:color w:val="000000"/>
                <w:sz w:val="20"/>
              </w:rPr>
              <w:t>№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Халықаралық қаржылық </w:t>
            </w:r>
            <w:r>
              <w:br/>
            </w:r>
            <w:r>
              <w:rPr>
                <w:rFonts w:ascii="Times New Roman"/>
                <w:b w:val="false"/>
                <w:i w:val="false"/>
                <w:color w:val="000000"/>
                <w:sz w:val="20"/>
              </w:rPr>
              <w:t>есептілік стандарттарына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бухгалтерлік есеп пен қаржылық</w:t>
            </w:r>
            <w:r>
              <w:br/>
            </w:r>
            <w:r>
              <w:rPr>
                <w:rFonts w:ascii="Times New Roman"/>
                <w:b w:val="false"/>
                <w:i w:val="false"/>
                <w:color w:val="000000"/>
                <w:sz w:val="20"/>
              </w:rPr>
              <w:t>есептілік туралы заңнамасының</w:t>
            </w:r>
            <w:r>
              <w:br/>
            </w:r>
            <w:r>
              <w:rPr>
                <w:rFonts w:ascii="Times New Roman"/>
                <w:b w:val="false"/>
                <w:i w:val="false"/>
                <w:color w:val="000000"/>
                <w:sz w:val="20"/>
              </w:rPr>
              <w:t>талаптарына сәйкес провизиялар</w:t>
            </w:r>
            <w:r>
              <w:br/>
            </w:r>
            <w:r>
              <w:rPr>
                <w:rFonts w:ascii="Times New Roman"/>
                <w:b w:val="false"/>
                <w:i w:val="false"/>
                <w:color w:val="000000"/>
                <w:sz w:val="20"/>
              </w:rPr>
              <w:t>(резервтер) құру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 w:id="25"/>
    <w:p>
      <w:pPr>
        <w:spacing w:after="0"/>
        <w:ind w:left="0"/>
        <w:jc w:val="left"/>
      </w:pPr>
      <w:r>
        <w:rPr>
          <w:rFonts w:ascii="Times New Roman"/>
          <w:b/>
          <w:i w:val="false"/>
          <w:color w:val="000000"/>
        </w:rPr>
        <w:t xml:space="preserve"> Провизияларды (резервтерді) есептеу әдістемесіне және (немесе) Провизияларды (резервтерді) есептеу әдістемесіне өзгерістерге және (немесе) толықтыруларға ескертулердің болмауы немесе болуы туралы хабарлама</w:t>
      </w:r>
    </w:p>
    <w:bookmarkEnd w:id="2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(қаржы ұйымның ұйымның мекенжайы)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(қаржы ұйымның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кестеге сәйкес Провизияларды (резервтерді) есептеу әдістемесіне және (немесе) Провизияларды (резервтерді) есептеу әдістемесіне өзгерістерге және (немесе) толықтыруларға ескертулердің болмауы туралы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Провизияларды (резервтерді) есептеу әдістемесіне және (немесе) Провизияларды (резервтерді) есептеу әдістемесіне өзгерістерге және (немесе) толықтыруларға ескертулердің болуы туралы хабарлайды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элементтің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элементтің</w:t>
            </w:r>
          </w:p>
          <w:p>
            <w:pPr>
              <w:spacing w:after="20"/>
              <w:ind w:left="20"/>
              <w:jc w:val="both"/>
            </w:pPr>
            <w:r>
              <w:rPr>
                <w:rFonts w:ascii="Times New Roman"/>
                <w:b w:val="false"/>
                <w:i w:val="false"/>
                <w:color w:val="000000"/>
                <w:sz w:val="20"/>
              </w:rPr>
              <w:t>
редакциясы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мерзімі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Қаржы нарығы мен қаржы ұйымдарын реттеу, бақылау және қадағалау </w:t>
      </w:r>
    </w:p>
    <w:p>
      <w:pPr>
        <w:spacing w:after="0"/>
        <w:ind w:left="0"/>
        <w:jc w:val="both"/>
      </w:pPr>
      <w:r>
        <w:rPr>
          <w:rFonts w:ascii="Times New Roman"/>
          <w:b w:val="false"/>
          <w:i w:val="false"/>
          <w:color w:val="000000"/>
          <w:sz w:val="28"/>
        </w:rPr>
        <w:t xml:space="preserve">
      жөніндегі уәкілетті органның басшысы немесе басшысының орынбасары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Орындаушы 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телефоны) </w:t>
      </w:r>
    </w:p>
    <w:p>
      <w:pPr>
        <w:spacing w:after="0"/>
        <w:ind w:left="0"/>
        <w:jc w:val="both"/>
      </w:pPr>
      <w:r>
        <w:rPr>
          <w:rFonts w:ascii="Times New Roman"/>
          <w:b w:val="false"/>
          <w:i w:val="false"/>
          <w:color w:val="000000"/>
          <w:sz w:val="28"/>
        </w:rPr>
        <w:t xml:space="preserve">
      Хабарламаны алды 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(қаржы ұйымы қызметкерінің тегі, аты, әкесінің аты (бар болса), қолы, күні) </w:t>
      </w:r>
    </w:p>
    <w:p>
      <w:pPr>
        <w:spacing w:after="0"/>
        <w:ind w:left="0"/>
        <w:jc w:val="both"/>
      </w:pPr>
      <w:r>
        <w:rPr>
          <w:rFonts w:ascii="Times New Roman"/>
          <w:b w:val="false"/>
          <w:i w:val="false"/>
          <w:color w:val="000000"/>
          <w:sz w:val="28"/>
        </w:rPr>
        <w:t xml:space="preserve">
      Хабарлама қаржы ұйымына жіберілді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(жіберу және (немесе) алу фактісін растайтын құжаттың атауы, күні, нөмірі)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