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f280" w14:textId="216f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19 қарашадағы № 203 қаулысы. Қазақстан Республикасының Әділет министрлігінде 2019 жылғы 22 қарашада № 19641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қаржы нарығын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тармақшасында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19 қарашадағы</w:t>
            </w:r>
            <w:r>
              <w:br/>
            </w:r>
            <w:r>
              <w:rPr>
                <w:rFonts w:ascii="Times New Roman"/>
                <w:b w:val="false"/>
                <w:i w:val="false"/>
                <w:color w:val="000000"/>
                <w:sz w:val="20"/>
              </w:rPr>
              <w:t>№ 203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қағидаларын бекіту туралы" Қазақстан Республикасы Ұлттық Банкі Басқармасының 2016 жылғы 26 желтоқсандағы № 312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14785 болып тіркелген, 2017 жылғы 16 ақпанда Қазақстан Республикасы нормативтік құқықтық актілерінің эталондық бақылау банкінде жарияланған) мынадай өзгеріс енгізілсін:</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"3) өтінімдер берген күнге 2014 жылғы 5 шілдедегі Қазақстан Республикасының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бұзушылықтары үшін орындалмаған әкімшілік жазалар, уәкілетті орган және (немесе) Қазақстан Республикасының Ұлттық Банкі қолданған қадағалап ден қою шаралары (қадағалап ден қоюдың ұсынымдық шараларынан басқа) және санкциялар жоқ;".</w:t>
      </w:r>
    </w:p>
    <w:bookmarkEnd w:id="13"/>
    <w:bookmarkStart w:name="z16" w:id="14"/>
    <w:p>
      <w:pPr>
        <w:spacing w:after="0"/>
        <w:ind w:left="0"/>
        <w:jc w:val="both"/>
      </w:pPr>
      <w:r>
        <w:rPr>
          <w:rFonts w:ascii="Times New Roman"/>
          <w:b w:val="false"/>
          <w:i w:val="false"/>
          <w:color w:val="000000"/>
          <w:sz w:val="28"/>
        </w:rPr>
        <w:t xml:space="preserve">
      2. "Банктік депозиттік сертификаттарды шығару және олардың айналысы қағидаларын бекіту туралы" Қазақстан Республикасы Ұлттық Банкі Басқармасының 2017 жылғы 22 желтоқсандағы № 264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16229 болып тіркелген, 2018 жылғы 24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көрсетілген қаулымен бекітілген Банктік депозиттік сертификаттарды шығару және олардың айналысы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xml:space="preserve">
      "1. Осы Банктік депозиттік сертификаттарды шығару және олардың айналысы қағидалары (бұдан әрі – Қағидалар)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банктік депозиттік сертификаттарды (бұдан әрі – депозиттік сертификат) шығару және айналысы тәртібін айқындайды.".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03.04.2026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03.04.2026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