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3c61" w14:textId="8ca3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12 қарашадағы № 191 қаулысы. Қазақстан Республикасының Әділет министрлігінде 2019 жылғы 19 қарашада № 19613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Ашық валюталық позицияны есептеу қағидалары мен оның лимиттері белгіленсін.";</w:t>
      </w:r>
    </w:p>
    <w:bookmarkStart w:name="z7" w:id="4"/>
    <w:p>
      <w:pPr>
        <w:spacing w:after="0"/>
        <w:ind w:left="0"/>
        <w:jc w:val="both"/>
      </w:pPr>
      <w:r>
        <w:rPr>
          <w:rFonts w:ascii="Times New Roman"/>
          <w:b w:val="false"/>
          <w:i w:val="false"/>
          <w:color w:val="000000"/>
          <w:sz w:val="28"/>
        </w:rPr>
        <w:t xml:space="preserve">
      көрсетілген қаулымен бекітілген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w:t>
      </w:r>
      <w:r>
        <w:rPr>
          <w:rFonts w:ascii="Times New Roman"/>
          <w:b w:val="false"/>
          <w:i w:val="false"/>
          <w:color w:val="000000"/>
          <w:sz w:val="28"/>
        </w:rPr>
        <w:t>мөлшерiнде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 (бұдан әрі – Нормативтер)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белгілейді.</w:t>
      </w:r>
    </w:p>
    <w:bookmarkEnd w:id="6"/>
    <w:p>
      <w:pPr>
        <w:spacing w:after="0"/>
        <w:ind w:left="0"/>
        <w:jc w:val="both"/>
      </w:pPr>
      <w:r>
        <w:rPr>
          <w:rFonts w:ascii="Times New Roman"/>
          <w:b w:val="false"/>
          <w:i w:val="false"/>
          <w:color w:val="000000"/>
          <w:sz w:val="28"/>
        </w:rPr>
        <w:t xml:space="preserve">
      Банктерге және олардың еншілес ұйымдарына арналған, шоғырландырылған қаржылық есептілік негізінде есептелетін нормативтік мәндер Банктер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Нормативтік мәндер үтірден кейін үш таңбалы санмен көрсетіледі.</w:t>
      </w:r>
    </w:p>
    <w:p>
      <w:pPr>
        <w:spacing w:after="0"/>
        <w:ind w:left="0"/>
        <w:jc w:val="both"/>
      </w:pPr>
      <w:r>
        <w:rPr>
          <w:rFonts w:ascii="Times New Roman"/>
          <w:b w:val="false"/>
          <w:i w:val="false"/>
          <w:color w:val="000000"/>
          <w:sz w:val="28"/>
        </w:rPr>
        <w:t>
      Банктердің міндетті сақтауы үшін банктің пруденциялық нормативтерінің және сақталуы міндетті өзге де нормалары мен лимиттерінің, капиталының мөлшері құрамына:</w:t>
      </w:r>
    </w:p>
    <w:p>
      <w:pPr>
        <w:spacing w:after="0"/>
        <w:ind w:left="0"/>
        <w:jc w:val="both"/>
      </w:pPr>
      <w:r>
        <w:rPr>
          <w:rFonts w:ascii="Times New Roman"/>
          <w:b w:val="false"/>
          <w:i w:val="false"/>
          <w:color w:val="000000"/>
          <w:sz w:val="28"/>
        </w:rPr>
        <w:t>
      банктің жарғылық және меншікті капиталының ең төмен мөлшері;</w:t>
      </w:r>
    </w:p>
    <w:p>
      <w:pPr>
        <w:spacing w:after="0"/>
        <w:ind w:left="0"/>
        <w:jc w:val="both"/>
      </w:pPr>
      <w:r>
        <w:rPr>
          <w:rFonts w:ascii="Times New Roman"/>
          <w:b w:val="false"/>
          <w:i w:val="false"/>
          <w:color w:val="000000"/>
          <w:sz w:val="28"/>
        </w:rPr>
        <w:t>
      меншiктi капиталдың жеткiлiктiлiк коэффициенті;</w:t>
      </w:r>
    </w:p>
    <w:p>
      <w:pPr>
        <w:spacing w:after="0"/>
        <w:ind w:left="0"/>
        <w:jc w:val="both"/>
      </w:pPr>
      <w:r>
        <w:rPr>
          <w:rFonts w:ascii="Times New Roman"/>
          <w:b w:val="false"/>
          <w:i w:val="false"/>
          <w:color w:val="000000"/>
          <w:sz w:val="28"/>
        </w:rPr>
        <w:t>
      бір қарыз алушыға тәуекелдің ең жоғары мөлшері;</w:t>
      </w:r>
    </w:p>
    <w:p>
      <w:pPr>
        <w:spacing w:after="0"/>
        <w:ind w:left="0"/>
        <w:jc w:val="both"/>
      </w:pPr>
      <w:r>
        <w:rPr>
          <w:rFonts w:ascii="Times New Roman"/>
          <w:b w:val="false"/>
          <w:i w:val="false"/>
          <w:color w:val="000000"/>
          <w:sz w:val="28"/>
        </w:rPr>
        <w:t>
      өтімділік коэффициенттері;</w:t>
      </w:r>
    </w:p>
    <w:p>
      <w:pPr>
        <w:spacing w:after="0"/>
        <w:ind w:left="0"/>
        <w:jc w:val="both"/>
      </w:pPr>
      <w:r>
        <w:rPr>
          <w:rFonts w:ascii="Times New Roman"/>
          <w:b w:val="false"/>
          <w:i w:val="false"/>
          <w:color w:val="000000"/>
          <w:sz w:val="28"/>
        </w:rPr>
        <w:t>
      тұрақты қорландырудың өтімділік және нетто жабылуы коэффициенттері;</w:t>
      </w:r>
    </w:p>
    <w:p>
      <w:pPr>
        <w:spacing w:after="0"/>
        <w:ind w:left="0"/>
        <w:jc w:val="both"/>
      </w:pPr>
      <w:r>
        <w:rPr>
          <w:rFonts w:ascii="Times New Roman"/>
          <w:b w:val="false"/>
          <w:i w:val="false"/>
          <w:color w:val="000000"/>
          <w:sz w:val="28"/>
        </w:rPr>
        <w:t>
      Қазақстан Республикасының бейрезиденттері алдындағы міндеттемелеріне банктердің капиталдандыруы;</w:t>
      </w:r>
    </w:p>
    <w:p>
      <w:pPr>
        <w:spacing w:after="0"/>
        <w:ind w:left="0"/>
        <w:jc w:val="both"/>
      </w:pPr>
      <w:r>
        <w:rPr>
          <w:rFonts w:ascii="Times New Roman"/>
          <w:b w:val="false"/>
          <w:i w:val="false"/>
          <w:color w:val="000000"/>
          <w:sz w:val="28"/>
        </w:rPr>
        <w:t>
      банк қаражатының бір бөлігін ішкі активтерге орналастыру коэффициенті кіреді.</w:t>
      </w:r>
    </w:p>
    <w:bookmarkStart w:name="z12" w:id="7"/>
    <w:p>
      <w:pPr>
        <w:spacing w:after="0"/>
        <w:ind w:left="0"/>
        <w:jc w:val="both"/>
      </w:pPr>
      <w:r>
        <w:rPr>
          <w:rFonts w:ascii="Times New Roman"/>
          <w:b w:val="false"/>
          <w:i w:val="false"/>
          <w:color w:val="000000"/>
          <w:sz w:val="28"/>
        </w:rPr>
        <w:t>
      2. Нормативтерде мынадай ұғымдар пайдаланылады:</w:t>
      </w:r>
    </w:p>
    <w:bookmarkEnd w:id="7"/>
    <w:p>
      <w:pPr>
        <w:spacing w:after="0"/>
        <w:ind w:left="0"/>
        <w:jc w:val="both"/>
      </w:pPr>
      <w:r>
        <w:rPr>
          <w:rFonts w:ascii="Times New Roman"/>
          <w:b w:val="false"/>
          <w:i w:val="false"/>
          <w:color w:val="000000"/>
          <w:sz w:val="28"/>
        </w:rPr>
        <w:t>
      1) баланстық құн - бухгалтерлік баланста қарыз бойынша қалыптастырылған провизиялар (резервтер) шегерілгеннен кейін танылатын қарыз сомасы;</w:t>
      </w:r>
    </w:p>
    <w:p>
      <w:pPr>
        <w:spacing w:after="0"/>
        <w:ind w:left="0"/>
        <w:jc w:val="both"/>
      </w:pPr>
      <w:r>
        <w:rPr>
          <w:rFonts w:ascii="Times New Roman"/>
          <w:b w:val="false"/>
          <w:i w:val="false"/>
          <w:color w:val="000000"/>
          <w:sz w:val="28"/>
        </w:rPr>
        <w:t>
      2) бірыңғай қарыздар - кредиттік тәуекелге ұқсас сипаттамалары бар қарыздар тобы;</w:t>
      </w:r>
    </w:p>
    <w:p>
      <w:pPr>
        <w:spacing w:after="0"/>
        <w:ind w:left="0"/>
        <w:jc w:val="both"/>
      </w:pPr>
      <w:r>
        <w:rPr>
          <w:rFonts w:ascii="Times New Roman"/>
          <w:b w:val="false"/>
          <w:i w:val="false"/>
          <w:color w:val="000000"/>
          <w:sz w:val="28"/>
        </w:rPr>
        <w:t>
      3) жеке қарыздар - әрбір осындай қарыз бойынша провизиялар (резервтер) есептелетін қарыздар;</w:t>
      </w:r>
    </w:p>
    <w:p>
      <w:pPr>
        <w:spacing w:after="0"/>
        <w:ind w:left="0"/>
        <w:jc w:val="both"/>
      </w:pPr>
      <w:r>
        <w:rPr>
          <w:rFonts w:ascii="Times New Roman"/>
          <w:b w:val="false"/>
          <w:i w:val="false"/>
          <w:color w:val="000000"/>
          <w:sz w:val="28"/>
        </w:rPr>
        <w:t>
      4) инвестициялық қарыз (кредит) - мынадай талаптарға сәйкес келетін қарыз (кредит):</w:t>
      </w:r>
    </w:p>
    <w:p>
      <w:pPr>
        <w:spacing w:after="0"/>
        <w:ind w:left="0"/>
        <w:jc w:val="both"/>
      </w:pPr>
      <w:r>
        <w:rPr>
          <w:rFonts w:ascii="Times New Roman"/>
          <w:b w:val="false"/>
          <w:i w:val="false"/>
          <w:color w:val="000000"/>
          <w:sz w:val="28"/>
        </w:rPr>
        <w:t>
      қарыз (кредит) мерзімі 5 (бес) және одан астам жылды құрайды;</w:t>
      </w:r>
    </w:p>
    <w:p>
      <w:pPr>
        <w:spacing w:after="0"/>
        <w:ind w:left="0"/>
        <w:jc w:val="both"/>
      </w:pPr>
      <w:r>
        <w:rPr>
          <w:rFonts w:ascii="Times New Roman"/>
          <w:b w:val="false"/>
          <w:i w:val="false"/>
          <w:color w:val="000000"/>
          <w:sz w:val="28"/>
        </w:rPr>
        <w:t>
      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p>
      <w:pPr>
        <w:spacing w:after="0"/>
        <w:ind w:left="0"/>
        <w:jc w:val="both"/>
      </w:pPr>
      <w:r>
        <w:rPr>
          <w:rFonts w:ascii="Times New Roman"/>
          <w:b w:val="false"/>
          <w:i w:val="false"/>
          <w:color w:val="000000"/>
          <w:sz w:val="28"/>
        </w:rPr>
        <w:t>
      5) кепілдің тұрақсыз түрлері – болашақта түсетін мүлік және ақша (Қазақстан Республикасының заңнамасына сәйкес жасасқан мемлекеттік-жекешелік әріптестік келісімшарты бойынша, жағдайлары Нормативтердің 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Нормативтердің 2-2-тармағында көзделген талаптарға сәйкес келгенде банктік қарыз шарты бойынша кепіл болып табылатын off-take келісімшарты бойынша болашақта түсетін ақшаны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Нормативтердің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p>
      <w:pPr>
        <w:spacing w:after="0"/>
        <w:ind w:left="0"/>
        <w:jc w:val="both"/>
      </w:pPr>
      <w:r>
        <w:rPr>
          <w:rFonts w:ascii="Times New Roman"/>
          <w:b w:val="false"/>
          <w:i w:val="false"/>
          <w:color w:val="000000"/>
          <w:sz w:val="28"/>
        </w:rPr>
        <w:t>
      6) кепілсіз тұтынушылық қарыз – мыналарды қоспағандағы тұтынушылық қарыз:</w:t>
      </w:r>
    </w:p>
    <w:p>
      <w:pPr>
        <w:spacing w:after="0"/>
        <w:ind w:left="0"/>
        <w:jc w:val="both"/>
      </w:pPr>
      <w:r>
        <w:rPr>
          <w:rFonts w:ascii="Times New Roman"/>
          <w:b w:val="false"/>
          <w:i w:val="false"/>
          <w:color w:val="000000"/>
          <w:sz w:val="28"/>
        </w:rPr>
        <w:t>
      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w:t>
      </w:r>
    </w:p>
    <w:p>
      <w:pPr>
        <w:spacing w:after="0"/>
        <w:ind w:left="0"/>
        <w:jc w:val="both"/>
      </w:pPr>
      <w:r>
        <w:rPr>
          <w:rFonts w:ascii="Times New Roman"/>
          <w:b w:val="false"/>
          <w:i w:val="false"/>
          <w:color w:val="000000"/>
          <w:sz w:val="28"/>
        </w:rPr>
        <w:t>
      тіркелуге тиіс, берілетін қарыз сомасын толығымен өтейтін эмиссиялық бағалы қағаздар бойынша құқықтар кепілімен қамтамасыз етілген қарыздар;</w:t>
      </w:r>
    </w:p>
    <w:p>
      <w:pPr>
        <w:spacing w:after="0"/>
        <w:ind w:left="0"/>
        <w:jc w:val="both"/>
      </w:pPr>
      <w:r>
        <w:rPr>
          <w:rFonts w:ascii="Times New Roman"/>
          <w:b w:val="false"/>
          <w:i w:val="false"/>
          <w:color w:val="000000"/>
          <w:sz w:val="28"/>
        </w:rPr>
        <w:t xml:space="preserve">
      берілетін қарыз сомасын толығымен өтейтін тұрғын үй құрылысына үлестік қатысу шарттары бойынша талап ету құқығы кепілімен қамтамасыз етілген қарыздар; </w:t>
      </w:r>
    </w:p>
    <w:p>
      <w:pPr>
        <w:spacing w:after="0"/>
        <w:ind w:left="0"/>
        <w:jc w:val="both"/>
      </w:pPr>
      <w:r>
        <w:rPr>
          <w:rFonts w:ascii="Times New Roman"/>
          <w:b w:val="false"/>
          <w:i w:val="false"/>
          <w:color w:val="000000"/>
          <w:sz w:val="28"/>
        </w:rPr>
        <w:t>
      берілетін қарыз сомасын толығымен өтейтін ақша қамтамасыз етуі болатын қарыздар;</w:t>
      </w:r>
    </w:p>
    <w:p>
      <w:pPr>
        <w:spacing w:after="0"/>
        <w:ind w:left="0"/>
        <w:jc w:val="both"/>
      </w:pPr>
      <w:r>
        <w:rPr>
          <w:rFonts w:ascii="Times New Roman"/>
          <w:b w:val="false"/>
          <w:i w:val="false"/>
          <w:color w:val="000000"/>
          <w:sz w:val="28"/>
        </w:rPr>
        <w:t>
      білім беруді кредиттеу жүйесі шеңберінде берілетін қарыздар;</w:t>
      </w:r>
    </w:p>
    <w:p>
      <w:pPr>
        <w:spacing w:after="0"/>
        <w:ind w:left="0"/>
        <w:jc w:val="both"/>
      </w:pPr>
      <w:r>
        <w:rPr>
          <w:rFonts w:ascii="Times New Roman"/>
          <w:b w:val="false"/>
          <w:i w:val="false"/>
          <w:color w:val="000000"/>
          <w:sz w:val="28"/>
        </w:rPr>
        <w:t>
      тұрғын үй құрылысы жинақ ақшасы жүйесінің шеңберінде берілетін қарыздар;</w:t>
      </w:r>
    </w:p>
    <w:p>
      <w:pPr>
        <w:spacing w:after="0"/>
        <w:ind w:left="0"/>
        <w:jc w:val="both"/>
      </w:pPr>
      <w:r>
        <w:rPr>
          <w:rFonts w:ascii="Times New Roman"/>
          <w:b w:val="false"/>
          <w:i w:val="false"/>
          <w:color w:val="000000"/>
          <w:sz w:val="28"/>
        </w:rPr>
        <w:t>
      7) 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p>
      <w:pPr>
        <w:spacing w:after="0"/>
        <w:ind w:left="0"/>
        <w:jc w:val="both"/>
      </w:pPr>
      <w:r>
        <w:rPr>
          <w:rFonts w:ascii="Times New Roman"/>
          <w:b w:val="false"/>
          <w:i w:val="false"/>
          <w:color w:val="000000"/>
          <w:sz w:val="28"/>
        </w:rPr>
        <w:t>
      8) қарыз алушы - қарыз (кредит) шартын жасасқан жеке немесе заңды тұлға;</w:t>
      </w:r>
    </w:p>
    <w:p>
      <w:pPr>
        <w:spacing w:after="0"/>
        <w:ind w:left="0"/>
        <w:jc w:val="both"/>
      </w:pPr>
      <w:r>
        <w:rPr>
          <w:rFonts w:ascii="Times New Roman"/>
          <w:b w:val="false"/>
          <w:i w:val="false"/>
          <w:color w:val="000000"/>
          <w:sz w:val="28"/>
        </w:rPr>
        <w:t>
      9) провизиялар (резервтер) - қарыздың құнсыздануына құрылған резервтер;</w:t>
      </w:r>
    </w:p>
    <w:p>
      <w:pPr>
        <w:spacing w:after="0"/>
        <w:ind w:left="0"/>
        <w:jc w:val="both"/>
      </w:pPr>
      <w:r>
        <w:rPr>
          <w:rFonts w:ascii="Times New Roman"/>
          <w:b w:val="false"/>
          <w:i w:val="false"/>
          <w:color w:val="000000"/>
          <w:sz w:val="28"/>
        </w:rPr>
        <w:t>
      10) 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p>
      <w:pPr>
        <w:spacing w:after="0"/>
        <w:ind w:left="0"/>
        <w:jc w:val="both"/>
      </w:pPr>
      <w:r>
        <w:rPr>
          <w:rFonts w:ascii="Times New Roman"/>
          <w:b w:val="false"/>
          <w:i w:val="false"/>
          <w:color w:val="000000"/>
          <w:sz w:val="28"/>
        </w:rPr>
        <w:t>
      11) off-take келісімшарты - өндіруші (жеткізуші) мен тапсырыс берушінің арасында жеткізудің құны, саны (көлемі) және мерзімдері бойынша алдын ала келісілген талаптармен болашақта жеткізумен тауарларды және (немесе) қызметтерді сату туралы жасалған келісім.";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бөлігінің бірінші абзацы мынадай редакцияда жазылсын, орыс тіліндегі мәтіні өзгермейді:</w:t>
      </w:r>
    </w:p>
    <w:bookmarkStart w:name="z213" w:id="8"/>
    <w:p>
      <w:pPr>
        <w:spacing w:after="0"/>
        <w:ind w:left="0"/>
        <w:jc w:val="both"/>
      </w:pPr>
      <w:r>
        <w:rPr>
          <w:rFonts w:ascii="Times New Roman"/>
          <w:b w:val="false"/>
          <w:i w:val="false"/>
          <w:color w:val="000000"/>
          <w:sz w:val="28"/>
        </w:rPr>
        <w:t>
      "Нормативтердің мақсаты үшін ірі жүйе құраушы кәсіпорындарға мынадай өлшемшарттарға сәйкес келетін кәсіпорындар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4" w:id="9"/>
    <w:p>
      <w:pPr>
        <w:spacing w:after="0"/>
        <w:ind w:left="0"/>
        <w:jc w:val="both"/>
      </w:pPr>
      <w:r>
        <w:rPr>
          <w:rFonts w:ascii="Times New Roman"/>
          <w:b w:val="false"/>
          <w:i w:val="false"/>
          <w:color w:val="000000"/>
          <w:sz w:val="28"/>
        </w:rPr>
        <w:t>
      "5. Банк акционерлерден меншікті акцияларды, егер мұндай құнын төлеп сатып алу қаржы нарығын және қаржы ұйымдарын мемлекеттік реттеу, бақылау мен қадағалау жөніндегі уәкілетті орган (бұдан әрі - уәкілетті орган) белгілеген кез келген пруденциялық нормативтерді және сақталуы міндетті өзге де нормалар мен банк капиталының мөлшері лимиттерінің бұзылуына алып келмейтін жағдайда сатып 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14" w:id="10"/>
    <w:p>
      <w:pPr>
        <w:spacing w:after="0"/>
        <w:ind w:left="0"/>
        <w:jc w:val="both"/>
      </w:pPr>
      <w:r>
        <w:rPr>
          <w:rFonts w:ascii="Times New Roman"/>
          <w:b w:val="false"/>
          <w:i w:val="false"/>
          <w:color w:val="000000"/>
          <w:sz w:val="28"/>
        </w:rPr>
        <w:t>
      үшінші бөлік мынадай редакцияда жазылсын, орыс тіліндегі мәтіні өзгермейді:</w:t>
      </w:r>
    </w:p>
    <w:bookmarkEnd w:id="10"/>
    <w:bookmarkStart w:name="z215" w:id="11"/>
    <w:p>
      <w:pPr>
        <w:spacing w:after="0"/>
        <w:ind w:left="0"/>
        <w:jc w:val="both"/>
      </w:pPr>
      <w:r>
        <w:rPr>
          <w:rFonts w:ascii="Times New Roman"/>
          <w:b w:val="false"/>
          <w:i w:val="false"/>
          <w:color w:val="000000"/>
          <w:sz w:val="28"/>
        </w:rPr>
        <w:t xml:space="preserve">
      "Капитал жеткіліктілігі коэффициенттерінің мәндері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Капитал жеткіліктілігі коэффициенттерінің мәндеріне сай белгіленген мәндердің сомасы ретінде айқындалады.";</w:t>
      </w:r>
    </w:p>
    <w:bookmarkEnd w:id="11"/>
    <w:bookmarkStart w:name="z216" w:id="12"/>
    <w:p>
      <w:pPr>
        <w:spacing w:after="0"/>
        <w:ind w:left="0"/>
        <w:jc w:val="both"/>
      </w:pPr>
      <w:r>
        <w:rPr>
          <w:rFonts w:ascii="Times New Roman"/>
          <w:b w:val="false"/>
          <w:i w:val="false"/>
          <w:color w:val="000000"/>
          <w:sz w:val="28"/>
        </w:rPr>
        <w:t>
      төртінші бөліктің он бірінші абзацы мынадай редакцияда жазылсын, орыс тіліндегі мәтіні өзгермейді:</w:t>
      </w:r>
    </w:p>
    <w:bookmarkEnd w:id="12"/>
    <w:p>
      <w:pPr>
        <w:spacing w:after="0"/>
        <w:ind w:left="0"/>
        <w:jc w:val="both"/>
      </w:pPr>
      <w:r>
        <w:rPr>
          <w:rFonts w:ascii="Times New Roman"/>
          <w:b w:val="false"/>
          <w:i w:val="false"/>
          <w:color w:val="000000"/>
          <w:sz w:val="28"/>
        </w:rPr>
        <w:t>
      "мөлшері мен енгізу мерзімдері Нормативтерде қарсыциклдық буферді есептеуді бастау күніне дейін кемінде 12 (он екі) ай бұрын белгіленетін қарсыциклдық буфер. Қарсыциклдық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 құрайды;";</w:t>
      </w:r>
    </w:p>
    <w:bookmarkStart w:name="z217" w:id="13"/>
    <w:p>
      <w:pPr>
        <w:spacing w:after="0"/>
        <w:ind w:left="0"/>
        <w:jc w:val="both"/>
      </w:pPr>
      <w:r>
        <w:rPr>
          <w:rFonts w:ascii="Times New Roman"/>
          <w:b w:val="false"/>
          <w:i w:val="false"/>
          <w:color w:val="000000"/>
          <w:sz w:val="28"/>
        </w:rPr>
        <w:t>
      бесінші, алтыншы және жетінші бөліктер мынадай редакцияда жазылсын, орыс тіліндегі мәтіні өзгермейді:</w:t>
      </w:r>
    </w:p>
    <w:bookmarkEnd w:id="13"/>
    <w:bookmarkStart w:name="z218" w:id="14"/>
    <w:p>
      <w:pPr>
        <w:spacing w:after="0"/>
        <w:ind w:left="0"/>
        <w:jc w:val="both"/>
      </w:pPr>
      <w:r>
        <w:rPr>
          <w:rFonts w:ascii="Times New Roman"/>
          <w:b w:val="false"/>
          <w:i w:val="false"/>
          <w:color w:val="000000"/>
          <w:sz w:val="28"/>
        </w:rPr>
        <w:t xml:space="preserve">
      "Егер банк капиталының k1, k1-2 және k2 коэффициенттерінің нақты мәндері Нормативтерге </w:t>
      </w:r>
      <w:r>
        <w:rPr>
          <w:rFonts w:ascii="Times New Roman"/>
          <w:b w:val="false"/>
          <w:i w:val="false"/>
          <w:color w:val="000000"/>
          <w:sz w:val="28"/>
        </w:rPr>
        <w:t>2-қосымшаға</w:t>
      </w:r>
      <w:r>
        <w:rPr>
          <w:rFonts w:ascii="Times New Roman"/>
          <w:b w:val="false"/>
          <w:i w:val="false"/>
          <w:color w:val="000000"/>
          <w:sz w:val="28"/>
        </w:rPr>
        <w:t xml:space="preserve"> Капитал жеткіліктілігі коэффициенттерінің мәндеріне сай белгіленгеннен төмен болмаса, бірақ бұл ретте көрсетілген коэффициенттерінің кез келгені меншікті капитал буферлері есептелгендегі капитал жеткіліктілігі коэффициенттерінің белгіленген мәндерінен төмен болса, онда "Акционерлік қоғамдар туралы" 2013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дивидендтер төлеуді және акцияларды кері сатып алуды тоқтату бөлігінде Нормативтерге 3-қосымшаға сәйкес Бөлінбеген таза кірісті шектеудің ең төмен мөлшеріне сәйкес банктің бөлінбеген таза кірісін пайдалануға шектеу қойылады.</w:t>
      </w:r>
    </w:p>
    <w:bookmarkEnd w:id="14"/>
    <w:p>
      <w:pPr>
        <w:spacing w:after="0"/>
        <w:ind w:left="0"/>
        <w:jc w:val="both"/>
      </w:pPr>
      <w:r>
        <w:rPr>
          <w:rFonts w:ascii="Times New Roman"/>
          <w:b w:val="false"/>
          <w:i w:val="false"/>
          <w:color w:val="000000"/>
          <w:sz w:val="28"/>
        </w:rPr>
        <w:t>
      Меншікті капитал буферлерін ескере отырып, меншікті капитал жеткіліктілігі коэффициенттерінің мәндеріне тізбесі Нормативтердің 10-тармағында белгіленген негізгі капитал құрауыштарының есебінен қол жеткізіледі.</w:t>
      </w:r>
    </w:p>
    <w:p>
      <w:pPr>
        <w:spacing w:after="0"/>
        <w:ind w:left="0"/>
        <w:jc w:val="both"/>
      </w:pPr>
      <w:r>
        <w:rPr>
          <w:rFonts w:ascii="Times New Roman"/>
          <w:b w:val="false"/>
          <w:i w:val="false"/>
          <w:color w:val="000000"/>
          <w:sz w:val="28"/>
        </w:rPr>
        <w:t>
      Нормативтердің талаптарына сәйкес есептелген меншікті капитал буферлерінің мөлшері бухгалтерлік есепте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7" w:id="15"/>
    <w:p>
      <w:pPr>
        <w:spacing w:after="0"/>
        <w:ind w:left="0"/>
        <w:jc w:val="both"/>
      </w:pPr>
      <w:r>
        <w:rPr>
          <w:rFonts w:ascii="Times New Roman"/>
          <w:b w:val="false"/>
          <w:i w:val="false"/>
          <w:color w:val="000000"/>
          <w:sz w:val="28"/>
        </w:rPr>
        <w:t xml:space="preserve">
      "7. Меншікті капитал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айырманы (бұдан әрі - оң айырма) шегергендегі бірінші деңгейдегі капитал мен екінші деңгейдегі капиталдың сомасы ретінде есептеледі.</w:t>
      </w:r>
    </w:p>
    <w:bookmarkEnd w:id="15"/>
    <w:p>
      <w:pPr>
        <w:spacing w:after="0"/>
        <w:ind w:left="0"/>
        <w:jc w:val="both"/>
      </w:pPr>
      <w:r>
        <w:rPr>
          <w:rFonts w:ascii="Times New Roman"/>
          <w:b w:val="false"/>
          <w:i w:val="false"/>
          <w:color w:val="000000"/>
          <w:sz w:val="28"/>
        </w:rPr>
        <w:t>
      Меншікті капиталды есептеу мақсаттары үшін оң айырманы банктер мынадай мөлшерде есептейді және енгізеді:</w:t>
      </w:r>
    </w:p>
    <w:p>
      <w:pPr>
        <w:spacing w:after="0"/>
        <w:ind w:left="0"/>
        <w:jc w:val="both"/>
      </w:pPr>
      <w:r>
        <w:rPr>
          <w:rFonts w:ascii="Times New Roman"/>
          <w:b w:val="false"/>
          <w:i w:val="false"/>
          <w:color w:val="000000"/>
          <w:sz w:val="28"/>
        </w:rPr>
        <w:t>
      2017 жылғы 25 қыркүйектен бастап - 5 (бес) пайыз;</w:t>
      </w:r>
    </w:p>
    <w:p>
      <w:pPr>
        <w:spacing w:after="0"/>
        <w:ind w:left="0"/>
        <w:jc w:val="both"/>
      </w:pPr>
      <w:r>
        <w:rPr>
          <w:rFonts w:ascii="Times New Roman"/>
          <w:b w:val="false"/>
          <w:i w:val="false"/>
          <w:color w:val="000000"/>
          <w:sz w:val="28"/>
        </w:rPr>
        <w:t>
      2017 жылғы 1 желтоқсаннан бастап - 16,67 (он алты бүтін жүзден алпыс жеті) пайыз;</w:t>
      </w:r>
    </w:p>
    <w:p>
      <w:pPr>
        <w:spacing w:after="0"/>
        <w:ind w:left="0"/>
        <w:jc w:val="both"/>
      </w:pPr>
      <w:r>
        <w:rPr>
          <w:rFonts w:ascii="Times New Roman"/>
          <w:b w:val="false"/>
          <w:i w:val="false"/>
          <w:color w:val="000000"/>
          <w:sz w:val="28"/>
        </w:rPr>
        <w:t>
      2018 жылғы 1 қыркүйектен бастап - 33,33 (отыз үш бүтін жүзден отыз үш) пайыз;</w:t>
      </w:r>
    </w:p>
    <w:p>
      <w:pPr>
        <w:spacing w:after="0"/>
        <w:ind w:left="0"/>
        <w:jc w:val="both"/>
      </w:pPr>
      <w:r>
        <w:rPr>
          <w:rFonts w:ascii="Times New Roman"/>
          <w:b w:val="false"/>
          <w:i w:val="false"/>
          <w:color w:val="000000"/>
          <w:sz w:val="28"/>
        </w:rPr>
        <w:t>
      2019 жылғы 1 қыркүйектен бастап - 49,99 (қырық тоғыз бүтін жүзден тоқсан тоғыз) пайыз;</w:t>
      </w:r>
    </w:p>
    <w:p>
      <w:pPr>
        <w:spacing w:after="0"/>
        <w:ind w:left="0"/>
        <w:jc w:val="both"/>
      </w:pPr>
      <w:r>
        <w:rPr>
          <w:rFonts w:ascii="Times New Roman"/>
          <w:b w:val="false"/>
          <w:i w:val="false"/>
          <w:color w:val="000000"/>
          <w:sz w:val="28"/>
        </w:rPr>
        <w:t>
      2020 жылғы 1 қыркүйектен бастап - 66,67 (алпыс алты бүтін жүзден алпыс жеті) пайыз;</w:t>
      </w:r>
    </w:p>
    <w:p>
      <w:pPr>
        <w:spacing w:after="0"/>
        <w:ind w:left="0"/>
        <w:jc w:val="both"/>
      </w:pPr>
      <w:r>
        <w:rPr>
          <w:rFonts w:ascii="Times New Roman"/>
          <w:b w:val="false"/>
          <w:i w:val="false"/>
          <w:color w:val="000000"/>
          <w:sz w:val="28"/>
        </w:rPr>
        <w:t>
      2021 жылғы 1 қыркүйектен бастап - 83,33 (сексен үш бүтін жүзден отыз үш) пайыз;</w:t>
      </w:r>
    </w:p>
    <w:p>
      <w:pPr>
        <w:spacing w:after="0"/>
        <w:ind w:left="0"/>
        <w:jc w:val="both"/>
      </w:pPr>
      <w:r>
        <w:rPr>
          <w:rFonts w:ascii="Times New Roman"/>
          <w:b w:val="false"/>
          <w:i w:val="false"/>
          <w:color w:val="000000"/>
          <w:sz w:val="28"/>
        </w:rPr>
        <w:t>
      2022 жылғы 1 қыркүйектен бастап - 0 (нөл) пайыз.</w:t>
      </w:r>
    </w:p>
    <w:p>
      <w:pPr>
        <w:spacing w:after="0"/>
        <w:ind w:left="0"/>
        <w:jc w:val="both"/>
      </w:pPr>
      <w:r>
        <w:rPr>
          <w:rFonts w:ascii="Times New Roman"/>
          <w:b w:val="false"/>
          <w:i w:val="false"/>
          <w:color w:val="000000"/>
          <w:sz w:val="28"/>
        </w:rPr>
        <w:t xml:space="preserve">
      Оң айырманы есептеу үшін Нормативтердің </w:t>
      </w:r>
      <w:r>
        <w:rPr>
          <w:rFonts w:ascii="Times New Roman"/>
          <w:b w:val="false"/>
          <w:i w:val="false"/>
          <w:color w:val="000000"/>
          <w:sz w:val="28"/>
        </w:rPr>
        <w:t>1-қосымшасындағы</w:t>
      </w:r>
      <w:r>
        <w:rPr>
          <w:rFonts w:ascii="Times New Roman"/>
          <w:b w:val="false"/>
          <w:i w:val="false"/>
          <w:color w:val="000000"/>
          <w:sz w:val="28"/>
        </w:rPr>
        <w:t xml:space="preserve">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p>
    <w:p>
      <w:pPr>
        <w:spacing w:after="0"/>
        <w:ind w:left="0"/>
        <w:jc w:val="both"/>
      </w:pPr>
      <w:r>
        <w:rPr>
          <w:rFonts w:ascii="Times New Roman"/>
          <w:b w:val="false"/>
          <w:i w:val="false"/>
          <w:color w:val="000000"/>
          <w:sz w:val="28"/>
        </w:rPr>
        <w:t>
      Оң айырма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p>
    <w:p>
      <w:pPr>
        <w:spacing w:after="0"/>
        <w:ind w:left="0"/>
        <w:jc w:val="both"/>
      </w:pPr>
      <w:r>
        <w:rPr>
          <w:rFonts w:ascii="Times New Roman"/>
          <w:b w:val="false"/>
          <w:i w:val="false"/>
          <w:color w:val="000000"/>
          <w:sz w:val="28"/>
        </w:rPr>
        <w:t xml:space="preserve">
      Оң айырманы есептеген кезде Нормативтердің </w:t>
      </w:r>
      <w:r>
        <w:rPr>
          <w:rFonts w:ascii="Times New Roman"/>
          <w:b w:val="false"/>
          <w:i w:val="false"/>
          <w:color w:val="000000"/>
          <w:sz w:val="28"/>
        </w:rPr>
        <w:t>1-қосымшасындағы</w:t>
      </w:r>
      <w:r>
        <w:rPr>
          <w:rFonts w:ascii="Times New Roman"/>
          <w:b w:val="false"/>
          <w:i w:val="false"/>
          <w:color w:val="000000"/>
          <w:sz w:val="28"/>
        </w:rPr>
        <w:t xml:space="preserve">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p>
    <w:p>
      <w:pPr>
        <w:spacing w:after="0"/>
        <w:ind w:left="0"/>
        <w:jc w:val="both"/>
      </w:pPr>
      <w:r>
        <w:rPr>
          <w:rFonts w:ascii="Times New Roman"/>
          <w:b w:val="false"/>
          <w:i w:val="false"/>
          <w:color w:val="000000"/>
          <w:sz w:val="28"/>
        </w:rPr>
        <w:t>
      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19" w:id="16"/>
    <w:p>
      <w:pPr>
        <w:spacing w:after="0"/>
        <w:ind w:left="0"/>
        <w:jc w:val="both"/>
      </w:pPr>
      <w:r>
        <w:rPr>
          <w:rFonts w:ascii="Times New Roman"/>
          <w:b w:val="false"/>
          <w:i w:val="false"/>
          <w:color w:val="000000"/>
          <w:sz w:val="28"/>
        </w:rPr>
        <w:t>
      бірінші бөлік мынадай редакцияда жазылсын, орыс тіліндегі мәтіні өзгермейді:</w:t>
      </w:r>
    </w:p>
    <w:bookmarkEnd w:id="16"/>
    <w:bookmarkStart w:name="z19" w:id="17"/>
    <w:p>
      <w:pPr>
        <w:spacing w:after="0"/>
        <w:ind w:left="0"/>
        <w:jc w:val="both"/>
      </w:pPr>
      <w:r>
        <w:rPr>
          <w:rFonts w:ascii="Times New Roman"/>
          <w:b w:val="false"/>
          <w:i w:val="false"/>
          <w:color w:val="000000"/>
          <w:sz w:val="28"/>
        </w:rPr>
        <w:t>
      "8. Нормативтердің мақсаттары үшін Standard &amp; Poor's агенттігінің ұзақмерзімді кредиттік рейтингтік бағаларынан басқа уәкілетті орган басқа да рейтингтік агенттіктердің ұзақмерзімді кредиттік рейтингтік бағаларын да таниды.";</w:t>
      </w:r>
    </w:p>
    <w:bookmarkEnd w:id="17"/>
    <w:bookmarkStart w:name="z220" w:id="18"/>
    <w:p>
      <w:pPr>
        <w:spacing w:after="0"/>
        <w:ind w:left="0"/>
        <w:jc w:val="both"/>
      </w:pPr>
      <w:r>
        <w:rPr>
          <w:rFonts w:ascii="Times New Roman"/>
          <w:b w:val="false"/>
          <w:i w:val="false"/>
          <w:color w:val="000000"/>
          <w:sz w:val="28"/>
        </w:rPr>
        <w:t>
      екінші бөліктің бірінші абзацы мынадай редакцияда жазылсын, орыс тіліндегі мәтіні өзгермейді:</w:t>
      </w:r>
    </w:p>
    <w:bookmarkEnd w:id="18"/>
    <w:bookmarkStart w:name="z221" w:id="19"/>
    <w:p>
      <w:pPr>
        <w:spacing w:after="0"/>
        <w:ind w:left="0"/>
        <w:jc w:val="both"/>
      </w:pPr>
      <w:r>
        <w:rPr>
          <w:rFonts w:ascii="Times New Roman"/>
          <w:b w:val="false"/>
          <w:i w:val="false"/>
          <w:color w:val="000000"/>
          <w:sz w:val="28"/>
        </w:rPr>
        <w:t>
      "Нормативтердің мақсаттары үшін мынадай ұйымдар халықаралық қаржы ұйымдарына жатады:";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22" w:id="20"/>
    <w:p>
      <w:pPr>
        <w:spacing w:after="0"/>
        <w:ind w:left="0"/>
        <w:jc w:val="both"/>
      </w:pPr>
      <w:r>
        <w:rPr>
          <w:rFonts w:ascii="Times New Roman"/>
          <w:b w:val="false"/>
          <w:i w:val="false"/>
          <w:color w:val="000000"/>
          <w:sz w:val="28"/>
        </w:rPr>
        <w:t>
      бірінші бөлікте: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3" w:id="21"/>
    <w:p>
      <w:pPr>
        <w:spacing w:after="0"/>
        <w:ind w:left="0"/>
        <w:jc w:val="both"/>
      </w:pPr>
      <w:r>
        <w:rPr>
          <w:rFonts w:ascii="Times New Roman"/>
          <w:b w:val="false"/>
          <w:i w:val="false"/>
          <w:color w:val="000000"/>
          <w:sz w:val="28"/>
        </w:rPr>
        <w:t>
      екінші абзац мынадай редакцияда жазылсын, орыс тіліндегі мәтіні өзгермейді:</w:t>
      </w:r>
    </w:p>
    <w:bookmarkEnd w:id="21"/>
    <w:bookmarkStart w:name="z224" w:id="22"/>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p>
    <w:bookmarkEnd w:id="22"/>
    <w:bookmarkStart w:name="z211" w:id="23"/>
    <w:p>
      <w:pPr>
        <w:spacing w:after="0"/>
        <w:ind w:left="0"/>
        <w:jc w:val="both"/>
      </w:pPr>
      <w:r>
        <w:rPr>
          <w:rFonts w:ascii="Times New Roman"/>
          <w:b w:val="false"/>
          <w:i w:val="false"/>
          <w:color w:val="000000"/>
          <w:sz w:val="28"/>
        </w:rPr>
        <w:t>
      он сегізінші абзац мынадай редакцияда жазылсын, орыс тіліндегі мәтіні өзгермейді:</w:t>
      </w:r>
    </w:p>
    <w:bookmarkEnd w:id="23"/>
    <w:bookmarkStart w:name="z212" w:id="24"/>
    <w:p>
      <w:pPr>
        <w:spacing w:after="0"/>
        <w:ind w:left="0"/>
        <w:jc w:val="both"/>
      </w:pPr>
      <w:r>
        <w:rPr>
          <w:rFonts w:ascii="Times New Roman"/>
          <w:b w:val="false"/>
          <w:i w:val="false"/>
          <w:color w:val="000000"/>
          <w:sz w:val="28"/>
        </w:rPr>
        <w:t>
      "Нормативтердің 11-тармағында көрсетілген инвестициялар шегеріледі.";</w:t>
      </w:r>
    </w:p>
    <w:bookmarkEnd w:id="24"/>
    <w:bookmarkStart w:name="z22" w:id="25"/>
    <w:p>
      <w:pPr>
        <w:spacing w:after="0"/>
        <w:ind w:left="0"/>
        <w:jc w:val="both"/>
      </w:pPr>
      <w:r>
        <w:rPr>
          <w:rFonts w:ascii="Times New Roman"/>
          <w:b w:val="false"/>
          <w:i w:val="false"/>
          <w:color w:val="000000"/>
          <w:sz w:val="28"/>
        </w:rPr>
        <w:t>
      2) тармақшаның бірінші абзацы мынадай редакцияда жазылсын, орыс тіліндегі мәтіні өзгермейді:</w:t>
      </w:r>
    </w:p>
    <w:bookmarkEnd w:id="25"/>
    <w:bookmarkStart w:name="z23" w:id="26"/>
    <w:p>
      <w:pPr>
        <w:spacing w:after="0"/>
        <w:ind w:left="0"/>
        <w:jc w:val="both"/>
      </w:pPr>
      <w:r>
        <w:rPr>
          <w:rFonts w:ascii="Times New Roman"/>
          <w:b w:val="false"/>
          <w:i w:val="false"/>
          <w:color w:val="000000"/>
          <w:sz w:val="28"/>
        </w:rPr>
        <w:t>
      "</w:t>
      </w:r>
      <w:r>
        <w:rPr>
          <w:rFonts w:ascii="Times New Roman"/>
          <w:b w:val="false"/>
          <w:i w:val="false"/>
          <w:color w:val="000000"/>
          <w:sz w:val="28"/>
        </w:rPr>
        <w:t>2) қосымша</w:t>
      </w:r>
      <w:r>
        <w:rPr>
          <w:rFonts w:ascii="Times New Roman"/>
          <w:b w:val="false"/>
          <w:i w:val="false"/>
          <w:color w:val="000000"/>
          <w:sz w:val="28"/>
        </w:rPr>
        <w:t xml:space="preserve"> капиталға Нормативтерге 4-қосымшаға 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сәйкес келетін, ақысы төленген артықшылықты акциялар қосылады.";</w:t>
      </w:r>
    </w:p>
    <w:bookmarkEnd w:id="26"/>
    <w:bookmarkStart w:name="z209" w:id="27"/>
    <w:p>
      <w:pPr>
        <w:spacing w:after="0"/>
        <w:ind w:left="0"/>
        <w:jc w:val="both"/>
      </w:pPr>
      <w:r>
        <w:rPr>
          <w:rFonts w:ascii="Times New Roman"/>
          <w:b w:val="false"/>
          <w:i w:val="false"/>
          <w:color w:val="000000"/>
          <w:sz w:val="28"/>
        </w:rPr>
        <w:t>
      екінші бөліктің төртінші абзацы мынадай редакцияда жазылсын, орыс тіліндегі мәтіні өзгермейді:</w:t>
      </w:r>
    </w:p>
    <w:bookmarkEnd w:id="27"/>
    <w:bookmarkStart w:name="z210" w:id="28"/>
    <w:p>
      <w:pPr>
        <w:spacing w:after="0"/>
        <w:ind w:left="0"/>
        <w:jc w:val="both"/>
      </w:pPr>
      <w:r>
        <w:rPr>
          <w:rFonts w:ascii="Times New Roman"/>
          <w:b w:val="false"/>
          <w:i w:val="false"/>
          <w:color w:val="000000"/>
          <w:sz w:val="28"/>
        </w:rPr>
        <w:t>
      "Нормативтердің 11-тармағында көрсетілген инвестициялар;";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07" w:id="29"/>
    <w:p>
      <w:pPr>
        <w:spacing w:after="0"/>
        <w:ind w:left="0"/>
        <w:jc w:val="both"/>
      </w:pPr>
      <w:r>
        <w:rPr>
          <w:rFonts w:ascii="Times New Roman"/>
          <w:b w:val="false"/>
          <w:i w:val="false"/>
          <w:color w:val="000000"/>
          <w:sz w:val="28"/>
        </w:rPr>
        <w:t>
      екінші, үшінші, төртінші және бесінші абзацтар мынадай редакцияда жазылсын, орыс тіліндегі мәтіні өзгермейді:</w:t>
      </w:r>
    </w:p>
    <w:bookmarkEnd w:id="29"/>
    <w:bookmarkStart w:name="z208" w:id="30"/>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Нормативтердің 10-тармағында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bookmarkEnd w:id="30"/>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егер шегерілетін уақыт айырмаларына қатысты танылған кейінге қалдырылған салық активтерінің бөлігі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Нормативтердің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bookmarkStart w:name="z205" w:id="31"/>
    <w:p>
      <w:pPr>
        <w:spacing w:after="0"/>
        <w:ind w:left="0"/>
        <w:jc w:val="both"/>
      </w:pPr>
      <w:r>
        <w:rPr>
          <w:rFonts w:ascii="Times New Roman"/>
          <w:b w:val="false"/>
          <w:i w:val="false"/>
          <w:color w:val="000000"/>
          <w:sz w:val="28"/>
        </w:rPr>
        <w:t>
      он үшінші абзац мынадай редакцияда жазылсын, орыс тіліндегі мәтіні өзгермейді:</w:t>
      </w:r>
    </w:p>
    <w:bookmarkEnd w:id="31"/>
    <w:bookmarkStart w:name="z206" w:id="32"/>
    <w:p>
      <w:pPr>
        <w:spacing w:after="0"/>
        <w:ind w:left="0"/>
        <w:jc w:val="both"/>
      </w:pPr>
      <w:r>
        <w:rPr>
          <w:rFonts w:ascii="Times New Roman"/>
          <w:b w:val="false"/>
          <w:i w:val="false"/>
          <w:color w:val="000000"/>
          <w:sz w:val="28"/>
        </w:rPr>
        <w:t>
      "меншікті капитал есебінен шегерілмейтін инвестициялар Нормативтерге 5-қосымшаға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бөлігінің бірінші абзацы мынадай редакцияда жазылсын, орыс тіліндегі мәтіні өзгермейді:</w:t>
      </w:r>
    </w:p>
    <w:bookmarkStart w:name="z26" w:id="33"/>
    <w:p>
      <w:pPr>
        <w:spacing w:after="0"/>
        <w:ind w:left="0"/>
        <w:jc w:val="both"/>
      </w:pPr>
      <w:r>
        <w:rPr>
          <w:rFonts w:ascii="Times New Roman"/>
          <w:b w:val="false"/>
          <w:i w:val="false"/>
          <w:color w:val="000000"/>
          <w:sz w:val="28"/>
        </w:rPr>
        <w:t xml:space="preserve">
      "12. 2015 жылғы 1 қаңтарға дейін тартылған,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өлшемшарттарға сәйкес келмейтін мерзімсіз қаржы құралдары қосымша капиталға мынадай талаптарға сәйкес:";</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бөлігінің бірінші абзацы мынадай редакцияда жазылсын, орыс тіліндегі мәтіні өзгермейді:</w:t>
      </w:r>
    </w:p>
    <w:bookmarkStart w:name="z28" w:id="34"/>
    <w:p>
      <w:pPr>
        <w:spacing w:after="0"/>
        <w:ind w:left="0"/>
        <w:jc w:val="both"/>
      </w:pPr>
      <w:r>
        <w:rPr>
          <w:rFonts w:ascii="Times New Roman"/>
          <w:b w:val="false"/>
          <w:i w:val="false"/>
          <w:color w:val="000000"/>
          <w:sz w:val="28"/>
        </w:rPr>
        <w:t>
      "13.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банктің төленген артықшылықты акциялары қосымша капиталға мынадай талаптарға сәйкес:";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0" w:id="35"/>
    <w:p>
      <w:pPr>
        <w:spacing w:after="0"/>
        <w:ind w:left="0"/>
        <w:jc w:val="both"/>
      </w:pPr>
      <w:r>
        <w:rPr>
          <w:rFonts w:ascii="Times New Roman"/>
          <w:b w:val="false"/>
          <w:i w:val="false"/>
          <w:color w:val="000000"/>
          <w:sz w:val="28"/>
        </w:rPr>
        <w:t xml:space="preserve">
      "14. 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өлшемшарттарға сәйкестігі туралы уәкілетті органның жазбаша растауымен қосылады.";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01" w:id="36"/>
    <w:p>
      <w:pPr>
        <w:spacing w:after="0"/>
        <w:ind w:left="0"/>
        <w:jc w:val="both"/>
      </w:pPr>
      <w:r>
        <w:rPr>
          <w:rFonts w:ascii="Times New Roman"/>
          <w:b w:val="false"/>
          <w:i w:val="false"/>
          <w:color w:val="000000"/>
          <w:sz w:val="28"/>
        </w:rPr>
        <w:t>
      бірінші бөліктің үшінші абзацы мынадай редакцияда жазылсын, орыс тіліндегі мәтіні өзгермейді:</w:t>
      </w:r>
    </w:p>
    <w:bookmarkEnd w:id="36"/>
    <w:bookmarkStart w:name="z203" w:id="37"/>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 шегерілген сомасы ретінде есептеледі.";</w:t>
      </w:r>
    </w:p>
    <w:bookmarkEnd w:id="37"/>
    <w:bookmarkStart w:name="z202" w:id="38"/>
    <w:p>
      <w:pPr>
        <w:spacing w:after="0"/>
        <w:ind w:left="0"/>
        <w:jc w:val="both"/>
      </w:pPr>
      <w:r>
        <w:rPr>
          <w:rFonts w:ascii="Times New Roman"/>
          <w:b w:val="false"/>
          <w:i w:val="false"/>
          <w:color w:val="000000"/>
          <w:sz w:val="28"/>
        </w:rPr>
        <w:t>
      үшінші бөліктің бірінші абзацы мынадай редакцияда жазылсын, орыс тіліндегі мәтіні өзгермейді:</w:t>
      </w:r>
    </w:p>
    <w:bookmarkEnd w:id="38"/>
    <w:bookmarkStart w:name="z204" w:id="39"/>
    <w:p>
      <w:pPr>
        <w:spacing w:after="0"/>
        <w:ind w:left="0"/>
        <w:jc w:val="both"/>
      </w:pPr>
      <w:r>
        <w:rPr>
          <w:rFonts w:ascii="Times New Roman"/>
          <w:b w:val="false"/>
          <w:i w:val="false"/>
          <w:color w:val="000000"/>
          <w:sz w:val="28"/>
        </w:rPr>
        <w:t>
      "2015 жылғы 1 қаңтарға дейін тартылған,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реттелген борыш мөлшері екiншi деңгейдегi капитал есебіне мынадай талаптарға сәйкес:";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200" w:id="40"/>
    <w:p>
      <w:pPr>
        <w:spacing w:after="0"/>
        <w:ind w:left="0"/>
        <w:jc w:val="both"/>
      </w:pPr>
      <w:r>
        <w:rPr>
          <w:rFonts w:ascii="Times New Roman"/>
          <w:b w:val="false"/>
          <w:i w:val="false"/>
          <w:color w:val="000000"/>
          <w:sz w:val="28"/>
        </w:rPr>
        <w:t>
      "Нормативтердің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ХҚЕС-ке сәйкес 2012 жылғы 31 желтоқсанда қалыптасқан резервтер арасындағы теріс айырманың сомасы түсініледі.";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4" w:id="41"/>
    <w:p>
      <w:pPr>
        <w:spacing w:after="0"/>
        <w:ind w:left="0"/>
        <w:jc w:val="both"/>
      </w:pPr>
      <w:r>
        <w:rPr>
          <w:rFonts w:ascii="Times New Roman"/>
          <w:b w:val="false"/>
          <w:i w:val="false"/>
          <w:color w:val="000000"/>
          <w:sz w:val="28"/>
        </w:rPr>
        <w:t xml:space="preserve">
      "17. Банктiң реттелген борышы - бұл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бегіленген өлшемшарттарға сәйкес келетiн банктің қамтамасыз етілмеген міндеттемесі.";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6" w:id="42"/>
    <w:p>
      <w:pPr>
        <w:spacing w:after="0"/>
        <w:ind w:left="0"/>
        <w:jc w:val="both"/>
      </w:pPr>
      <w:r>
        <w:rPr>
          <w:rFonts w:ascii="Times New Roman"/>
          <w:b w:val="false"/>
          <w:i w:val="false"/>
          <w:color w:val="000000"/>
          <w:sz w:val="28"/>
        </w:rPr>
        <w:t xml:space="preserve">
      "19. Кредиттік тәуекел дәрежесі бойынша мөлшерленетін активтерді, шартты және ықтимал міндеттемелерді есептеу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Нормативтерге 5-1-қосымшаға сәйкес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мәндеріне және Нормативтерге 6-қосымшаға сәйкес Банктің кредиттік тәуекел дәрежесі бойынша мөлшерленген шартты және ықтимал міндеттемелерінің кестесіне сәйкес жүргізіледі.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 2020 жылғы 1 қаңтардан кейін берілген кепілсіз тұтынушылық қарыздар бойынша жүзеге асырылады.</w:t>
      </w:r>
    </w:p>
    <w:bookmarkEnd w:id="42"/>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құрылған резервтер сомасына азайтылады.</w:t>
      </w:r>
    </w:p>
    <w:p>
      <w:pPr>
        <w:spacing w:after="0"/>
        <w:ind w:left="0"/>
        <w:jc w:val="both"/>
      </w:pPr>
      <w:r>
        <w:rPr>
          <w:rFonts w:ascii="Times New Roman"/>
          <w:b w:val="false"/>
          <w:i w:val="false"/>
          <w:color w:val="000000"/>
          <w:sz w:val="28"/>
        </w:rPr>
        <w:t xml:space="preserve">
      Кредиттік тәуекел дәрежесі бойынша мөлшерленетін шартты және ықтимал міндеттемелер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pPr>
        <w:spacing w:after="0"/>
        <w:ind w:left="0"/>
        <w:jc w:val="both"/>
      </w:pPr>
      <w:r>
        <w:rPr>
          <w:rFonts w:ascii="Times New Roman"/>
          <w:b w:val="false"/>
          <w:i w:val="false"/>
          <w:color w:val="000000"/>
          <w:sz w:val="28"/>
        </w:rPr>
        <w:t>
      Своптар, фьючерстер, опциондар, форвардтар көрсетілген қаржы құралдарының нарықтық құнының және олар бойынша кредиттік тәуекел сомасын Нормативтерге 5-қосымшаға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 ескеріле отырып мөлшерленген шартты және ықтимал міндеттемелер есебіне қосылады.</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көрсетілген қаржы құралдарының номиналдық құнының Нормативтердің </w:t>
      </w:r>
      <w:r>
        <w:rPr>
          <w:rFonts w:ascii="Times New Roman"/>
          <w:b w:val="false"/>
          <w:i w:val="false"/>
          <w:color w:val="000000"/>
          <w:sz w:val="28"/>
        </w:rPr>
        <w:t>7-қосымшасына</w:t>
      </w:r>
      <w:r>
        <w:rPr>
          <w:rFonts w:ascii="Times New Roman"/>
          <w:b w:val="false"/>
          <w:i w:val="false"/>
          <w:color w:val="000000"/>
          <w:sz w:val="28"/>
        </w:rPr>
        <w:t xml:space="preserve">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w:t>
      </w:r>
    </w:p>
    <w:p>
      <w:pPr>
        <w:spacing w:after="0"/>
        <w:ind w:left="0"/>
        <w:jc w:val="both"/>
      </w:pPr>
      <w:r>
        <w:rPr>
          <w:rFonts w:ascii="Times New Roman"/>
          <w:b w:val="false"/>
          <w:i w:val="false"/>
          <w:color w:val="000000"/>
          <w:sz w:val="28"/>
        </w:rPr>
        <w:t>
      сатып алуға арналған мәмілелер бойынша - қаржы құралының номиналды келісімшарттық құнынан осы қаржы құралының ағымдағы нарықтық құнының асу шамасын білдіреді. Егер қаржы құралының ағымдағы нарықтық құны оның номиналды келісімшарттық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сатуға арналған мәмілелер бойынша - қаржы құралының ағымдағы нарықтық құнынан осы қаржы құралының номиналды келісімшарттық құнының асу шамасын білдіреді. Егер қаржы құралының номиналды келісімшарттық құны оның ағымдағы нарықтық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номиналдық келісімшарттық құны ретінде банктің талаптары құрылатын валюта алынады.</w:t>
      </w:r>
    </w:p>
    <w:p>
      <w:pPr>
        <w:spacing w:after="0"/>
        <w:ind w:left="0"/>
        <w:jc w:val="both"/>
      </w:pPr>
      <w:r>
        <w:rPr>
          <w:rFonts w:ascii="Times New Roman"/>
          <w:b w:val="false"/>
          <w:i w:val="false"/>
          <w:color w:val="000000"/>
          <w:sz w:val="28"/>
        </w:rPr>
        <w:t>
      Сатылған опциондар кредиттік тәуекел дәрежесі бойынша мөлшерленген шартты және ықтимал міндеттемелердің есебіне қосылмайды.</w:t>
      </w:r>
    </w:p>
    <w:p>
      <w:pPr>
        <w:spacing w:after="0"/>
        <w:ind w:left="0"/>
        <w:jc w:val="both"/>
      </w:pPr>
      <w:r>
        <w:rPr>
          <w:rFonts w:ascii="Times New Roman"/>
          <w:b w:val="false"/>
          <w:i w:val="false"/>
          <w:color w:val="000000"/>
          <w:sz w:val="28"/>
        </w:rPr>
        <w:t xml:space="preserve">
      Активтердің, шартты және ықтимал талаптардың және міндеттемелердің есебі нарықтық тәуекелді ескеріле отырып, Нормативтердің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xml:space="preserve">
      Операциялық тәуекелдің есебі Нормативтердің </w:t>
      </w:r>
      <w:r>
        <w:rPr>
          <w:rFonts w:ascii="Times New Roman"/>
          <w:b w:val="false"/>
          <w:i w:val="false"/>
          <w:color w:val="000000"/>
          <w:sz w:val="28"/>
        </w:rPr>
        <w:t>35-тармағына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Меншiктi капитал жеткiлiктiлiгінің kl-1, kl-2 және k2 коэффициенттерiн есептеу кезiнде салымдардың тәуекел дәрежесi бойынша мөлшерленетін активтердiң мөлшерiнен банк кастодиан шарты негiзiнде сақтауға қабылдаған инвестицияланбаған қаражаттардың қалдығы алып тасталады.</w:t>
      </w:r>
    </w:p>
    <w:p>
      <w:pPr>
        <w:spacing w:after="0"/>
        <w:ind w:left="0"/>
        <w:jc w:val="both"/>
      </w:pPr>
      <w:r>
        <w:rPr>
          <w:rFonts w:ascii="Times New Roman"/>
          <w:b w:val="false"/>
          <w:i w:val="false"/>
          <w:color w:val="000000"/>
          <w:sz w:val="28"/>
        </w:rPr>
        <w:t>
      Осы меншікті капитал жеткіліктілігінің kl-1, kl-2 және k2 коэффициенттерінің ең төмен мәнін сақтау бойынша Нормативтердің талаптары Банктер туралы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сондай-ақ, егер уәкілетті орган мақұлдаған банктің қаржылық орнықтылығын арттыру, банк қызметіне байланысты оның қаржылық жағдайының нашарлауына және тәуекелдердің ұлғаюына жол бермеу бойынша ертерек ден қою шараларын көздейтін іс-шаралар жоспарында меншікті капитал жеткіліктілігінің kl-1, kl-2 және k2 коэффициенттерінің мәндері мен меншікті капитал жеткіліктілігі коэффициенттерінің мәндері қолданылатын мерзім айқындалса, жүйе құраушы банк өлшемшарттарына сәйкес келетін банктерге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38" w:id="43"/>
    <w:p>
      <w:pPr>
        <w:spacing w:after="0"/>
        <w:ind w:left="0"/>
        <w:jc w:val="both"/>
      </w:pPr>
      <w:r>
        <w:rPr>
          <w:rFonts w:ascii="Times New Roman"/>
          <w:b w:val="false"/>
          <w:i w:val="false"/>
          <w:color w:val="000000"/>
          <w:sz w:val="28"/>
        </w:rPr>
        <w:t xml:space="preserve">
      "24. Ерекше пайыздық тәуекел Нормативтердің </w:t>
      </w:r>
      <w:r>
        <w:rPr>
          <w:rFonts w:ascii="Times New Roman"/>
          <w:b w:val="false"/>
          <w:i w:val="false"/>
          <w:color w:val="000000"/>
          <w:sz w:val="28"/>
        </w:rPr>
        <w:t>25-тармағына</w:t>
      </w:r>
      <w:r>
        <w:rPr>
          <w:rFonts w:ascii="Times New Roman"/>
          <w:b w:val="false"/>
          <w:i w:val="false"/>
          <w:color w:val="000000"/>
          <w:sz w:val="28"/>
        </w:rPr>
        <w:t xml:space="preserve"> сәйкес ерекше пайыздық тәуекел коэффициенттерi бойынша мөлшерленген сыйақы мөлшерлемесiнiң өзгеруiне байланысты нарықтық тәуекелi бар бiрыңғай қаржы құралдары бойынша ашық позициялар сомасын білдіреді.";</w:t>
      </w:r>
    </w:p>
    <w:bookmarkEnd w:id="43"/>
    <w:bookmarkStart w:name="z39" w:id="44"/>
    <w:p>
      <w:pPr>
        <w:spacing w:after="0"/>
        <w:ind w:left="0"/>
        <w:jc w:val="both"/>
      </w:pPr>
      <w:r>
        <w:rPr>
          <w:rFonts w:ascii="Times New Roman"/>
          <w:b w:val="false"/>
          <w:i w:val="false"/>
          <w:color w:val="000000"/>
          <w:sz w:val="28"/>
        </w:rPr>
        <w:t xml:space="preserve">
      25-тармақтың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44"/>
    <w:bookmarkStart w:name="z40" w:id="45"/>
    <w:p>
      <w:pPr>
        <w:spacing w:after="0"/>
        <w:ind w:left="0"/>
        <w:jc w:val="both"/>
      </w:pPr>
      <w:r>
        <w:rPr>
          <w:rFonts w:ascii="Times New Roman"/>
          <w:b w:val="false"/>
          <w:i w:val="false"/>
          <w:color w:val="000000"/>
          <w:sz w:val="28"/>
        </w:rPr>
        <w:t>
      "2)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рейтингтік агенттігінің "А+" пен "ВВВ-" аралығындағы немесе басқа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Нормативтерге 8-қосымшаға сәйкес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198" w:id="46"/>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End w:id="46"/>
    <w:bookmarkStart w:name="z199" w:id="47"/>
    <w:p>
      <w:pPr>
        <w:spacing w:after="0"/>
        <w:ind w:left="0"/>
        <w:jc w:val="both"/>
      </w:pPr>
      <w:r>
        <w:rPr>
          <w:rFonts w:ascii="Times New Roman"/>
          <w:b w:val="false"/>
          <w:i w:val="false"/>
          <w:color w:val="000000"/>
          <w:sz w:val="28"/>
        </w:rPr>
        <w:t xml:space="preserve">
      "2) ашық позицияларды уақыт аралықтары бойынша бөлу Нормативтерге </w:t>
      </w:r>
      <w:r>
        <w:rPr>
          <w:rFonts w:ascii="Times New Roman"/>
          <w:b w:val="false"/>
          <w:i w:val="false"/>
          <w:color w:val="000000"/>
          <w:sz w:val="28"/>
        </w:rPr>
        <w:t>9-қосымшаға</w:t>
      </w:r>
      <w:r>
        <w:rPr>
          <w:rFonts w:ascii="Times New Roman"/>
          <w:b w:val="false"/>
          <w:i w:val="false"/>
          <w:color w:val="000000"/>
          <w:sz w:val="28"/>
        </w:rPr>
        <w:t xml:space="preserve"> сәйкес Ашық позицияларды уақыт аралықтары бойынша бөлуге және мынадай талаптарға сәйкес жүзеге асырылады:";</w:t>
      </w:r>
    </w:p>
    <w:bookmarkEnd w:id="47"/>
    <w:bookmarkStart w:name="z225" w:id="48"/>
    <w:p>
      <w:pPr>
        <w:spacing w:after="0"/>
        <w:ind w:left="0"/>
        <w:jc w:val="both"/>
      </w:pPr>
      <w:r>
        <w:rPr>
          <w:rFonts w:ascii="Times New Roman"/>
          <w:b w:val="false"/>
          <w:i w:val="false"/>
          <w:color w:val="000000"/>
          <w:sz w:val="28"/>
        </w:rPr>
        <w:t>
      тоғызыншы бөлік мынадай редакцияда жазылсын, орыс тіліндегі мәтіні өзгермейді:</w:t>
      </w:r>
    </w:p>
    <w:bookmarkEnd w:id="48"/>
    <w:bookmarkStart w:name="z226" w:id="49"/>
    <w:p>
      <w:pPr>
        <w:spacing w:after="0"/>
        <w:ind w:left="0"/>
        <w:jc w:val="both"/>
      </w:pPr>
      <w:r>
        <w:rPr>
          <w:rFonts w:ascii="Times New Roman"/>
          <w:b w:val="false"/>
          <w:i w:val="false"/>
          <w:color w:val="000000"/>
          <w:sz w:val="28"/>
        </w:rPr>
        <w:t xml:space="preserve">
      "Жалпы пайыздық тәуекелді есептеу Нормативтерге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197" w:id="50"/>
    <w:p>
      <w:pPr>
        <w:spacing w:after="0"/>
        <w:ind w:left="0"/>
        <w:jc w:val="both"/>
      </w:pPr>
      <w:r>
        <w:rPr>
          <w:rFonts w:ascii="Times New Roman"/>
          <w:b w:val="false"/>
          <w:i w:val="false"/>
          <w:color w:val="000000"/>
          <w:sz w:val="28"/>
        </w:rPr>
        <w:t>
      "Секьюритилендіру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Нормативтерге сәйкес секьюритилендірудің негіздемелік тәсілін қолданады.";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орыс тіліндегі мәтіні өзгермейді:</w:t>
      </w:r>
    </w:p>
    <w:bookmarkStart w:name="z45" w:id="51"/>
    <w:p>
      <w:pPr>
        <w:spacing w:after="0"/>
        <w:ind w:left="0"/>
        <w:jc w:val="both"/>
      </w:pPr>
      <w:r>
        <w:rPr>
          <w:rFonts w:ascii="Times New Roman"/>
          <w:b w:val="false"/>
          <w:i w:val="false"/>
          <w:color w:val="000000"/>
          <w:sz w:val="28"/>
        </w:rPr>
        <w:t xml:space="preserve">
      "1)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сауалнама;";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орыс тіліндегі мәтіні өзгермейді:</w:t>
      </w:r>
    </w:p>
    <w:bookmarkStart w:name="z47" w:id="52"/>
    <w:p>
      <w:pPr>
        <w:spacing w:after="0"/>
        <w:ind w:left="0"/>
        <w:jc w:val="both"/>
      </w:pPr>
      <w:r>
        <w:rPr>
          <w:rFonts w:ascii="Times New Roman"/>
          <w:b w:val="false"/>
          <w:i w:val="false"/>
          <w:color w:val="000000"/>
          <w:sz w:val="28"/>
        </w:rPr>
        <w:t xml:space="preserve">
      "4) Нормативтерге </w:t>
      </w:r>
      <w:r>
        <w:rPr>
          <w:rFonts w:ascii="Times New Roman"/>
          <w:b w:val="false"/>
          <w:i w:val="false"/>
          <w:color w:val="000000"/>
          <w:sz w:val="28"/>
        </w:rPr>
        <w:t>12-қосымшаға</w:t>
      </w:r>
      <w:r>
        <w:rPr>
          <w:rFonts w:ascii="Times New Roman"/>
          <w:b w:val="false"/>
          <w:i w:val="false"/>
          <w:color w:val="000000"/>
          <w:sz w:val="28"/>
        </w:rPr>
        <w:t xml:space="preserve">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49" w:id="53"/>
    <w:p>
      <w:pPr>
        <w:spacing w:after="0"/>
        <w:ind w:left="0"/>
        <w:jc w:val="both"/>
      </w:pPr>
      <w:r>
        <w:rPr>
          <w:rFonts w:ascii="Times New Roman"/>
          <w:b w:val="false"/>
          <w:i w:val="false"/>
          <w:color w:val="000000"/>
          <w:sz w:val="28"/>
        </w:rPr>
        <w:t xml:space="preserve">
      "40. Нормативтердің </w:t>
      </w:r>
      <w:r>
        <w:rPr>
          <w:rFonts w:ascii="Times New Roman"/>
          <w:b w:val="false"/>
          <w:i w:val="false"/>
          <w:color w:val="000000"/>
          <w:sz w:val="28"/>
        </w:rPr>
        <w:t>37-тармағында</w:t>
      </w:r>
      <w:r>
        <w:rPr>
          <w:rFonts w:ascii="Times New Roman"/>
          <w:b w:val="false"/>
          <w:i w:val="false"/>
          <w:color w:val="000000"/>
          <w:sz w:val="28"/>
        </w:rPr>
        <w:t xml:space="preserve"> көзделген құжаттарды қарағаннан кейін уәкілетті орган меншікті капиталды есептеу барысында секьюритилендірудің негіздемелік тәсілін банктердің қолдануына растау беру не бас тарту туралы шешімді қабылдайды және жазбаша нысанда бұл туралы оригинаторға хабарлайды.</w:t>
      </w:r>
    </w:p>
    <w:bookmarkEnd w:id="53"/>
    <w:p>
      <w:pPr>
        <w:spacing w:after="0"/>
        <w:ind w:left="0"/>
        <w:jc w:val="both"/>
      </w:pPr>
      <w:r>
        <w:rPr>
          <w:rFonts w:ascii="Times New Roman"/>
          <w:b w:val="false"/>
          <w:i w:val="false"/>
          <w:color w:val="000000"/>
          <w:sz w:val="28"/>
        </w:rPr>
        <w:t>
      Банктердің меншікті капиталды есептеу барысында секьюритилендірудің негіздемелік тәсілін қолдануына растау мынадай жағдайда:</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37-тармағына</w:t>
      </w:r>
      <w:r>
        <w:rPr>
          <w:rFonts w:ascii="Times New Roman"/>
          <w:b w:val="false"/>
          <w:i w:val="false"/>
          <w:color w:val="000000"/>
          <w:sz w:val="28"/>
        </w:rPr>
        <w:t xml:space="preserve"> сәйкес құжаттардың толық топтамасы ұсынылмаса;</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44-тармақтарының</w:t>
      </w:r>
      <w:r>
        <w:rPr>
          <w:rFonts w:ascii="Times New Roman"/>
          <w:b w:val="false"/>
          <w:i w:val="false"/>
          <w:color w:val="000000"/>
          <w:sz w:val="28"/>
        </w:rPr>
        <w:t xml:space="preserve"> талаптарына сәйкес келмесе,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w:t>
      </w:r>
    </w:p>
    <w:bookmarkStart w:name="z193" w:id="54"/>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End w:id="54"/>
    <w:bookmarkStart w:name="z194" w:id="55"/>
    <w:p>
      <w:pPr>
        <w:spacing w:after="0"/>
        <w:ind w:left="0"/>
        <w:jc w:val="both"/>
      </w:pPr>
      <w:r>
        <w:rPr>
          <w:rFonts w:ascii="Times New Roman"/>
          <w:b w:val="false"/>
          <w:i w:val="false"/>
          <w:color w:val="000000"/>
          <w:sz w:val="28"/>
        </w:rPr>
        <w:t>
      "4) Нормативтерде көзделген жағдайларды қоспағанда, оригинатор:";</w:t>
      </w:r>
    </w:p>
    <w:bookmarkEnd w:id="55"/>
    <w:bookmarkStart w:name="z195" w:id="56"/>
    <w:p>
      <w:pPr>
        <w:spacing w:after="0"/>
        <w:ind w:left="0"/>
        <w:jc w:val="both"/>
      </w:pPr>
      <w:r>
        <w:rPr>
          <w:rFonts w:ascii="Times New Roman"/>
          <w:b w:val="false"/>
          <w:i w:val="false"/>
          <w:color w:val="000000"/>
          <w:sz w:val="28"/>
        </w:rPr>
        <w:t>
      екінші бөлік мынадай редакцияда жазылсын, орыс тіліндегі мәтіні өзгермейді:</w:t>
      </w:r>
    </w:p>
    <w:bookmarkEnd w:id="56"/>
    <w:bookmarkStart w:name="z196" w:id="57"/>
    <w:p>
      <w:pPr>
        <w:spacing w:after="0"/>
        <w:ind w:left="0"/>
        <w:jc w:val="both"/>
      </w:pPr>
      <w:r>
        <w:rPr>
          <w:rFonts w:ascii="Times New Roman"/>
          <w:b w:val="false"/>
          <w:i w:val="false"/>
          <w:color w:val="000000"/>
          <w:sz w:val="28"/>
        </w:rPr>
        <w:t xml:space="preserve">
      "Оригинатор бұл құралдар Нормативтердің </w:t>
      </w:r>
      <w:r>
        <w:rPr>
          <w:rFonts w:ascii="Times New Roman"/>
          <w:b w:val="false"/>
          <w:i w:val="false"/>
          <w:color w:val="000000"/>
          <w:sz w:val="28"/>
        </w:rPr>
        <w:t>50-тармағында</w:t>
      </w:r>
      <w:r>
        <w:rPr>
          <w:rFonts w:ascii="Times New Roman"/>
          <w:b w:val="false"/>
          <w:i w:val="false"/>
          <w:color w:val="000000"/>
          <w:sz w:val="28"/>
        </w:rPr>
        <w:t xml:space="preserve">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52" w:id="58"/>
    <w:p>
      <w:pPr>
        <w:spacing w:after="0"/>
        <w:ind w:left="0"/>
        <w:jc w:val="both"/>
      </w:pPr>
      <w:r>
        <w:rPr>
          <w:rFonts w:ascii="Times New Roman"/>
          <w:b w:val="false"/>
          <w:i w:val="false"/>
          <w:color w:val="000000"/>
          <w:sz w:val="28"/>
        </w:rPr>
        <w:t xml:space="preserve">
      "46. Нормативтердің </w:t>
      </w:r>
      <w:r>
        <w:rPr>
          <w:rFonts w:ascii="Times New Roman"/>
          <w:b w:val="false"/>
          <w:i w:val="false"/>
          <w:color w:val="000000"/>
          <w:sz w:val="28"/>
        </w:rPr>
        <w:t>48-тармағында</w:t>
      </w:r>
      <w:r>
        <w:rPr>
          <w:rFonts w:ascii="Times New Roman"/>
          <w:b w:val="false"/>
          <w:i w:val="false"/>
          <w:color w:val="000000"/>
          <w:sz w:val="28"/>
        </w:rPr>
        <w:t xml:space="preserve">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рейтингтік агенттіктердің бірінің осыған ұқсас деңгейдегі рейтингі не Standard &amp; Poor's агенттігінің ұлттық шкаласы бойынша "kzBB-"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секьюритирлендіру позициялары шегерілуге жатады.";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bookmarkStart w:name="z227" w:id="59"/>
    <w:p>
      <w:pPr>
        <w:spacing w:after="0"/>
        <w:ind w:left="0"/>
        <w:jc w:val="both"/>
      </w:pPr>
      <w:r>
        <w:rPr>
          <w:rFonts w:ascii="Times New Roman"/>
          <w:b w:val="false"/>
          <w:i w:val="false"/>
          <w:color w:val="000000"/>
          <w:sz w:val="28"/>
        </w:rPr>
        <w:t>
      бірінші бөліктің бірінші абзацы мынадай редакцияда жазылсын, орыс тіліндегі мәтіні өзгермейді:</w:t>
      </w:r>
    </w:p>
    <w:bookmarkEnd w:id="59"/>
    <w:bookmarkStart w:name="z54" w:id="60"/>
    <w:p>
      <w:pPr>
        <w:spacing w:after="0"/>
        <w:ind w:left="0"/>
        <w:jc w:val="both"/>
      </w:pPr>
      <w:r>
        <w:rPr>
          <w:rFonts w:ascii="Times New Roman"/>
          <w:b w:val="false"/>
          <w:i w:val="false"/>
          <w:color w:val="000000"/>
          <w:sz w:val="28"/>
        </w:rPr>
        <w:t>
      "47.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Нормативтерге сәйкес кредиттік рейтинг негізінде айқындалады. Мұндай позицияларға:";</w:t>
      </w:r>
    </w:p>
    <w:bookmarkEnd w:id="60"/>
    <w:bookmarkStart w:name="z191" w:id="61"/>
    <w:p>
      <w:pPr>
        <w:spacing w:after="0"/>
        <w:ind w:left="0"/>
        <w:jc w:val="both"/>
      </w:pPr>
      <w:r>
        <w:rPr>
          <w:rFonts w:ascii="Times New Roman"/>
          <w:b w:val="false"/>
          <w:i w:val="false"/>
          <w:color w:val="000000"/>
          <w:sz w:val="28"/>
        </w:rPr>
        <w:t>
      екінші бөліктің алтыншы абзацы мынадай редакцияда жазылсын, орыс тіліндегі мәтіні өзгермейді:</w:t>
      </w:r>
    </w:p>
    <w:bookmarkEnd w:id="61"/>
    <w:bookmarkStart w:name="z192" w:id="62"/>
    <w:p>
      <w:pPr>
        <w:spacing w:after="0"/>
        <w:ind w:left="0"/>
        <w:jc w:val="both"/>
      </w:pPr>
      <w:r>
        <w:rPr>
          <w:rFonts w:ascii="Times New Roman"/>
          <w:b w:val="false"/>
          <w:i w:val="false"/>
          <w:color w:val="000000"/>
          <w:sz w:val="28"/>
        </w:rPr>
        <w:t>
      "егер Нормативтерде өзгеше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bookmarkEnd w:id="62"/>
    <w:bookmarkStart w:name="z55" w:id="63"/>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63"/>
    <w:bookmarkStart w:name="z56" w:id="64"/>
    <w:p>
      <w:pPr>
        <w:spacing w:after="0"/>
        <w:ind w:left="0"/>
        <w:jc w:val="both"/>
      </w:pPr>
      <w:r>
        <w:rPr>
          <w:rFonts w:ascii="Times New Roman"/>
          <w:b w:val="false"/>
          <w:i w:val="false"/>
          <w:color w:val="000000"/>
          <w:sz w:val="28"/>
        </w:rPr>
        <w:t xml:space="preserve">
      "4) бұл келісім Нормативтердің </w:t>
      </w:r>
      <w:r>
        <w:rPr>
          <w:rFonts w:ascii="Times New Roman"/>
          <w:b w:val="false"/>
          <w:i w:val="false"/>
          <w:color w:val="000000"/>
          <w:sz w:val="28"/>
        </w:rPr>
        <w:t>50-тармағында</w:t>
      </w:r>
      <w:r>
        <w:rPr>
          <w:rFonts w:ascii="Times New Roman"/>
          <w:b w:val="false"/>
          <w:i w:val="false"/>
          <w:color w:val="000000"/>
          <w:sz w:val="28"/>
        </w:rPr>
        <w:t xml:space="preserve"> белгіленген талаптарды қанағаттандырған жағдайда 0 (нөл) пайызға тең конверсиялық факторды қолданады.";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бірінші бөлігінің үшінші абзацы мынадай редакцияда жазылсын, орыс тіліндегі мәтіні өзгермейді:</w:t>
      </w:r>
    </w:p>
    <w:bookmarkStart w:name="z190" w:id="65"/>
    <w:p>
      <w:pPr>
        <w:spacing w:after="0"/>
        <w:ind w:left="0"/>
        <w:jc w:val="both"/>
      </w:pPr>
      <w:r>
        <w:rPr>
          <w:rFonts w:ascii="Times New Roman"/>
          <w:b w:val="false"/>
          <w:i w:val="false"/>
          <w:color w:val="000000"/>
          <w:sz w:val="28"/>
        </w:rPr>
        <w:t xml:space="preserve">
      "басқа қарыз алушылар үшін k3 - 0,25 (оның ішінде бланкілік қарыздар,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Нормативтердің </w:t>
      </w:r>
      <w:r>
        <w:rPr>
          <w:rFonts w:ascii="Times New Roman"/>
          <w:b w:val="false"/>
          <w:i w:val="false"/>
          <w:color w:val="000000"/>
          <w:sz w:val="28"/>
        </w:rPr>
        <w:t>53-тармағында</w:t>
      </w:r>
      <w:r>
        <w:rPr>
          <w:rFonts w:ascii="Times New Roman"/>
          <w:b w:val="false"/>
          <w:i w:val="false"/>
          <w:color w:val="000000"/>
          <w:sz w:val="28"/>
        </w:rPr>
        <w:t xml:space="preserve">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агенттігінің рейтингі немесе одан басқа рейтингік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рейтингтік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59" w:id="66"/>
    <w:p>
      <w:pPr>
        <w:spacing w:after="0"/>
        <w:ind w:left="0"/>
        <w:jc w:val="both"/>
      </w:pPr>
      <w:r>
        <w:rPr>
          <w:rFonts w:ascii="Times New Roman"/>
          <w:b w:val="false"/>
          <w:i w:val="false"/>
          <w:color w:val="000000"/>
          <w:sz w:val="28"/>
        </w:rPr>
        <w:t xml:space="preserve">
      "53. Нормативтердің </w:t>
      </w:r>
      <w:r>
        <w:rPr>
          <w:rFonts w:ascii="Times New Roman"/>
          <w:b w:val="false"/>
          <w:i w:val="false"/>
          <w:color w:val="000000"/>
          <w:sz w:val="28"/>
        </w:rPr>
        <w:t>52-тармағының</w:t>
      </w:r>
      <w:r>
        <w:rPr>
          <w:rFonts w:ascii="Times New Roman"/>
          <w:b w:val="false"/>
          <w:i w:val="false"/>
          <w:color w:val="000000"/>
          <w:sz w:val="28"/>
        </w:rPr>
        <w:t xml:space="preserve"> мақсаттары үшін тиісті қарыз алушылар деп Банктер туралы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талаптардың біріне сәйкес келетін заңды тұлғалар - қарыз алушыларды қоспағанда, барлық заңды тұлғалар - қарыз алушылар түсініледі.";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61" w:id="67"/>
    <w:p>
      <w:pPr>
        <w:spacing w:after="0"/>
        <w:ind w:left="0"/>
        <w:jc w:val="both"/>
      </w:pPr>
      <w:r>
        <w:rPr>
          <w:rFonts w:ascii="Times New Roman"/>
          <w:b w:val="false"/>
          <w:i w:val="false"/>
          <w:color w:val="000000"/>
          <w:sz w:val="28"/>
        </w:rPr>
        <w:t>
      "54. "Бір қарыз алушы" деген терминді оған банктің талаптары бар немесе Нормативтердің 57-тармағында көрсетілген талаптар туындауы мүмкін әрбір жеке немесе заңды тұлға деп түсінген жөн.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0,05 (нөл бүтін жүзден бес) пайызынан асатын болса, сондай-ақ мынадай жағдайлардың бiрi болғанда 1 (бiр) қарыз алушыға сияқты жиынтықты түрде есептеледi:";</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3" w:id="68"/>
    <w:p>
      <w:pPr>
        <w:spacing w:after="0"/>
        <w:ind w:left="0"/>
        <w:jc w:val="both"/>
      </w:pPr>
      <w:r>
        <w:rPr>
          <w:rFonts w:ascii="Times New Roman"/>
          <w:b w:val="false"/>
          <w:i w:val="false"/>
          <w:color w:val="000000"/>
          <w:sz w:val="28"/>
        </w:rPr>
        <w:t xml:space="preserve">
      "55.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Нормативтердің </w:t>
      </w:r>
      <w:r>
        <w:rPr>
          <w:rFonts w:ascii="Times New Roman"/>
          <w:b w:val="false"/>
          <w:i w:val="false"/>
          <w:color w:val="000000"/>
          <w:sz w:val="28"/>
        </w:rPr>
        <w:t>54-тармағында</w:t>
      </w:r>
      <w:r>
        <w:rPr>
          <w:rFonts w:ascii="Times New Roman"/>
          <w:b w:val="false"/>
          <w:i w:val="false"/>
          <w:color w:val="000000"/>
          <w:sz w:val="28"/>
        </w:rPr>
        <w:t xml:space="preserve"> белгiленген өзге де жағдайлар болмаса, бiр қарыз алушыға келетін тәуекел мөлшерi ретiнде есептелмейдi.";</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w:t>
      </w:r>
    </w:p>
    <w:bookmarkStart w:name="z187" w:id="69"/>
    <w:p>
      <w:pPr>
        <w:spacing w:after="0"/>
        <w:ind w:left="0"/>
        <w:jc w:val="both"/>
      </w:pPr>
      <w:r>
        <w:rPr>
          <w:rFonts w:ascii="Times New Roman"/>
          <w:b w:val="false"/>
          <w:i w:val="false"/>
          <w:color w:val="000000"/>
          <w:sz w:val="28"/>
        </w:rPr>
        <w:t>
      бірінші бөлік мынадай редакцияда жазылсын, орыс тіліндегі мәтіні өзгермейді:</w:t>
      </w:r>
    </w:p>
    <w:bookmarkEnd w:id="69"/>
    <w:bookmarkStart w:name="z65" w:id="70"/>
    <w:p>
      <w:pPr>
        <w:spacing w:after="0"/>
        <w:ind w:left="0"/>
        <w:jc w:val="both"/>
      </w:pPr>
      <w:r>
        <w:rPr>
          <w:rFonts w:ascii="Times New Roman"/>
          <w:b w:val="false"/>
          <w:i w:val="false"/>
          <w:color w:val="000000"/>
          <w:sz w:val="28"/>
        </w:rPr>
        <w:t xml:space="preserve">
      "56. Нормативтердің </w:t>
      </w:r>
      <w:r>
        <w:rPr>
          <w:rFonts w:ascii="Times New Roman"/>
          <w:b w:val="false"/>
          <w:i w:val="false"/>
          <w:color w:val="000000"/>
          <w:sz w:val="28"/>
        </w:rPr>
        <w:t>54-тармағының</w:t>
      </w:r>
      <w:r>
        <w:rPr>
          <w:rFonts w:ascii="Times New Roman"/>
          <w:b w:val="false"/>
          <w:i w:val="false"/>
          <w:color w:val="000000"/>
          <w:sz w:val="28"/>
        </w:rPr>
        <w:t xml:space="preserve">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70"/>
    <w:bookmarkStart w:name="z188" w:id="71"/>
    <w:p>
      <w:pPr>
        <w:spacing w:after="0"/>
        <w:ind w:left="0"/>
        <w:jc w:val="both"/>
      </w:pPr>
      <w:r>
        <w:rPr>
          <w:rFonts w:ascii="Times New Roman"/>
          <w:b w:val="false"/>
          <w:i w:val="false"/>
          <w:color w:val="000000"/>
          <w:sz w:val="28"/>
        </w:rPr>
        <w:t>
      бесінші бөлік мынадай редакцияда жазылсын, орыс тіліндегі мәтіні өзгермейді:</w:t>
      </w:r>
    </w:p>
    <w:bookmarkEnd w:id="71"/>
    <w:bookmarkStart w:name="z189" w:id="72"/>
    <w:p>
      <w:pPr>
        <w:spacing w:after="0"/>
        <w:ind w:left="0"/>
        <w:jc w:val="both"/>
      </w:pPr>
      <w:r>
        <w:rPr>
          <w:rFonts w:ascii="Times New Roman"/>
          <w:b w:val="false"/>
          <w:i w:val="false"/>
          <w:color w:val="000000"/>
          <w:sz w:val="28"/>
        </w:rPr>
        <w:t>
      "Нормативтердің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орыс тіліндегі мәтіні өзгермейді:</w:t>
      </w:r>
    </w:p>
    <w:bookmarkStart w:name="z68" w:id="73"/>
    <w:p>
      <w:pPr>
        <w:spacing w:after="0"/>
        <w:ind w:left="0"/>
        <w:jc w:val="both"/>
      </w:pPr>
      <w:r>
        <w:rPr>
          <w:rFonts w:ascii="Times New Roman"/>
          <w:b w:val="false"/>
          <w:i w:val="false"/>
          <w:color w:val="000000"/>
          <w:sz w:val="28"/>
        </w:rPr>
        <w:t>
      "1) қарыздар, салымдар, дебиторлық берешек, бағалы қағаздар (Нормативтердің 11-тармағында көрсетілген инвестицияларды қоспағанда);</w:t>
      </w:r>
    </w:p>
    <w:bookmarkEnd w:id="73"/>
    <w:bookmarkStart w:name="z69" w:id="74"/>
    <w:p>
      <w:pPr>
        <w:spacing w:after="0"/>
        <w:ind w:left="0"/>
        <w:jc w:val="both"/>
      </w:pPr>
      <w:r>
        <w:rPr>
          <w:rFonts w:ascii="Times New Roman"/>
          <w:b w:val="false"/>
          <w:i w:val="false"/>
          <w:color w:val="000000"/>
          <w:sz w:val="28"/>
        </w:rPr>
        <w:t xml:space="preserve">
      2)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көрсетілген қаржы құралдарының номиналдық құнының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Туынды қаржы құралдарына арналған кредиттік тәуекел коэффициенттерiнiң (пайыздармен) кестесінде көрсетілген және көрсетілген қаржы құралдарын өтеу мерзімімен анықталатын кредиттік тәуекел коэффициентіне көбейтіндісі ретінде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72" w:id="75"/>
    <w:p>
      <w:pPr>
        <w:spacing w:after="0"/>
        <w:ind w:left="0"/>
        <w:jc w:val="both"/>
      </w:pPr>
      <w:r>
        <w:rPr>
          <w:rFonts w:ascii="Times New Roman"/>
          <w:b w:val="false"/>
          <w:i w:val="false"/>
          <w:color w:val="000000"/>
          <w:sz w:val="28"/>
        </w:rPr>
        <w:t xml:space="preserve">
      "7) Нормативтерге </w:t>
      </w:r>
      <w:r>
        <w:rPr>
          <w:rFonts w:ascii="Times New Roman"/>
          <w:b w:val="false"/>
          <w:i w:val="false"/>
          <w:color w:val="000000"/>
          <w:sz w:val="28"/>
        </w:rPr>
        <w:t>5-қосымшаға</w:t>
      </w:r>
      <w:r>
        <w:rPr>
          <w:rFonts w:ascii="Times New Roman"/>
          <w:b w:val="false"/>
          <w:i w:val="false"/>
          <w:color w:val="000000"/>
          <w:sz w:val="28"/>
        </w:rPr>
        <w:t xml:space="preserve"> сай Салымдардың кредиттiк тәуекел дәрежесi бойынша мөлшерленген банк активтерiнiң кестесiне сәйкес корреспонденттік шоттар бойынша Қазақстан Республикасының резиденттері-банктерге және Қазақстан Республикасының бейрезиденттері-банктерге қойылатын талаптар;";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74" w:id="76"/>
    <w:p>
      <w:pPr>
        <w:spacing w:after="0"/>
        <w:ind w:left="0"/>
        <w:jc w:val="both"/>
      </w:pPr>
      <w:r>
        <w:rPr>
          <w:rFonts w:ascii="Times New Roman"/>
          <w:b w:val="false"/>
          <w:i w:val="false"/>
          <w:color w:val="000000"/>
          <w:sz w:val="28"/>
        </w:rPr>
        <w:t>
      "58. Банктiң қарыз алушыға қоятын талаптарының олар туындаған күнгi жалпы көлемi Нормативтерде белгiленген шектеулер шегiнде болса, бiрақ соңынан соңғы 3 (үш) ай iшiнде банктiң меншiктi капиталының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банктiң қарыз алушыға қоятын талаптарының өсуiне байланысты бiр қарыз алушыға келетін тәуекел нормативiнiң ең жоғары мөлшерi орындалды деп есептеледi.";</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76" w:id="77"/>
    <w:p>
      <w:pPr>
        <w:spacing w:after="0"/>
        <w:ind w:left="0"/>
        <w:jc w:val="both"/>
      </w:pPr>
      <w:r>
        <w:rPr>
          <w:rFonts w:ascii="Times New Roman"/>
          <w:b w:val="false"/>
          <w:i w:val="false"/>
          <w:color w:val="000000"/>
          <w:sz w:val="28"/>
        </w:rPr>
        <w:t xml:space="preserve">
      "59. Егер банктің қарыз алушысы банктің алдында міндеттемелер туындаған кезде банкпен айрықша қатынастармен байланысты тұлға болмаған, бірақ кейіннен сондай болса, онда Нормативтердің </w:t>
      </w:r>
      <w:r>
        <w:rPr>
          <w:rFonts w:ascii="Times New Roman"/>
          <w:b w:val="false"/>
          <w:i w:val="false"/>
          <w:color w:val="000000"/>
          <w:sz w:val="28"/>
        </w:rPr>
        <w:t>52-тармағының</w:t>
      </w:r>
      <w:r>
        <w:rPr>
          <w:rFonts w:ascii="Times New Roman"/>
          <w:b w:val="false"/>
          <w:i w:val="false"/>
          <w:color w:val="000000"/>
          <w:sz w:val="28"/>
        </w:rPr>
        <w:t xml:space="preserve">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bookmarkEnd w:id="77"/>
    <w:p>
      <w:pPr>
        <w:spacing w:after="0"/>
        <w:ind w:left="0"/>
        <w:jc w:val="both"/>
      </w:pPr>
      <w:r>
        <w:rPr>
          <w:rFonts w:ascii="Times New Roman"/>
          <w:b w:val="false"/>
          <w:i w:val="false"/>
          <w:color w:val="000000"/>
          <w:sz w:val="28"/>
        </w:rPr>
        <w:t xml:space="preserve">
      банк Нормативтердің 57-тармағының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bookmarkStart w:name="z77" w:id="78"/>
    <w:p>
      <w:pPr>
        <w:spacing w:after="0"/>
        <w:ind w:left="0"/>
        <w:jc w:val="both"/>
      </w:pPr>
      <w:r>
        <w:rPr>
          <w:rFonts w:ascii="Times New Roman"/>
          <w:b w:val="false"/>
          <w:i w:val="false"/>
          <w:color w:val="000000"/>
          <w:sz w:val="28"/>
        </w:rPr>
        <w:t xml:space="preserve">
      60. Нормативтердің </w:t>
      </w:r>
      <w:r>
        <w:rPr>
          <w:rFonts w:ascii="Times New Roman"/>
          <w:b w:val="false"/>
          <w:i w:val="false"/>
          <w:color w:val="000000"/>
          <w:sz w:val="28"/>
        </w:rPr>
        <w:t>59-тармағының</w:t>
      </w:r>
      <w:r>
        <w:rPr>
          <w:rFonts w:ascii="Times New Roman"/>
          <w:b w:val="false"/>
          <w:i w:val="false"/>
          <w:color w:val="000000"/>
          <w:sz w:val="28"/>
        </w:rPr>
        <w:t xml:space="preserve"> талаптары, егер қарыз алушылар мiндеттемелер туындаған кезде бiр қарыз алушы ретiнде қаралмай, бірақ кейіннен сондай болған жағдайда да қолданылады.";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79" w:id="79"/>
    <w:p>
      <w:pPr>
        <w:spacing w:after="0"/>
        <w:ind w:left="0"/>
        <w:jc w:val="both"/>
      </w:pPr>
      <w:r>
        <w:rPr>
          <w:rFonts w:ascii="Times New Roman"/>
          <w:b w:val="false"/>
          <w:i w:val="false"/>
          <w:color w:val="000000"/>
          <w:sz w:val="28"/>
        </w:rPr>
        <w:t xml:space="preserve">
      "66. Банк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қоспағанда, Нормативтердің </w:t>
      </w:r>
      <w:r>
        <w:rPr>
          <w:rFonts w:ascii="Times New Roman"/>
          <w:b w:val="false"/>
          <w:i w:val="false"/>
          <w:color w:val="000000"/>
          <w:sz w:val="28"/>
        </w:rPr>
        <w:t>65-тармағында</w:t>
      </w:r>
      <w:r>
        <w:rPr>
          <w:rFonts w:ascii="Times New Roman"/>
          <w:b w:val="false"/>
          <w:i w:val="false"/>
          <w:color w:val="000000"/>
          <w:sz w:val="28"/>
        </w:rPr>
        <w:t xml:space="preserve"> көрсетілген бағалы қағаздар өтімділігі жоғары активтердің есебіне қосылады.";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186" w:id="80"/>
    <w:p>
      <w:pPr>
        <w:spacing w:after="0"/>
        <w:ind w:left="0"/>
        <w:jc w:val="both"/>
      </w:pPr>
      <w:r>
        <w:rPr>
          <w:rFonts w:ascii="Times New Roman"/>
          <w:b w:val="false"/>
          <w:i w:val="false"/>
          <w:color w:val="000000"/>
          <w:sz w:val="28"/>
        </w:rPr>
        <w:t>
      "Нормативтердің 65-тармағының 5), 8) және 9) тармақшаларында көрсетілген, өтімділігі жоғары активтердің есебіне қосылмайтын бағалы қағаздар міндеттемелердің мөлшерін есептеуге қосылатын міндеттемелердің қамтамасыз етуі болып табылады деген талаппен өтімді активтердің есебіне қосылады.";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82" w:id="81"/>
    <w:p>
      <w:pPr>
        <w:spacing w:after="0"/>
        <w:ind w:left="0"/>
        <w:jc w:val="both"/>
      </w:pPr>
      <w:r>
        <w:rPr>
          <w:rFonts w:ascii="Times New Roman"/>
          <w:b w:val="false"/>
          <w:i w:val="false"/>
          <w:color w:val="000000"/>
          <w:sz w:val="28"/>
        </w:rPr>
        <w:t>
      "71. Өтімділік нормативтері орташа айлық негізде айқындалатын өтімділік коэффициенттерінің есептік мәндеріне қарамастан, өтімділік нормативтері есепті кезеңде банк кредиторлар мен салымшыларға мерзімі өткен міндеттемелер болған жағдайда орындалмаған деп есептеледі.";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84" w:id="82"/>
    <w:p>
      <w:pPr>
        <w:spacing w:after="0"/>
        <w:ind w:left="0"/>
        <w:jc w:val="both"/>
      </w:pPr>
      <w:r>
        <w:rPr>
          <w:rFonts w:ascii="Times New Roman"/>
          <w:b w:val="false"/>
          <w:i w:val="false"/>
          <w:color w:val="000000"/>
          <w:sz w:val="28"/>
        </w:rPr>
        <w:t xml:space="preserve">
      "73. Сапасы жоғары өтімді активтер бірінші деңгейдегі сапасы жоғары өтімді активтердің Нормативтерге 13-қосымшаға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 орыс тіліндегі мәтіні өзгермейді:</w:t>
      </w:r>
    </w:p>
    <w:bookmarkStart w:name="z86" w:id="83"/>
    <w:p>
      <w:pPr>
        <w:spacing w:after="0"/>
        <w:ind w:left="0"/>
        <w:jc w:val="both"/>
      </w:pPr>
      <w:r>
        <w:rPr>
          <w:rFonts w:ascii="Times New Roman"/>
          <w:b w:val="false"/>
          <w:i w:val="false"/>
          <w:color w:val="000000"/>
          <w:sz w:val="28"/>
        </w:rPr>
        <w:t xml:space="preserve">
      "74. Бірінші деңгейдегі сапасы жоғары өтімді активтер деп Нормативтердің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 орыс тіліндегі мәтіні өзгермейді:</w:t>
      </w:r>
    </w:p>
    <w:bookmarkStart w:name="z88" w:id="84"/>
    <w:p>
      <w:pPr>
        <w:spacing w:after="0"/>
        <w:ind w:left="0"/>
        <w:jc w:val="both"/>
      </w:pPr>
      <w:r>
        <w:rPr>
          <w:rFonts w:ascii="Times New Roman"/>
          <w:b w:val="false"/>
          <w:i w:val="false"/>
          <w:color w:val="000000"/>
          <w:sz w:val="28"/>
        </w:rPr>
        <w:t xml:space="preserve">
      "4)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bookmarkEnd w:id="84"/>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Start w:name="z89" w:id="85"/>
    <w:p>
      <w:pPr>
        <w:spacing w:after="0"/>
        <w:ind w:left="0"/>
        <w:jc w:val="both"/>
      </w:pPr>
      <w:r>
        <w:rPr>
          <w:rFonts w:ascii="Times New Roman"/>
          <w:b w:val="false"/>
          <w:i w:val="false"/>
          <w:color w:val="000000"/>
          <w:sz w:val="28"/>
        </w:rPr>
        <w:t>
      5) егер шет мемлекеттердің орталық үкіметтеріне және шет мемлекеттердің орталық банктеріне қойылатын талаптар Нормативтерге 5-қосымшаға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91" w:id="86"/>
    <w:p>
      <w:pPr>
        <w:spacing w:after="0"/>
        <w:ind w:left="0"/>
        <w:jc w:val="both"/>
      </w:pPr>
      <w:r>
        <w:rPr>
          <w:rFonts w:ascii="Times New Roman"/>
          <w:b w:val="false"/>
          <w:i w:val="false"/>
          <w:color w:val="000000"/>
          <w:sz w:val="28"/>
        </w:rPr>
        <w:t xml:space="preserve">
      "75. Екінші деңгейдегі сапасы жоғары өтімді активтер деп Нормативтердің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w:t>
      </w:r>
    </w:p>
    <w:bookmarkEnd w:id="86"/>
    <w:p>
      <w:pPr>
        <w:spacing w:after="0"/>
        <w:ind w:left="0"/>
        <w:jc w:val="both"/>
      </w:pPr>
      <w:r>
        <w:rPr>
          <w:rFonts w:ascii="Times New Roman"/>
          <w:b w:val="false"/>
          <w:i w:val="false"/>
          <w:color w:val="000000"/>
          <w:sz w:val="28"/>
        </w:rPr>
        <w:t xml:space="preserve">
      1) Қазақстан Республикасының жергілікті атқару органдарына қойылатын талаптар, оның ішінде талаптары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бағалы қағаздар (Астана және Алматы қалаларының жергілікті атқару органдары шығарған бағалы қағаздарды қоспағанда);</w:t>
      </w:r>
    </w:p>
    <w:p>
      <w:pPr>
        <w:spacing w:after="0"/>
        <w:ind w:left="0"/>
        <w:jc w:val="both"/>
      </w:pPr>
      <w:r>
        <w:rPr>
          <w:rFonts w:ascii="Times New Roman"/>
          <w:b w:val="false"/>
          <w:i w:val="false"/>
          <w:color w:val="000000"/>
          <w:sz w:val="28"/>
        </w:rPr>
        <w:t>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 және мынадай талаптардың әрқайсысын қанағаттандыратын бағалы қағаздар:</w:t>
      </w:r>
    </w:p>
    <w:p>
      <w:pPr>
        <w:spacing w:after="0"/>
        <w:ind w:left="0"/>
        <w:jc w:val="both"/>
      </w:pPr>
      <w:r>
        <w:rPr>
          <w:rFonts w:ascii="Times New Roman"/>
          <w:b w:val="false"/>
          <w:i w:val="false"/>
          <w:color w:val="000000"/>
          <w:sz w:val="28"/>
        </w:rPr>
        <w:t>
      Нормативтерге 5-қосымшаға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p>
      <w:pPr>
        <w:spacing w:after="0"/>
        <w:ind w:left="0"/>
        <w:jc w:val="both"/>
      </w:pP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 қойылатын талаптар;</w:t>
      </w:r>
    </w:p>
    <w:p>
      <w:pPr>
        <w:spacing w:after="0"/>
        <w:ind w:left="0"/>
        <w:jc w:val="both"/>
      </w:pPr>
      <w:r>
        <w:rPr>
          <w:rFonts w:ascii="Times New Roman"/>
          <w:b w:val="false"/>
          <w:i w:val="false"/>
          <w:color w:val="000000"/>
          <w:sz w:val="28"/>
        </w:rPr>
        <w:t>
      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 болып табылатын активтер танылады.</w:t>
      </w:r>
    </w:p>
    <w:p>
      <w:pPr>
        <w:spacing w:after="0"/>
        <w:ind w:left="0"/>
        <w:jc w:val="both"/>
      </w:pPr>
      <w:r>
        <w:rPr>
          <w:rFonts w:ascii="Times New Roman"/>
          <w:b w:val="false"/>
          <w:i w:val="false"/>
          <w:color w:val="000000"/>
          <w:sz w:val="28"/>
        </w:rPr>
        <w:t>
      Нормативтердің осы тармағының 3) және 4) тармақшаларында көрсетілген талаптар мынадай талаптардың әрқайсысын қанағаттандырады:</w:t>
      </w:r>
    </w:p>
    <w:p>
      <w:pPr>
        <w:spacing w:after="0"/>
        <w:ind w:left="0"/>
        <w:jc w:val="both"/>
      </w:pPr>
      <w:r>
        <w:rPr>
          <w:rFonts w:ascii="Times New Roman"/>
          <w:b w:val="false"/>
          <w:i w:val="false"/>
          <w:color w:val="000000"/>
          <w:sz w:val="28"/>
        </w:rPr>
        <w:t>
      Standard &amp; Poor's рейтингтік агенттiгiнiң "AA-" төмен емес ұзақмерзімді кредиттік рейтингтері немесе басқа рейтингтік агенттiктердiң бiрiнiң осыған ұқсас деңгейдегi рейтингi не Standard &amp; Poor's агенттiгiнiң тиісті қысқамерзімді рейтингi немесе басқа рейтингтік агенттiктердiң бiрiнiң осыған ұқсас деңгейдегi рейтингi бар;</w:t>
      </w:r>
    </w:p>
    <w:p>
      <w:pPr>
        <w:spacing w:after="0"/>
        <w:ind w:left="0"/>
        <w:jc w:val="both"/>
      </w:pPr>
      <w:r>
        <w:rPr>
          <w:rFonts w:ascii="Times New Roman"/>
          <w:b w:val="false"/>
          <w:i w:val="false"/>
          <w:color w:val="000000"/>
          <w:sz w:val="28"/>
        </w:rPr>
        <w:t>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w:t>
      </w:r>
    </w:p>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pPr>
        <w:spacing w:after="0"/>
        <w:ind w:left="0"/>
        <w:jc w:val="both"/>
      </w:pP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p>
      <w:pPr>
        <w:spacing w:after="0"/>
        <w:ind w:left="0"/>
        <w:jc w:val="both"/>
      </w:pPr>
      <w:r>
        <w:rPr>
          <w:rFonts w:ascii="Times New Roman"/>
          <w:b w:val="false"/>
          <w:i w:val="false"/>
          <w:color w:val="000000"/>
          <w:sz w:val="28"/>
        </w:rPr>
        <w:t xml:space="preserve">
      Егер сапасы жоғары өтімді активтердің есебіне қосылған активтер Нормативтердің </w:t>
      </w:r>
      <w:r>
        <w:rPr>
          <w:rFonts w:ascii="Times New Roman"/>
          <w:b w:val="false"/>
          <w:i w:val="false"/>
          <w:color w:val="000000"/>
          <w:sz w:val="28"/>
        </w:rPr>
        <w:t>74</w:t>
      </w:r>
      <w:r>
        <w:rPr>
          <w:rFonts w:ascii="Times New Roman"/>
          <w:b w:val="false"/>
          <w:i w:val="false"/>
          <w:color w:val="000000"/>
          <w:sz w:val="28"/>
        </w:rPr>
        <w:t xml:space="preserve"> және (немесе)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қосыла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228" w:id="87"/>
    <w:p>
      <w:pPr>
        <w:spacing w:after="0"/>
        <w:ind w:left="0"/>
        <w:jc w:val="both"/>
      </w:pPr>
      <w:r>
        <w:rPr>
          <w:rFonts w:ascii="Times New Roman"/>
          <w:b w:val="false"/>
          <w:i w:val="false"/>
          <w:color w:val="000000"/>
          <w:sz w:val="28"/>
        </w:rPr>
        <w:t xml:space="preserve">
      "Ақшаның әкетілуі Нормативтердің </w:t>
      </w:r>
      <w:r>
        <w:rPr>
          <w:rFonts w:ascii="Times New Roman"/>
          <w:b w:val="false"/>
          <w:i w:val="false"/>
          <w:color w:val="000000"/>
          <w:sz w:val="28"/>
        </w:rPr>
        <w:t>77-тармағына</w:t>
      </w:r>
      <w:r>
        <w:rPr>
          <w:rFonts w:ascii="Times New Roman"/>
          <w:b w:val="false"/>
          <w:i w:val="false"/>
          <w:color w:val="000000"/>
          <w:sz w:val="28"/>
        </w:rPr>
        <w:t xml:space="preserve"> сәйкес есептеледі, ақшаның келуі Нормативтердің </w:t>
      </w:r>
      <w:r>
        <w:rPr>
          <w:rFonts w:ascii="Times New Roman"/>
          <w:b w:val="false"/>
          <w:i w:val="false"/>
          <w:color w:val="000000"/>
          <w:sz w:val="28"/>
        </w:rPr>
        <w:t>78-тармағына</w:t>
      </w:r>
      <w:r>
        <w:rPr>
          <w:rFonts w:ascii="Times New Roman"/>
          <w:b w:val="false"/>
          <w:i w:val="false"/>
          <w:color w:val="000000"/>
          <w:sz w:val="28"/>
        </w:rPr>
        <w:t xml:space="preserve"> сәйкес есептеледі.";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bookmarkStart w:name="z175" w:id="88"/>
    <w:p>
      <w:pPr>
        <w:spacing w:after="0"/>
        <w:ind w:left="0"/>
        <w:jc w:val="both"/>
      </w:pPr>
      <w:r>
        <w:rPr>
          <w:rFonts w:ascii="Times New Roman"/>
          <w:b w:val="false"/>
          <w:i w:val="false"/>
          <w:color w:val="000000"/>
          <w:sz w:val="28"/>
        </w:rPr>
        <w:t>
      бірінші бөліктің бірінші абзацы мынадай реакцияда жазылсын, орыс тіліндегі мәтіні өзгермейді:</w:t>
      </w:r>
    </w:p>
    <w:bookmarkEnd w:id="88"/>
    <w:bookmarkStart w:name="z94" w:id="89"/>
    <w:p>
      <w:pPr>
        <w:spacing w:after="0"/>
        <w:ind w:left="0"/>
        <w:jc w:val="both"/>
      </w:pPr>
      <w:r>
        <w:rPr>
          <w:rFonts w:ascii="Times New Roman"/>
          <w:b w:val="false"/>
          <w:i w:val="false"/>
          <w:color w:val="000000"/>
          <w:sz w:val="28"/>
        </w:rPr>
        <w:t xml:space="preserve">
      "77. Ақшаның әкетілуі банктің мынадай міндеттемелері бойынша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89"/>
    <w:bookmarkStart w:name="z184" w:id="90"/>
    <w:p>
      <w:pPr>
        <w:spacing w:after="0"/>
        <w:ind w:left="0"/>
        <w:jc w:val="both"/>
      </w:pPr>
      <w:r>
        <w:rPr>
          <w:rFonts w:ascii="Times New Roman"/>
          <w:b w:val="false"/>
          <w:i w:val="false"/>
          <w:color w:val="000000"/>
          <w:sz w:val="28"/>
        </w:rPr>
        <w:t>
      он екінші бөлік мынадай реакцияда жазылсын, орыс тіліндегі мәтіні өзгермейді:</w:t>
      </w:r>
    </w:p>
    <w:bookmarkEnd w:id="90"/>
    <w:bookmarkStart w:name="z185" w:id="91"/>
    <w:p>
      <w:pPr>
        <w:spacing w:after="0"/>
        <w:ind w:left="0"/>
        <w:jc w:val="both"/>
      </w:pPr>
      <w:r>
        <w:rPr>
          <w:rFonts w:ascii="Times New Roman"/>
          <w:b w:val="false"/>
          <w:i w:val="false"/>
          <w:color w:val="000000"/>
          <w:sz w:val="28"/>
        </w:rPr>
        <w:t xml:space="preserve">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дәрежесі бойынша мөлшерленген банк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bookmarkEnd w:id="91"/>
    <w:bookmarkStart w:name="z176" w:id="92"/>
    <w:p>
      <w:pPr>
        <w:spacing w:after="0"/>
        <w:ind w:left="0"/>
        <w:jc w:val="both"/>
      </w:pPr>
      <w:r>
        <w:rPr>
          <w:rFonts w:ascii="Times New Roman"/>
          <w:b w:val="false"/>
          <w:i w:val="false"/>
          <w:color w:val="000000"/>
          <w:sz w:val="28"/>
        </w:rPr>
        <w:t>
      он үшінші бөлікте:</w:t>
      </w:r>
    </w:p>
    <w:bookmarkEnd w:id="92"/>
    <w:bookmarkStart w:name="z177" w:id="93"/>
    <w:p>
      <w:pPr>
        <w:spacing w:after="0"/>
        <w:ind w:left="0"/>
        <w:jc w:val="both"/>
      </w:pPr>
      <w:r>
        <w:rPr>
          <w:rFonts w:ascii="Times New Roman"/>
          <w:b w:val="false"/>
          <w:i w:val="false"/>
          <w:color w:val="000000"/>
          <w:sz w:val="28"/>
        </w:rPr>
        <w:t>
      бірінші абзац мынадай реакцияда жазылсын, орыс тіліндегі мәтіні өзгермейді:</w:t>
      </w:r>
    </w:p>
    <w:bookmarkEnd w:id="93"/>
    <w:bookmarkStart w:name="z178" w:id="94"/>
    <w:p>
      <w:pPr>
        <w:spacing w:after="0"/>
        <w:ind w:left="0"/>
        <w:jc w:val="both"/>
      </w:pPr>
      <w:r>
        <w:rPr>
          <w:rFonts w:ascii="Times New Roman"/>
          <w:b w:val="false"/>
          <w:i w:val="false"/>
          <w:color w:val="000000"/>
          <w:sz w:val="28"/>
        </w:rPr>
        <w:t xml:space="preserve">
      "Шартты және ықтимал міндеттемелер бойынша қосымша ақшаның әкетілуі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94"/>
    <w:bookmarkStart w:name="z179" w:id="95"/>
    <w:p>
      <w:pPr>
        <w:spacing w:after="0"/>
        <w:ind w:left="0"/>
        <w:jc w:val="both"/>
      </w:pPr>
      <w:r>
        <w:rPr>
          <w:rFonts w:ascii="Times New Roman"/>
          <w:b w:val="false"/>
          <w:i w:val="false"/>
          <w:color w:val="000000"/>
          <w:sz w:val="28"/>
        </w:rPr>
        <w:t>
      төртінші абзац мынадай реакцияда жазылсын, орыс тіліндегі мәтіні өзгермейді:</w:t>
      </w:r>
    </w:p>
    <w:bookmarkEnd w:id="95"/>
    <w:bookmarkStart w:name="z180" w:id="96"/>
    <w:p>
      <w:pPr>
        <w:spacing w:after="0"/>
        <w:ind w:left="0"/>
        <w:jc w:val="both"/>
      </w:pPr>
      <w:r>
        <w:rPr>
          <w:rFonts w:ascii="Times New Roman"/>
          <w:b w:val="false"/>
          <w:i w:val="false"/>
          <w:color w:val="000000"/>
          <w:sz w:val="28"/>
        </w:rPr>
        <w:t xml:space="preserve">
      "бірінші деңгейдегі сапасы жоғары өтімді актив болып табылмайтын,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96"/>
    <w:bookmarkStart w:name="z181" w:id="97"/>
    <w:p>
      <w:pPr>
        <w:spacing w:after="0"/>
        <w:ind w:left="0"/>
        <w:jc w:val="both"/>
      </w:pPr>
      <w:r>
        <w:rPr>
          <w:rFonts w:ascii="Times New Roman"/>
          <w:b w:val="false"/>
          <w:i w:val="false"/>
          <w:color w:val="000000"/>
          <w:sz w:val="28"/>
        </w:rPr>
        <w:t>
      он тоғызыншы бөлік мынадай реакцияда жазылсын, орыс тіліндегі мәтіні өзгермейді:</w:t>
      </w:r>
    </w:p>
    <w:bookmarkEnd w:id="97"/>
    <w:bookmarkStart w:name="z182" w:id="98"/>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 кестесінің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26-жолдарында</w:t>
      </w:r>
      <w:r>
        <w:rPr>
          <w:rFonts w:ascii="Times New Roman"/>
          <w:b w:val="false"/>
          <w:i w:val="false"/>
          <w:color w:val="000000"/>
          <w:sz w:val="28"/>
        </w:rPr>
        <w:t xml:space="preserve">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Нормативтерге </w:t>
      </w:r>
      <w:r>
        <w:rPr>
          <w:rFonts w:ascii="Times New Roman"/>
          <w:b w:val="false"/>
          <w:i w:val="false"/>
          <w:color w:val="000000"/>
          <w:sz w:val="28"/>
        </w:rPr>
        <w:t>14-қосымшаның</w:t>
      </w:r>
      <w:r>
        <w:rPr>
          <w:rFonts w:ascii="Times New Roman"/>
          <w:b w:val="false"/>
          <w:i w:val="false"/>
          <w:color w:val="000000"/>
          <w:sz w:val="28"/>
        </w:rPr>
        <w:t xml:space="preserve"> Банктің ақша әкетілуі мен әкелінуі кестесінің 29-жолына сәйкес 100 (бір жүз) пайыз ақшаның әкетілу коэффициенті қолданыла отырып ақшаның әкетілуінде есепке алынады.";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бірінші бөлігінің бірінші абзацы мынадай реакцияда жазылсын, орыс тіліндегі мәтіні өзгермейді:</w:t>
      </w:r>
    </w:p>
    <w:bookmarkStart w:name="z96" w:id="99"/>
    <w:p>
      <w:pPr>
        <w:spacing w:after="0"/>
        <w:ind w:left="0"/>
        <w:jc w:val="both"/>
      </w:pPr>
      <w:r>
        <w:rPr>
          <w:rFonts w:ascii="Times New Roman"/>
          <w:b w:val="false"/>
          <w:i w:val="false"/>
          <w:color w:val="000000"/>
          <w:sz w:val="28"/>
        </w:rPr>
        <w:t>
      "78. Ақшаның әкелінуі банктің мынадай активтері бойынша Нормативтерге 14-қосымшаға сәйкес Банк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реакцияда жазылсын, орыс тіліндегі мәтіні өзгермейді:</w:t>
      </w:r>
    </w:p>
    <w:bookmarkStart w:name="z98" w:id="100"/>
    <w:p>
      <w:pPr>
        <w:spacing w:after="0"/>
        <w:ind w:left="0"/>
        <w:jc w:val="both"/>
      </w:pPr>
      <w:r>
        <w:rPr>
          <w:rFonts w:ascii="Times New Roman"/>
          <w:b w:val="false"/>
          <w:i w:val="false"/>
          <w:color w:val="000000"/>
          <w:sz w:val="28"/>
        </w:rPr>
        <w:t>
      "80. Нетто тұрақты қорландыру коэффициенті қолжетімді тұрақты қорландырудың талап етілетін тұрақты қорландыруға қатынасы ретінде есептеледі.</w:t>
      </w:r>
    </w:p>
    <w:bookmarkEnd w:id="100"/>
    <w:p>
      <w:pPr>
        <w:spacing w:after="0"/>
        <w:ind w:left="0"/>
        <w:jc w:val="both"/>
      </w:pPr>
      <w:r>
        <w:rPr>
          <w:rFonts w:ascii="Times New Roman"/>
          <w:b w:val="false"/>
          <w:i w:val="false"/>
          <w:color w:val="000000"/>
          <w:sz w:val="28"/>
        </w:rPr>
        <w:t xml:space="preserve">
      Қолжетімді тұрақты қорландырудың мөлшері бухгалтерлік баланс деректеріне сәйкес міндеттемелер мен Нормативтердің 7-тармағында көрсетілген оң айырмаларды және Нормативтердің 11-тармағында көрсетілген инвестицияларды шегергенге дейінгі меншікті капиталдың Нормативтерге </w:t>
      </w:r>
      <w:r>
        <w:rPr>
          <w:rFonts w:ascii="Times New Roman"/>
          <w:b w:val="false"/>
          <w:i w:val="false"/>
          <w:color w:val="000000"/>
          <w:sz w:val="28"/>
        </w:rPr>
        <w:t>15-қосымшаға</w:t>
      </w:r>
      <w:r>
        <w:rPr>
          <w:rFonts w:ascii="Times New Roman"/>
          <w:b w:val="false"/>
          <w:i w:val="false"/>
          <w:color w:val="000000"/>
          <w:sz w:val="28"/>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w:t>
      </w:r>
    </w:p>
    <w:p>
      <w:pPr>
        <w:spacing w:after="0"/>
        <w:ind w:left="0"/>
        <w:jc w:val="both"/>
      </w:pPr>
      <w:r>
        <w:rPr>
          <w:rFonts w:ascii="Times New Roman"/>
          <w:b w:val="false"/>
          <w:i w:val="false"/>
          <w:color w:val="000000"/>
          <w:sz w:val="28"/>
        </w:rPr>
        <w:t>
      Жеке тұлғалардың депозиттері Нормативтердің 77-тармағының екінші және үшінші бөліктеріне сәйкес тұрақты және аздап тұрақсыз сияқты қолжетімді тұрақты қорландырудың есебіне кіргізіледі.</w:t>
      </w:r>
    </w:p>
    <w:p>
      <w:pPr>
        <w:spacing w:after="0"/>
        <w:ind w:left="0"/>
        <w:jc w:val="both"/>
      </w:pPr>
      <w:r>
        <w:rPr>
          <w:rFonts w:ascii="Times New Roman"/>
          <w:b w:val="false"/>
          <w:i w:val="false"/>
          <w:color w:val="000000"/>
          <w:sz w:val="28"/>
        </w:rPr>
        <w:t xml:space="preserve">
      Клирингтік, кастодиандық қызметпен, клиенттің өтімділігін басқару қызметімен байланысты салымдар ретінде ағымдағы шоттар және Нормативтердің </w:t>
      </w:r>
      <w:r>
        <w:rPr>
          <w:rFonts w:ascii="Times New Roman"/>
          <w:b w:val="false"/>
          <w:i w:val="false"/>
          <w:color w:val="000000"/>
          <w:sz w:val="28"/>
        </w:rPr>
        <w:t>77-тармағының</w:t>
      </w:r>
      <w:r>
        <w:rPr>
          <w:rFonts w:ascii="Times New Roman"/>
          <w:b w:val="false"/>
          <w:i w:val="false"/>
          <w:color w:val="000000"/>
          <w:sz w:val="28"/>
        </w:rPr>
        <w:t xml:space="preserve"> сегізінші, тоғызыншы, оныншы және он бірінші бөліктеріне сәйкес келетін талап еткенге дейінгі салымдар танылады.</w:t>
      </w:r>
    </w:p>
    <w:p>
      <w:pPr>
        <w:spacing w:after="0"/>
        <w:ind w:left="0"/>
        <w:jc w:val="both"/>
      </w:pPr>
      <w:r>
        <w:rPr>
          <w:rFonts w:ascii="Times New Roman"/>
          <w:b w:val="false"/>
          <w:i w:val="false"/>
          <w:color w:val="000000"/>
          <w:sz w:val="28"/>
        </w:rPr>
        <w:t xml:space="preserve">
      Талап етілетін тұрақты қорландырудың мөлшері жиынтығында Нормативтерге </w:t>
      </w:r>
      <w:r>
        <w:rPr>
          <w:rFonts w:ascii="Times New Roman"/>
          <w:b w:val="false"/>
          <w:i w:val="false"/>
          <w:color w:val="000000"/>
          <w:sz w:val="28"/>
        </w:rPr>
        <w:t>16-қосымшаға</w:t>
      </w:r>
      <w:r>
        <w:rPr>
          <w:rFonts w:ascii="Times New Roman"/>
          <w:b w:val="false"/>
          <w:i w:val="false"/>
          <w:color w:val="000000"/>
          <w:sz w:val="28"/>
        </w:rPr>
        <w:t xml:space="preserve">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Нормативтерге </w:t>
      </w:r>
      <w:r>
        <w:rPr>
          <w:rFonts w:ascii="Times New Roman"/>
          <w:b w:val="false"/>
          <w:i w:val="false"/>
          <w:color w:val="000000"/>
          <w:sz w:val="28"/>
        </w:rPr>
        <w:t>17-қосымшаға</w:t>
      </w:r>
      <w:r>
        <w:rPr>
          <w:rFonts w:ascii="Times New Roman"/>
          <w:b w:val="false"/>
          <w:i w:val="false"/>
          <w:color w:val="000000"/>
          <w:sz w:val="28"/>
        </w:rPr>
        <w:t xml:space="preserve">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86-тармақта</w:t>
      </w:r>
      <w:r>
        <w:rPr>
          <w:rFonts w:ascii="Times New Roman"/>
          <w:b w:val="false"/>
          <w:i w:val="false"/>
          <w:color w:val="000000"/>
          <w:sz w:val="28"/>
        </w:rPr>
        <w:t>:</w:t>
      </w:r>
    </w:p>
    <w:bookmarkStart w:name="z229" w:id="101"/>
    <w:p>
      <w:pPr>
        <w:spacing w:after="0"/>
        <w:ind w:left="0"/>
        <w:jc w:val="both"/>
      </w:pPr>
      <w:r>
        <w:rPr>
          <w:rFonts w:ascii="Times New Roman"/>
          <w:b w:val="false"/>
          <w:i w:val="false"/>
          <w:color w:val="000000"/>
          <w:sz w:val="28"/>
        </w:rPr>
        <w:t>
      екінші бөліктің бесінші абзацы мынадай реакцияда жазылсын, орыс тіліндегі мәтіні өзгермейді:</w:t>
      </w:r>
    </w:p>
    <w:bookmarkEnd w:id="101"/>
    <w:bookmarkStart w:name="z230" w:id="102"/>
    <w:p>
      <w:pPr>
        <w:spacing w:after="0"/>
        <w:ind w:left="0"/>
        <w:jc w:val="both"/>
      </w:pPr>
      <w:r>
        <w:rPr>
          <w:rFonts w:ascii="Times New Roman"/>
          <w:b w:val="false"/>
          <w:i w:val="false"/>
          <w:color w:val="000000"/>
          <w:sz w:val="28"/>
        </w:rPr>
        <w:t>
      "</w:t>
      </w:r>
    </w:p>
    <w:bookmarkEnd w:id="102"/>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айда қалыптасқан сомасы;";</w:t>
      </w:r>
      <w:r>
        <w:br/>
      </w:r>
      <w:r>
        <w:rPr>
          <w:rFonts w:ascii="Times New Roman"/>
          <w:b w:val="false"/>
          <w:i w:val="false"/>
          <w:color w:val="000000"/>
          <w:sz w:val="28"/>
        </w:rPr>
        <w:t>
</w:t>
      </w:r>
    </w:p>
    <w:bookmarkStart w:name="z183" w:id="103"/>
    <w:p>
      <w:pPr>
        <w:spacing w:after="0"/>
        <w:ind w:left="0"/>
        <w:jc w:val="both"/>
      </w:pPr>
      <w:r>
        <w:rPr>
          <w:rFonts w:ascii="Times New Roman"/>
          <w:b w:val="false"/>
          <w:i w:val="false"/>
          <w:color w:val="000000"/>
          <w:sz w:val="28"/>
        </w:rPr>
        <w:t>
      үшінші бөліктің бесінші абзацы мынадай реакцияда жазылсын, орыс тіліндегі мәтіні өзгермейді:</w:t>
      </w:r>
    </w:p>
    <w:bookmarkEnd w:id="103"/>
    <w:bookmarkStart w:name="z231" w:id="104"/>
    <w:p>
      <w:pPr>
        <w:spacing w:after="0"/>
        <w:ind w:left="0"/>
        <w:jc w:val="both"/>
      </w:pPr>
      <w:r>
        <w:rPr>
          <w:rFonts w:ascii="Times New Roman"/>
          <w:b w:val="false"/>
          <w:i w:val="false"/>
          <w:color w:val="000000"/>
          <w:sz w:val="28"/>
        </w:rPr>
        <w:t>
      "</w:t>
      </w:r>
    </w:p>
    <w:bookmarkEnd w:id="104"/>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w:t>
      </w:r>
      <w:r>
        <w:rPr>
          <w:rFonts w:ascii="Times New Roman"/>
          <w:b w:val="false"/>
          <w:i w:val="false"/>
          <w:color w:val="000000"/>
          <w:sz w:val="28"/>
        </w:rPr>
        <w:t>88-тармағының</w:t>
      </w:r>
      <w:r>
        <w:rPr>
          <w:rFonts w:ascii="Times New Roman"/>
          <w:b w:val="false"/>
          <w:i w:val="false"/>
          <w:color w:val="000000"/>
          <w:sz w:val="28"/>
        </w:rPr>
        <w:t xml:space="preserve"> екінші абзацында айқындалған ішкі міндеттемелердің есепті айда қалыптасқан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төртінші абзацы мынадай реакцияда жазылсын, орыс тіліндегі мәтіні өзгермейді:</w:t>
      </w:r>
    </w:p>
    <w:bookmarkStart w:name="z232" w:id="105"/>
    <w:p>
      <w:pPr>
        <w:spacing w:after="0"/>
        <w:ind w:left="0"/>
        <w:jc w:val="both"/>
      </w:pPr>
      <w:r>
        <w:rPr>
          <w:rFonts w:ascii="Times New Roman"/>
          <w:b w:val="false"/>
          <w:i w:val="false"/>
          <w:color w:val="000000"/>
          <w:sz w:val="28"/>
        </w:rPr>
        <w:t>
      "</w:t>
      </w:r>
    </w:p>
    <w:bookmarkEnd w:id="105"/>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үшінші бөлігінің бірінші абзацы мынадай реакцияда жазылсын, орыс тіліндегі мәтіні өзгермейді:</w:t>
      </w:r>
    </w:p>
    <w:bookmarkStart w:name="z233" w:id="106"/>
    <w:p>
      <w:pPr>
        <w:spacing w:after="0"/>
        <w:ind w:left="0"/>
        <w:jc w:val="both"/>
      </w:pPr>
      <w:r>
        <w:rPr>
          <w:rFonts w:ascii="Times New Roman"/>
          <w:b w:val="false"/>
          <w:i w:val="false"/>
          <w:color w:val="000000"/>
          <w:sz w:val="28"/>
        </w:rPr>
        <w:t xml:space="preserve">
      "Банктер қаражатының бір бөлігін ішкі активтерге орналастыру бойынша коэффициентті есептеу мақсаттары үшін Нормативтердің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87-тармақтарына</w:t>
      </w:r>
      <w:r>
        <w:rPr>
          <w:rFonts w:ascii="Times New Roman"/>
          <w:b w:val="false"/>
          <w:i w:val="false"/>
          <w:color w:val="000000"/>
          <w:sz w:val="28"/>
        </w:rPr>
        <w:t xml:space="preserve"> сәйкес төмендегілердің:";</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Капитал жеткіліктілігі коэффициенттерінің мәндері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09" w:id="10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5-1-қосымшамен толықтырылсын;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Қолжетімді тұрақты қорландыру міндеттемелерінің кестесі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17-қосымша".</w:t>
            </w:r>
          </w:p>
        </w:tc>
      </w:tr>
    </w:tbl>
    <w:bookmarkStart w:name="z133" w:id="108"/>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10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134" w:id="109"/>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9"/>
    <w:bookmarkStart w:name="z135" w:id="1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10"/>
    <w:bookmarkStart w:name="z136" w:id="111"/>
    <w:p>
      <w:pPr>
        <w:spacing w:after="0"/>
        <w:ind w:left="0"/>
        <w:jc w:val="both"/>
      </w:pPr>
      <w:r>
        <w:rPr>
          <w:rFonts w:ascii="Times New Roman"/>
          <w:b w:val="false"/>
          <w:i w:val="false"/>
          <w:color w:val="000000"/>
          <w:sz w:val="28"/>
        </w:rPr>
        <w:t>
      5. Осы қаулы, 2022 жылғы 1 қаңтардан бастап қолданысқа енгізілетін осы қаулыға 6-қосымшаның 10-жолын қоспағанда, 2020 жылғы 1 қаңтардан бастап қолданысқа енгізіледі және ресми жариялануға тиіс.</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 – ҚР Қаржы нарығын реттеу және дамыту агенттігі Басқармасының 28.05.2021 </w:t>
      </w:r>
      <w:r>
        <w:rPr>
          <w:rFonts w:ascii="Times New Roman"/>
          <w:b w:val="false"/>
          <w:i w:val="false"/>
          <w:color w:val="000000"/>
          <w:sz w:val="28"/>
        </w:rPr>
        <w:t>№ 68</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191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2-қосымша</w:t>
            </w:r>
          </w:p>
        </w:tc>
      </w:tr>
    </w:tbl>
    <w:bookmarkStart w:name="z138" w:id="112"/>
    <w:p>
      <w:pPr>
        <w:spacing w:after="0"/>
        <w:ind w:left="0"/>
        <w:jc w:val="left"/>
      </w:pPr>
      <w:r>
        <w:rPr>
          <w:rFonts w:ascii="Times New Roman"/>
          <w:b/>
          <w:i w:val="false"/>
          <w:color w:val="000000"/>
        </w:rPr>
        <w:t xml:space="preserve"> Капитал жеткіліктілігі коэффициенттерінің мәндері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9" w:id="113"/>
    <w:p>
      <w:pPr>
        <w:spacing w:after="0"/>
        <w:ind w:left="0"/>
        <w:jc w:val="left"/>
      </w:pPr>
      <w:r>
        <w:rPr>
          <w:rFonts w:ascii="Times New Roman"/>
          <w:b/>
          <w:i w:val="false"/>
          <w:color w:val="000000"/>
        </w:rPr>
        <w:t xml:space="preserve"> Консервациялық буферді және жүйелі буферді ескергендегі, капитал жеткіліктілігі коэффициенттерінің мәндері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 үшін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 үшін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 үшін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уәкілетті орган меншікті капитал жеткіліктілігі нормативтерінің және меншікті капитал буферлерінің мәндерін кемінде 3 (үш) жылда 1 (бір) рет қайта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191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4-қосымша</w:t>
            </w:r>
          </w:p>
        </w:tc>
      </w:tr>
    </w:tbl>
    <w:bookmarkStart w:name="z141" w:id="114"/>
    <w:p>
      <w:pPr>
        <w:spacing w:after="0"/>
        <w:ind w:left="0"/>
        <w:jc w:val="left"/>
      </w:pPr>
      <w:r>
        <w:rPr>
          <w:rFonts w:ascii="Times New Roman"/>
          <w:b/>
          <w:i w:val="false"/>
          <w:color w:val="000000"/>
        </w:rPr>
        <w:t xml:space="preserve"> Банк капиталының құрамындағы құралдарды жіктеуге арналған өлшемшарттар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арттыру талаптары және сатып алуға деген ниетін тудыратын өзге талаптар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 шығарылған не алынған мерзім кемінде 5 (бес) жылды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дивиденд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бастамасы бойынша кем дегенде бес жыл өткен соң ғана мерзімінен бұрын кері қайтарылды (орындалды), егер аталған іс-әрекет Нормативтерге </w:t>
            </w:r>
            <w:r>
              <w:rPr>
                <w:rFonts w:ascii="Times New Roman"/>
                <w:b w:val="false"/>
                <w:i w:val="false"/>
                <w:color w:val="000000"/>
                <w:sz w:val="20"/>
              </w:rPr>
              <w:t>2-қосымшада</w:t>
            </w:r>
            <w:r>
              <w:rPr>
                <w:rFonts w:ascii="Times New Roman"/>
                <w:b w:val="false"/>
                <w:i w:val="false"/>
                <w:color w:val="000000"/>
                <w:sz w:val="20"/>
              </w:rPr>
              <w:t xml:space="preserve">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капиталдың құрамында айналыс мерзімінің соңғы 5 (бес) жылында тану тура сызықты әдіспен амортизацияланады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және дивидендтерді төлемеу дефолт жағдайы болып табылмайтын талаптар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 ала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(сыйақы) деңгейін көтеру талаптары жоқ және сатып алуға деген ниет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(сыйақыны) есептеу Нормативтерге 2-қосымшада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бастамасы бойынша кем дегенде 5 (бес жыл) өткен соң ғана мерзімінен бұрын кері қайтарылды (орындалды), егер аталған іс-әрекет Нормативтерге </w:t>
            </w:r>
            <w:r>
              <w:rPr>
                <w:rFonts w:ascii="Times New Roman"/>
                <w:b w:val="false"/>
                <w:i w:val="false"/>
                <w:color w:val="000000"/>
                <w:sz w:val="20"/>
              </w:rPr>
              <w:t>2-қосымшада</w:t>
            </w:r>
            <w:r>
              <w:rPr>
                <w:rFonts w:ascii="Times New Roman"/>
                <w:b w:val="false"/>
                <w:i w:val="false"/>
                <w:color w:val="000000"/>
                <w:sz w:val="20"/>
              </w:rPr>
              <w:t xml:space="preserve">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қамтамасыз етілмеген міндеттеме туындаған сәттен бастап 5 (бес) жыл бұрын оны қайтарып алу (орындау) туралы талапты қоюға құқығы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 орындау мерзімі басталуына қарай оларды орындау мақсатында жойылған төлемдерге толық рұқсаты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төлеген. Бұл ретте банктерге меншікті акцияларын сатып алуға қарыздар беруге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pPr>
              <w:spacing w:after="20"/>
              <w:ind w:left="20"/>
              <w:jc w:val="both"/>
            </w:pPr>
            <w:r>
              <w:rPr>
                <w:rFonts w:ascii="Times New Roman"/>
                <w:b w:val="false"/>
                <w:i w:val="false"/>
                <w:color w:val="000000"/>
                <w:sz w:val="20"/>
              </w:rPr>
              <w:t>
Есептен шығарудың мынадай тиімділігі бар:</w:t>
            </w:r>
          </w:p>
          <w:p>
            <w:pPr>
              <w:spacing w:after="20"/>
              <w:ind w:left="20"/>
              <w:jc w:val="both"/>
            </w:pPr>
            <w:r>
              <w:rPr>
                <w:rFonts w:ascii="Times New Roman"/>
                <w:b w:val="false"/>
                <w:i w:val="false"/>
                <w:color w:val="000000"/>
                <w:sz w:val="20"/>
              </w:rPr>
              <w:t>
тарату кезінде құралдың талап ету құқығын кемітеді;</w:t>
            </w:r>
          </w:p>
          <w:p>
            <w:pPr>
              <w:spacing w:after="20"/>
              <w:ind w:left="20"/>
              <w:jc w:val="both"/>
            </w:pPr>
            <w:r>
              <w:rPr>
                <w:rFonts w:ascii="Times New Roman"/>
                <w:b w:val="false"/>
                <w:i w:val="false"/>
                <w:color w:val="000000"/>
                <w:sz w:val="20"/>
              </w:rPr>
              <w:t>
құралды қайтарып алған кезде төлем сомасын кемітеді;</w:t>
            </w:r>
          </w:p>
          <w:p>
            <w:pPr>
              <w:spacing w:after="20"/>
              <w:ind w:left="20"/>
              <w:jc w:val="both"/>
            </w:pPr>
            <w:r>
              <w:rPr>
                <w:rFonts w:ascii="Times New Roman"/>
                <w:b w:val="false"/>
                <w:i w:val="false"/>
                <w:color w:val="000000"/>
                <w:sz w:val="20"/>
              </w:rPr>
              <w:t>
құрал бойынша дивидендтердің (сыйақының) төлемдерін ішінара не толық кемітеді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жеке ашып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191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bookmarkStart w:name="z143" w:id="115"/>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Банктегi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Ұлттық Банк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мемлекеттік бағалы қағаздар, Нұр-Сұлтан және Алматы қалаларының жергілікті атқарушы органдары шығарған мемлекеттік бағалы қағаздарын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&amp;Poor's агенттiгiнің "ААА"-тан "АА-"-ке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"kzAAA"-тан "kzAA-"-ке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"А-"-қа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75, 77 және 78-жолдарында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75, 77 және 78-жолдарында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75, 77 және 78-жолдарында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78 және 104-жолдарында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78 және 104-жолдарында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78 және 104-жолдарында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"ВВВ-"-қа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"ВВВ-"-қа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"А-"-қа дейiнгi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"А-"-қа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"ВВВ-"-қа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"ВВВ-"-қа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"А+"-тан бастап "А-"-тан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"А+"-тан "А-"-қа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"А+"-тан "А-"-қа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"kzA+"-тан "kzA-"-қа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"ВВ-"-қа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"ВВВ-"-тан "ВВ+"-қа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"В-"-қа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"ВВ-"-қа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"ВВ-"-қа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критерийлердің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w:t>
            </w:r>
            <w:r>
              <w:rPr>
                <w:rFonts w:ascii="Times New Roman"/>
                <w:b w:val="false"/>
                <w:i w:val="false"/>
                <w:color w:val="000000"/>
                <w:sz w:val="20"/>
              </w:rPr>
              <w:t>9125</w:t>
            </w:r>
            <w:r>
              <w:rPr>
                <w:rFonts w:ascii="Times New Roman"/>
                <w:b w:val="false"/>
                <w:i w:val="false"/>
                <w:color w:val="000000"/>
                <w:sz w:val="20"/>
              </w:rPr>
              <w:t xml:space="preserve">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 - 2019 жылғы 31 желтоқсан аралығында жеке тұлғаларға берілген басқа да қарыздар, оның ішінде тұтынушылық қарыздар (осы кестенің 77-жолында көрсетілген ипотекалық тұрғын үй қарыздары мен жеке тұлғаларға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"В-"-қа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"ВВ+"-тан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"ВВ+"-тан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"ВВВ+"-тан "ВВ-" -ке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&amp;Poor's агенттiгiнің "ВВВ+"-тан "ВВВ-"-ке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"kzBBB+"-тан "kzBBB-"-ға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есептілігі ХҚЕС-ға сәйкес шоғырландырылған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Нормативтердің 11-тармақтың екінші, үшінші және төртінші абзацтарында көрсетілген негізгі капиталдан шегерілуі тиіс сома жиынтығында Нормативтердің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аспайтын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агенттiгiнiң"ВВ-"төмен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и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немесе басқа рейтинтік агенттіктердiң бiрiнiң осыған ұқсас деңгейдегi рейтингі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рейтингтік агенттіктердiң бiрiнiң осыған ұқсас деңгейдегi рейтингi бар бейрезидент ұйымдардың және тиiстi рейтингтік бағасы жоқ бейрезидент ұйымдардың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ұйымдардың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дәрежесi бойынша</w:t>
            </w:r>
            <w:r>
              <w:br/>
            </w:r>
            <w:r>
              <w:rPr>
                <w:rFonts w:ascii="Times New Roman"/>
                <w:b w:val="false"/>
                <w:i w:val="false"/>
                <w:color w:val="000000"/>
                <w:sz w:val="20"/>
              </w:rPr>
              <w:t>мөлшерленген банк активтерiнiң</w:t>
            </w:r>
            <w:r>
              <w:br/>
            </w:r>
            <w:r>
              <w:rPr>
                <w:rFonts w:ascii="Times New Roman"/>
                <w:b w:val="false"/>
                <w:i w:val="false"/>
                <w:color w:val="000000"/>
                <w:sz w:val="20"/>
              </w:rPr>
              <w:t>кестесiне қосымша</w:t>
            </w:r>
          </w:p>
        </w:tc>
      </w:tr>
    </w:tbl>
    <w:bookmarkStart w:name="z145" w:id="116"/>
    <w:p>
      <w:pPr>
        <w:spacing w:after="0"/>
        <w:ind w:left="0"/>
        <w:jc w:val="left"/>
      </w:pPr>
      <w:r>
        <w:rPr>
          <w:rFonts w:ascii="Times New Roman"/>
          <w:b/>
          <w:i w:val="false"/>
          <w:color w:val="000000"/>
        </w:rPr>
        <w:t xml:space="preserve"> Салымдардың кредиттік тәуекел дәрежесі бойынша мөлшерленуге тиіс банк активтерінің есебіне түсіндірме</w:t>
      </w:r>
    </w:p>
    <w:bookmarkEnd w:id="116"/>
    <w:bookmarkStart w:name="z146" w:id="117"/>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17"/>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147" w:id="118"/>
    <w:p>
      <w:pPr>
        <w:spacing w:after="0"/>
        <w:ind w:left="0"/>
        <w:jc w:val="both"/>
      </w:pP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bookmarkEnd w:id="118"/>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148" w:id="119"/>
    <w:p>
      <w:pPr>
        <w:spacing w:after="0"/>
        <w:ind w:left="0"/>
        <w:jc w:val="both"/>
      </w:pPr>
      <w:r>
        <w:rPr>
          <w:rFonts w:ascii="Times New Roman"/>
          <w:b w:val="false"/>
          <w:i w:val="false"/>
          <w:color w:val="000000"/>
          <w:sz w:val="28"/>
        </w:rPr>
        <w:t>
      3. Салымдардың кредиттік тәуекел дәрежесі бойынша мөлшерленуге тиіс банк активтерінің есебіне түсіндірменің (бұдан әрі – Түсіндірме) 1-тармағында көрсетілген, мынадай:</w:t>
      </w:r>
    </w:p>
    <w:bookmarkEnd w:id="119"/>
    <w:p>
      <w:pPr>
        <w:spacing w:after="0"/>
        <w:ind w:left="0"/>
        <w:jc w:val="both"/>
      </w:pPr>
      <w:r>
        <w:rPr>
          <w:rFonts w:ascii="Times New Roman"/>
          <w:b w:val="false"/>
          <w:i w:val="false"/>
          <w:color w:val="000000"/>
          <w:sz w:val="28"/>
        </w:rPr>
        <w:t>
      1) оффшорлық аймақтар аумағында заңды тұлға ретінде тіркелген;</w:t>
      </w:r>
    </w:p>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pPr>
        <w:spacing w:after="0"/>
        <w:ind w:left="0"/>
        <w:jc w:val="both"/>
      </w:pPr>
      <w:r>
        <w:rPr>
          <w:rFonts w:ascii="Times New Roman"/>
          <w:b w:val="false"/>
          <w:i w:val="false"/>
          <w:color w:val="000000"/>
          <w:sz w:val="28"/>
        </w:rPr>
        <w:t>
      3) оффшорлық аймақтардың азаматтары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Түсіндірменің 1-тармағында көрсетілген қамтамасыз етудің болуына қарамастан, Кестеге сәйкес тәуекел дәрежесі бойынша мөлшерленеді.</w:t>
      </w:r>
    </w:p>
    <w:bookmarkStart w:name="z149" w:id="120"/>
    <w:p>
      <w:pPr>
        <w:spacing w:after="0"/>
        <w:ind w:left="0"/>
        <w:jc w:val="both"/>
      </w:pPr>
      <w:r>
        <w:rPr>
          <w:rFonts w:ascii="Times New Roman"/>
          <w:b w:val="false"/>
          <w:i w:val="false"/>
          <w:color w:val="000000"/>
          <w:sz w:val="28"/>
        </w:rPr>
        <w:t>
      4. Түсіндірменің 1-тармағында көрсетілген, мынадай:</w:t>
      </w:r>
    </w:p>
    <w:bookmarkEnd w:id="120"/>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Start w:name="z150" w:id="121"/>
    <w:p>
      <w:pPr>
        <w:spacing w:after="0"/>
        <w:ind w:left="0"/>
        <w:jc w:val="both"/>
      </w:pPr>
      <w:r>
        <w:rPr>
          <w:rFonts w:ascii="Times New Roman"/>
          <w:b w:val="false"/>
          <w:i w:val="false"/>
          <w:color w:val="000000"/>
          <w:sz w:val="28"/>
        </w:rPr>
        <w:t>
      5. Салымдардың тәуекел дәрежесі бойынша мөлшерленген банктің активтерін есептеу мақсатында:</w:t>
      </w:r>
    </w:p>
    <w:bookmarkEnd w:id="121"/>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қарыз деп жеке тұлғаларға кәсіпкерлік қызметті жүзеге асырумен байланысты емес тауарларды, жұмыстарды және көрсетілетін қызметтерді сатып алуға берілген қарыз түсініледі.</w:t>
      </w:r>
    </w:p>
    <w:bookmarkStart w:name="z151" w:id="122"/>
    <w:p>
      <w:pPr>
        <w:spacing w:after="0"/>
        <w:ind w:left="0"/>
        <w:jc w:val="both"/>
      </w:pPr>
      <w:r>
        <w:rPr>
          <w:rFonts w:ascii="Times New Roman"/>
          <w:b w:val="false"/>
          <w:i w:val="false"/>
          <w:color w:val="000000"/>
          <w:sz w:val="28"/>
        </w:rPr>
        <w:t>
      6.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122"/>
    <w:bookmarkStart w:name="z152" w:id="123"/>
    <w:p>
      <w:pPr>
        <w:spacing w:after="0"/>
        <w:ind w:left="0"/>
        <w:jc w:val="both"/>
      </w:pPr>
      <w:r>
        <w:rPr>
          <w:rFonts w:ascii="Times New Roman"/>
          <w:b w:val="false"/>
          <w:i w:val="false"/>
          <w:color w:val="000000"/>
          <w:sz w:val="28"/>
        </w:rPr>
        <w:t>
      7.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Нормативтердің 21-тармағына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191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5-1-қосымша</w:t>
            </w:r>
          </w:p>
        </w:tc>
      </w:tr>
    </w:tbl>
    <w:bookmarkStart w:name="z154" w:id="124"/>
    <w:p>
      <w:pPr>
        <w:spacing w:after="0"/>
        <w:ind w:left="0"/>
        <w:jc w:val="left"/>
      </w:pPr>
      <w:r>
        <w:rPr>
          <w:rFonts w:ascii="Times New Roman"/>
          <w:b/>
          <w:i w:val="false"/>
          <w:color w:val="000000"/>
        </w:rPr>
        <w:t xml:space="preserve">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bookmarkEnd w:id="124"/>
    <w:bookmarkStart w:name="z155" w:id="125"/>
    <w:p>
      <w:pPr>
        <w:spacing w:after="0"/>
        <w:ind w:left="0"/>
        <w:jc w:val="left"/>
      </w:pPr>
      <w:r>
        <w:rPr>
          <w:rFonts w:ascii="Times New Roman"/>
          <w:b/>
          <w:i w:val="false"/>
          <w:color w:val="000000"/>
        </w:rPr>
        <w:t xml:space="preserve"> 1-кесте.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bl>
    <w:bookmarkStart w:name="z156" w:id="126"/>
    <w:p>
      <w:pPr>
        <w:spacing w:after="0"/>
        <w:ind w:left="0"/>
        <w:jc w:val="left"/>
      </w:pPr>
      <w:r>
        <w:rPr>
          <w:rFonts w:ascii="Times New Roman"/>
          <w:b/>
          <w:i w:val="false"/>
          <w:color w:val="000000"/>
        </w:rPr>
        <w:t xml:space="preserve"> 2-кесте.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Борыштық жүктеме</w:t>
            </w:r>
            <w:r>
              <w:br/>
            </w:r>
            <w:r>
              <w:rPr>
                <w:rFonts w:ascii="Times New Roman"/>
                <w:b w:val="false"/>
                <w:i w:val="false"/>
                <w:color w:val="000000"/>
                <w:sz w:val="20"/>
              </w:rPr>
              <w:t>коэффициентін есептеу кезінде</w:t>
            </w:r>
            <w:r>
              <w:br/>
            </w:r>
            <w:r>
              <w:rPr>
                <w:rFonts w:ascii="Times New Roman"/>
                <w:b w:val="false"/>
                <w:i w:val="false"/>
                <w:color w:val="000000"/>
                <w:sz w:val="20"/>
              </w:rPr>
              <w:t>кепілсіз тұтынушылық қарыздар</w:t>
            </w:r>
            <w:r>
              <w:br/>
            </w:r>
            <w:r>
              <w:rPr>
                <w:rFonts w:ascii="Times New Roman"/>
                <w:b w:val="false"/>
                <w:i w:val="false"/>
                <w:color w:val="000000"/>
                <w:sz w:val="20"/>
              </w:rPr>
              <w:t>бойынша салымдардың</w:t>
            </w:r>
            <w:r>
              <w:br/>
            </w:r>
            <w:r>
              <w:rPr>
                <w:rFonts w:ascii="Times New Roman"/>
                <w:b w:val="false"/>
                <w:i w:val="false"/>
                <w:color w:val="000000"/>
                <w:sz w:val="20"/>
              </w:rPr>
              <w:t>кредиттік тәуекел дәрежесі</w:t>
            </w:r>
            <w:r>
              <w:br/>
            </w:r>
            <w:r>
              <w:rPr>
                <w:rFonts w:ascii="Times New Roman"/>
                <w:b w:val="false"/>
                <w:i w:val="false"/>
                <w:color w:val="000000"/>
                <w:sz w:val="20"/>
              </w:rPr>
              <w:t>бойынша мөлшерлеу</w:t>
            </w:r>
            <w:r>
              <w:br/>
            </w:r>
            <w:r>
              <w:rPr>
                <w:rFonts w:ascii="Times New Roman"/>
                <w:b w:val="false"/>
                <w:i w:val="false"/>
                <w:color w:val="000000"/>
                <w:sz w:val="20"/>
              </w:rPr>
              <w:t>коэффициенттерінің мәндеріне</w:t>
            </w:r>
            <w:r>
              <w:br/>
            </w:r>
            <w:r>
              <w:rPr>
                <w:rFonts w:ascii="Times New Roman"/>
                <w:b w:val="false"/>
                <w:i w:val="false"/>
                <w:color w:val="000000"/>
                <w:sz w:val="20"/>
              </w:rPr>
              <w:t>қосымша</w:t>
            </w:r>
          </w:p>
        </w:tc>
      </w:tr>
    </w:tbl>
    <w:bookmarkStart w:name="z158" w:id="127"/>
    <w:p>
      <w:pPr>
        <w:spacing w:after="0"/>
        <w:ind w:left="0"/>
        <w:jc w:val="left"/>
      </w:pPr>
      <w:r>
        <w:rPr>
          <w:rFonts w:ascii="Times New Roman"/>
          <w:b/>
          <w:i w:val="false"/>
          <w:color w:val="000000"/>
        </w:rPr>
        <w:t xml:space="preserve"> Салымдардың кредиттік тәуекел дәрежесі бойынша мөлшерленуге тиіс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есептеуге түсіндірме</w:t>
      </w:r>
    </w:p>
    <w:bookmarkEnd w:id="127"/>
    <w:bookmarkStart w:name="z159" w:id="128"/>
    <w:p>
      <w:pPr>
        <w:spacing w:after="0"/>
        <w:ind w:left="0"/>
        <w:jc w:val="both"/>
      </w:pPr>
      <w:r>
        <w:rPr>
          <w:rFonts w:ascii="Times New Roman"/>
          <w:b w:val="false"/>
          <w:i w:val="false"/>
          <w:color w:val="000000"/>
          <w:sz w:val="28"/>
        </w:rPr>
        <w:t>
      1. Берешек сомасы бойынша санат банктер, микроқаржы ұйымдары жеке тұлғаға берген кепілсіз тұтынушылық қарыздар бойынша бүкіл берешекті, оның ішінде өтелмеген қарыз бойынша мерзімі өткен төлемдердің сомасын, қарыз алушыға ашылған, талаптарымен қарыз алушыны кредиттеу көзделген және жеке тұлғаға кепілсіз тұтынушылық қарыз беру туралы шешім қабылдау сәтінде айқындалатын кредиттік желі және (немесе) төлем картасы шеңберіндегі кредиттік лимиттің пайдаланылған бөлігінің сомасын қамтиды.</w:t>
      </w:r>
    </w:p>
    <w:bookmarkEnd w:id="128"/>
    <w:bookmarkStart w:name="z160" w:id="129"/>
    <w:p>
      <w:pPr>
        <w:spacing w:after="0"/>
        <w:ind w:left="0"/>
        <w:jc w:val="both"/>
      </w:pPr>
      <w:r>
        <w:rPr>
          <w:rFonts w:ascii="Times New Roman"/>
          <w:b w:val="false"/>
          <w:i w:val="false"/>
          <w:color w:val="000000"/>
          <w:sz w:val="28"/>
        </w:rPr>
        <w:t>
      2. Қарыз алушының өтелмеген қарызы бойынша мерзімі өткен төлемдердің сомасы мерзімі өткен негізгі борыштың, мерзімі өткен сыйақының сомасын және банктің, микроқаржы ұйымының балансынан есептен шығарылған берешектің сомасын қамтиды.</w:t>
      </w:r>
    </w:p>
    <w:bookmarkEnd w:id="129"/>
    <w:bookmarkStart w:name="z161" w:id="130"/>
    <w:p>
      <w:pPr>
        <w:spacing w:after="0"/>
        <w:ind w:left="0"/>
        <w:jc w:val="both"/>
      </w:pPr>
      <w:r>
        <w:rPr>
          <w:rFonts w:ascii="Times New Roman"/>
          <w:b w:val="false"/>
          <w:i w:val="false"/>
          <w:color w:val="000000"/>
          <w:sz w:val="28"/>
        </w:rPr>
        <w:t>
      3. Қарыз алушыға бұрын жасалған банктік қарыз шартын қайта қаржыландыру мақсатында қарыз берілген жағдайда, өтелмеген қарыз бойынша берешектің қайта қаржыландырылуға тиіс сомасы берешектің жалпы сомасын есептеуге қосылмайды.</w:t>
      </w:r>
    </w:p>
    <w:bookmarkEnd w:id="130"/>
    <w:bookmarkStart w:name="z162" w:id="131"/>
    <w:p>
      <w:pPr>
        <w:spacing w:after="0"/>
        <w:ind w:left="0"/>
        <w:jc w:val="both"/>
      </w:pPr>
      <w:r>
        <w:rPr>
          <w:rFonts w:ascii="Times New Roman"/>
          <w:b w:val="false"/>
          <w:i w:val="false"/>
          <w:color w:val="000000"/>
          <w:sz w:val="28"/>
        </w:rPr>
        <w:t xml:space="preserve">
      4. "Азаматтарға арналған үкімет" мемлекеттік корпорациясының салымшылардың (алушылардың) мiндеттi зейнетақы жарналары, міндетті кәсіптік зейнетақы жарналары бойынша дерекқоры және (немесе) бірыңғай жинақтаушы зейнетақы қорының дерекқоры, және (немесе) орталық атқарушы органдардың және оларға тиесілі не қарасты заңды тұлғалардың дерекқоры, және (немесе) жалақы сомасы және жұмыс берушіден өзге кірістер түсетін банктік шот бойынша үзінді көшірме, және (немесе) зейнетақы төлемдерi, және (немесе) зейнетақы аннуитеті шарты бойынша сақтандыру төлемдерi, және (немесе)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жасалған аннуитеттік сақтандыру шарты бойынша сақтандыру төлемдерi, және (немесе) жеке тұлға - дара кәсіпкердің мынадай салық аударымдары негізінде есептелген кірісі түсетін банктік шоттан үзінді көшірме ресми кірісті растау көздері болып табылады:</w:t>
      </w:r>
    </w:p>
    <w:bookmarkEnd w:id="131"/>
    <w:p>
      <w:pPr>
        <w:spacing w:after="0"/>
        <w:ind w:left="0"/>
        <w:jc w:val="both"/>
      </w:pPr>
      <w:r>
        <w:rPr>
          <w:rFonts w:ascii="Times New Roman"/>
          <w:b w:val="false"/>
          <w:i w:val="false"/>
          <w:color w:val="000000"/>
          <w:sz w:val="28"/>
        </w:rPr>
        <w:t>
      1) патент негізінде арнайы салық режимі қолданылған кезде салық салынатын кірістің 5 (бес) пайызы;</w:t>
      </w:r>
    </w:p>
    <w:p>
      <w:pPr>
        <w:spacing w:after="0"/>
        <w:ind w:left="0"/>
        <w:jc w:val="both"/>
      </w:pPr>
      <w:r>
        <w:rPr>
          <w:rFonts w:ascii="Times New Roman"/>
          <w:b w:val="false"/>
          <w:i w:val="false"/>
          <w:color w:val="000000"/>
          <w:sz w:val="28"/>
        </w:rPr>
        <w:t>
      2) жеңілдетілген декларация негізінде арнайы салық режимі қолданылған кезде салық салынатын кірістің 15 (он бес) пайызы;</w:t>
      </w:r>
    </w:p>
    <w:p>
      <w:pPr>
        <w:spacing w:after="0"/>
        <w:ind w:left="0"/>
        <w:jc w:val="both"/>
      </w:pPr>
      <w:r>
        <w:rPr>
          <w:rFonts w:ascii="Times New Roman"/>
          <w:b w:val="false"/>
          <w:i w:val="false"/>
          <w:color w:val="000000"/>
          <w:sz w:val="28"/>
        </w:rPr>
        <w:t>
      3) белгіленген шегерім пайдаланыла отырып арнайы салық режимі қолданылған кезде салық салынатын кірістің 20 (жиырма) пайызы.</w:t>
      </w:r>
    </w:p>
    <w:bookmarkStart w:name="z163" w:id="132"/>
    <w:p>
      <w:pPr>
        <w:spacing w:after="0"/>
        <w:ind w:left="0"/>
        <w:jc w:val="both"/>
      </w:pPr>
      <w:r>
        <w:rPr>
          <w:rFonts w:ascii="Times New Roman"/>
          <w:b w:val="false"/>
          <w:i w:val="false"/>
          <w:color w:val="000000"/>
          <w:sz w:val="28"/>
        </w:rPr>
        <w:t>
      5.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мақсатында Түсіндірменің 4-тармағында көрсетілген ресми расталған кіріс пайдаланылады.</w:t>
      </w:r>
    </w:p>
    <w:bookmarkEnd w:id="132"/>
    <w:p>
      <w:pPr>
        <w:spacing w:after="0"/>
        <w:ind w:left="0"/>
        <w:jc w:val="both"/>
      </w:pPr>
      <w:r>
        <w:rPr>
          <w:rFonts w:ascii="Times New Roman"/>
          <w:b w:val="false"/>
          <w:i w:val="false"/>
          <w:color w:val="000000"/>
          <w:sz w:val="28"/>
        </w:rPr>
        <w:t>
      Басқа жағдайларда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пайдаланылады.</w:t>
      </w:r>
    </w:p>
    <w:bookmarkStart w:name="z164" w:id="133"/>
    <w:p>
      <w:pPr>
        <w:spacing w:after="0"/>
        <w:ind w:left="0"/>
        <w:jc w:val="both"/>
      </w:pPr>
      <w:r>
        <w:rPr>
          <w:rFonts w:ascii="Times New Roman"/>
          <w:b w:val="false"/>
          <w:i w:val="false"/>
          <w:color w:val="000000"/>
          <w:sz w:val="28"/>
        </w:rPr>
        <w:t>
      6. Артық төлеу деңгейі жылдық көрсетуде мына формула бойынша есептеледі:</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VTM - негізгі борыш пен сыйақы бойынша қарыз алушының барлық төлемдерін,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төлемдерді, оның ішінде қарыз алушының үшінші тұлғалардың пайдасына төлемдерін қамтитын банктік қарыз шарты бойынша өтелуге тиіс жалпы сома;</w:t>
      </w:r>
    </w:p>
    <w:p>
      <w:pPr>
        <w:spacing w:after="0"/>
        <w:ind w:left="0"/>
        <w:jc w:val="both"/>
      </w:pPr>
      <w:r>
        <w:rPr>
          <w:rFonts w:ascii="Times New Roman"/>
          <w:b w:val="false"/>
          <w:i w:val="false"/>
          <w:color w:val="000000"/>
          <w:sz w:val="28"/>
        </w:rPr>
        <w:t>
      V – банктік қарыз шартын жасасу күніндегі қарыздың бастапқы сомасы;</w:t>
      </w:r>
    </w:p>
    <w:p>
      <w:pPr>
        <w:spacing w:after="0"/>
        <w:ind w:left="0"/>
        <w:jc w:val="both"/>
      </w:pPr>
      <w:r>
        <w:rPr>
          <w:rFonts w:ascii="Times New Roman"/>
          <w:b w:val="false"/>
          <w:i w:val="false"/>
          <w:color w:val="000000"/>
          <w:sz w:val="28"/>
        </w:rPr>
        <w:t>
      t – қарыз мерзімі (күндермен).</w:t>
      </w:r>
    </w:p>
    <w:bookmarkStart w:name="z165" w:id="134"/>
    <w:p>
      <w:pPr>
        <w:spacing w:after="0"/>
        <w:ind w:left="0"/>
        <w:jc w:val="both"/>
      </w:pPr>
      <w:r>
        <w:rPr>
          <w:rFonts w:ascii="Times New Roman"/>
          <w:b w:val="false"/>
          <w:i w:val="false"/>
          <w:color w:val="000000"/>
          <w:sz w:val="28"/>
        </w:rPr>
        <w:t>
      7. Нормативтердің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 оның ішінде қарыз алушының үшінші тұлғалардың пайдасына төлемдері қамтылады.</w:t>
      </w:r>
    </w:p>
    <w:bookmarkEnd w:id="134"/>
    <w:bookmarkStart w:name="z166" w:id="135"/>
    <w:p>
      <w:pPr>
        <w:spacing w:after="0"/>
        <w:ind w:left="0"/>
        <w:jc w:val="both"/>
      </w:pPr>
      <w:r>
        <w:rPr>
          <w:rFonts w:ascii="Times New Roman"/>
          <w:b w:val="false"/>
          <w:i w:val="false"/>
          <w:color w:val="000000"/>
          <w:sz w:val="28"/>
        </w:rPr>
        <w:t>
      8. Банк артық төлеу деңгейі мен ЖТСМ-ді оны беру туралы шешімді қабылдау сәтінде берілетін кепілсіз тұтынушылық қарыз бойынша есептейді.</w:t>
      </w:r>
    </w:p>
    <w:bookmarkEnd w:id="135"/>
    <w:bookmarkStart w:name="z167" w:id="136"/>
    <w:p>
      <w:pPr>
        <w:spacing w:after="0"/>
        <w:ind w:left="0"/>
        <w:jc w:val="both"/>
      </w:pPr>
      <w:r>
        <w:rPr>
          <w:rFonts w:ascii="Times New Roman"/>
          <w:b w:val="false"/>
          <w:i w:val="false"/>
          <w:color w:val="000000"/>
          <w:sz w:val="28"/>
        </w:rPr>
        <w:t>
      9. Банк берешек сомасы бойынша санатқа және артық төлеу деңгейіне байланысты тәуекелдің пайыздағы тиісті дәрежесін қолданады.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191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w:t>
            </w:r>
            <w:r>
              <w:br/>
            </w:r>
            <w:r>
              <w:rPr>
                <w:rFonts w:ascii="Times New Roman"/>
                <w:b w:val="false"/>
                <w:i w:val="false"/>
                <w:color w:val="000000"/>
                <w:sz w:val="20"/>
              </w:rPr>
              <w:t>капиталының мөлшеріне</w:t>
            </w:r>
            <w:r>
              <w:br/>
            </w:r>
            <w:r>
              <w:rPr>
                <w:rFonts w:ascii="Times New Roman"/>
                <w:b w:val="false"/>
                <w:i w:val="false"/>
                <w:color w:val="000000"/>
                <w:sz w:val="20"/>
              </w:rPr>
              <w:t>6-қосымша</w:t>
            </w:r>
          </w:p>
        </w:tc>
      </w:tr>
    </w:tbl>
    <w:bookmarkStart w:name="z169" w:id="137"/>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Нормативтердің 19-тармағында көзделген өтiмдiлiгi жоғары басқа да бағалы қағаздарды сатып алу не сату бойынша шартты (ықтимал)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аз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көп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банкке және банктің керi сатып алу мiндеттемесiмен сату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кепiлдiктерi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шартты (ықтимал) мiндеттемелерi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r>
              <w:br/>
            </w:r>
            <w:r>
              <w:rPr>
                <w:rFonts w:ascii="Times New Roman"/>
                <w:b w:val="false"/>
                <w:i w:val="false"/>
                <w:color w:val="000000"/>
                <w:sz w:val="20"/>
              </w:rPr>
              <w:t>дәрежесі бойынша</w:t>
            </w:r>
            <w:r>
              <w:br/>
            </w:r>
            <w:r>
              <w:rPr>
                <w:rFonts w:ascii="Times New Roman"/>
                <w:b w:val="false"/>
                <w:i w:val="false"/>
                <w:color w:val="000000"/>
                <w:sz w:val="20"/>
              </w:rPr>
              <w:t>мөлшерленген шартты және</w:t>
            </w:r>
            <w:r>
              <w:br/>
            </w:r>
            <w:r>
              <w:rPr>
                <w:rFonts w:ascii="Times New Roman"/>
                <w:b w:val="false"/>
                <w:i w:val="false"/>
                <w:color w:val="000000"/>
                <w:sz w:val="20"/>
              </w:rPr>
              <w:t>ықтимал міндеттемелерінің</w:t>
            </w:r>
            <w:r>
              <w:br/>
            </w:r>
            <w:r>
              <w:rPr>
                <w:rFonts w:ascii="Times New Roman"/>
                <w:b w:val="false"/>
                <w:i w:val="false"/>
                <w:color w:val="000000"/>
                <w:sz w:val="20"/>
              </w:rPr>
              <w:t>кестесіне қосымша</w:t>
            </w:r>
          </w:p>
        </w:tc>
      </w:tr>
    </w:tbl>
    <w:bookmarkStart w:name="z171" w:id="138"/>
    <w:p>
      <w:pPr>
        <w:spacing w:after="0"/>
        <w:ind w:left="0"/>
        <w:jc w:val="left"/>
      </w:pPr>
      <w:r>
        <w:rPr>
          <w:rFonts w:ascii="Times New Roman"/>
          <w:b/>
          <w:i w:val="false"/>
          <w:color w:val="000000"/>
        </w:rPr>
        <w:t xml:space="preserve"> Кредиттік тәуекел дәрежесі бойынша мөлшерленген банктің ықтимал және шартты міндеттемелерінің есебіне түсіндірме</w:t>
      </w:r>
    </w:p>
    <w:bookmarkEnd w:id="138"/>
    <w:p>
      <w:pPr>
        <w:spacing w:after="0"/>
        <w:ind w:left="0"/>
        <w:jc w:val="both"/>
      </w:pPr>
      <w:r>
        <w:rPr>
          <w:rFonts w:ascii="Times New Roman"/>
          <w:b w:val="false"/>
          <w:i w:val="false"/>
          <w:color w:val="000000"/>
          <w:sz w:val="28"/>
        </w:rPr>
        <w:t>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191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15-қосымша</w:t>
            </w:r>
          </w:p>
        </w:tc>
      </w:tr>
    </w:tbl>
    <w:bookmarkStart w:name="z173" w:id="139"/>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Нормативтердің 7 және 11-тармақтарында белгіленген шегерімдерге дейін қосылады (1 (бір) жылдан аз өтеу мерзімі бар екінші деңгейдегі капитал құралдарын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 құралдары және 1 (бір) жыл және одан көп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6 (алты) айдан көп және 1 (бір) жылдан аз қалған өтеу мерзімі бар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6 (алты) айдан аз қалған өтеу мерзімі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шартсыз мерзімінен бұрын алу мүмкіндігі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