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f991" w14:textId="bd4f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"2019-2020 оқу жылына жоғары оқу орнынан кейінгі білімі бар кадрларды даярлауға арналған мемлекеттік білім беру тапсырысын орналастыру туралы" Қазақстан Республикасы Білім және ғылым министрінің 2019 жылғы 13 тамыздағы № 363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2019 жылғы 13 қарашадағы № 490 бұйрығы. Қазақстан Республикасының Әділет министрлігінде 2019 жылғы 14 қарашада № 19595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"2019-2020 оқу жылына жоғары оқу орнынан кейінгі білімі бар кадрларды даярлауға арналған мемлекеттік білім беру тапсырысын орналастыру туралы" Қазақстан Республикасы Білім және ғылым министрінің 2019 жылғы 13 тамыздағы № 363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19241 болып тіркелген, Нормативтік құқықтық актілердің эталондық бақылау банкінің ақпараттық жүйесінде 2019 жылғы 15 тамызда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ресми интернет-ресурсында орналастыруды;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Ф.Н. Жақыповаға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4-қосымша 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2019 - 2020 оқу жылына PhD докторларын даярлауға арналған мемлекеттік білім беру тапсырысын жоғары және (немесе) жоғары оқу орнынан кейінгі білім беру ұйымдарында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2843"/>
        <w:gridCol w:w="3215"/>
        <w:gridCol w:w="1370"/>
        <w:gridCol w:w="1086"/>
        <w:gridCol w:w="2987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ЖООКБҰ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 тобының коды мен атауы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саны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мақсатты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Авиация академиясы"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D105 - Авиациялық техника және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Пәндік мамандандырылмаған мұғалімдерді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 және археология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Азық-түлік өнімдерінің өндірісі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D082 - Биотехнология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Химиялық инженерия және процестер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Тоқыма: киім, аяқ киім және былғары бұйымдары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Коммуникация және коммуникациялық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Жылуэнергетика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Ғарыштық инженерия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Менеджмент Университеті" білім беру мекемесі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Қаржы, банктік және сақтандыру ісі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және жарнама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Серікбаев атындағы Шығыс Қазақстан мемлекеттік техникалық университеті" шаруашылық жүргізу құқығындағы республикалық мемлекеттік кәсіпорыны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Жылуэнергетика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Автоматтандыру және басқару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Металлургиялық инженерия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Химия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Биология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және этика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 және археология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Тарих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Азық-түлік өнімдерінің өндірісі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"Өмірзақ Сұлтанғазин атындағы Қостанай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экономика, қаржы және халықаралық сауда университеті"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Информатика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Шет тілдері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Әлеуметік педагогика және өзін-өзі тану мамандарын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және этика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D051 - Дінтану және теология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 және археология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"Ш.Ш. Уәлиханов атындағы тарих және этнология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 тарихы институты"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D054 - Түркітану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Аударма ісі, ілеспе аударма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Әдебиет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Шетел филологиясы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"Өмірзақ Сұлтанғазин атындағы Қостанай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Әлеуметтану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"Стратегиялық зерттеулер институты"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Мәдениеттану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Саясаттану және конфликтология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 тарихы институты"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"Стратегиялық зерттеулер институты"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Халықаралық қатынастар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"Стратегиялық зерттеулер институты"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 тарихы институты"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Аймақтану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экономикалық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және репортерлық іс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"Стратегиялық зерттеулер институты"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және салық салу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Қаржы, банктік және сақтандыру ісі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"Стратегиялық зерттеулер институты"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биотехнология орталығы"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"Ботаника және фитоинтродукция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қайта өңдеу және тағам өнеркәсіптері ғылыми-зерттеу институты"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"Микроорганизмдердің республикалық коллекциясы"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Қоршаған ортаны қорғау технологиясы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"Микроорганизмдердің республикалық коллекциясы"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Автоматтандыру және басқару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Көлік, көліктік техника және технология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Құрылыс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экономика, қаржы және халықаралық сауда университеті"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"НҰР-МҮБАРАК "Египет Ислам мәдениеті университеті" жеке мекемесі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Исламтану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D051 - Дінтану және теология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Пәндік мамандандырылмаған мұғалімдерді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Биология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Мал шаруашылығы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спорт және туризм академиясы" коммерциялық емес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Тынышпаев атындағы Қазақ көлік және коммуникациялар академиясы"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Коммуникация және коммуникациялық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Көлік, көліктік техника және технология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D147 - Көлік қызметі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D148 - Логистика сала бойынша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Жылуэнергетика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Серікбаев атындағы Шығыс Қазақстан мемлекеттік техникалық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Автоматтандыру және басқару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Азық-түлік өнімдерінің өндірісі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қайта өңдеу және тағам өнеркәсіптері ғылыми-зерттеу институты"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Сәулет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D008 - Кәсіптік оқыту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Жерге орналастыру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Стандарттау, сертификаттау және метрология (салалар бойынша)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Өсімдік шаруашылығы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өсімдіктер карантині орталығы"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Мал шаруашылығы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D133 - Орман шаруашылығы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Автокөлік құралдары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биотехнология орталығы"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Тарих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Стандарттау, сертификаттау және метрология (салалар бойынша)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Өсімдік шаруашылығы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Автокөлік құралдары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Су ресурстары және суды пайдалану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Информатика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Орыс тілі мен әдебиетінің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Шет тілдері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Қоршаған ортаны қорғау технологиясы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D088 - Гидрогеология және инженерлік геология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Ақпараттық қауіпсіздік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Коммуникация және коммуникациялық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Химиялық инженерия және процестер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Автоматтандыру және басқару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D102 - Роботты техника және мехатроника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D109 - Мұнай және кен геофизикасы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Мұнай инженериясы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Тау-кен инженериясы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Металлургиялық инженерия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D121- Геология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Сәулет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Құрылыс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Құрылыс материалдарының, бұйымдарының және құрастырылымдарының өндірісі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медицина университеті"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Фармацевтикалық өндіріс технологиясы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спорт және туризм академиясы"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D002 - Мектепке дейінгі тәрбиелеу және оқыту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Пәндік мамандандырылмаған мұғалімдерді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Химия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Биология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"Адам және жануарлар физиологиясы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География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Тарих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"Ы. Алтынсарин атындағы Арқалық мемлекеттік педагогикалық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Шет тілдері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D021 - Арнайы педагогика мамандарын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және этика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 және археология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Әдебиет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Әлеуметтану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қоғамдық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спорт және туризм академиясы"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"Өмірзақ Сұлтанғазин атындағы Қостанай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Дене шынықтыру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Информатика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География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Орыс тілі мен әдебиетінің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Әлеуметік педагогика және өзін-өзі тану мамандарын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және этика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"Философия, саясаттану және дінтану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D051 - Дінтану және теология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Исламтану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"Философия, саясаттану және дінтану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 және археология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"Ә.Х. Марғұлан атындағы археология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"Ш.Ш. Уәлиханов атындағы тарих және этнология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Мемлекеттік Орталық мұражайы"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Ұлттық мұражайы"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D054 - Түркітану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D055 - Шығыстану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"Р.Б. Сүлейменов атындағы Шығыстану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Байтұрсынұлы атындағы Тіл Білімі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Әдебиет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"М.О. Әуезов атындағы Әдебиет және өнер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Әлеуметтану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Тынышпаев атындағы Қазақ көлік және коммуникациялар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Саясаттану және конфликтология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"Философия, саясаттану және дінтану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"Стратегиялық зерттеулер институты"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Халықаралық қатынастар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Монғолия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Аймақтану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және репортерлық іс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 Ислам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D069 - Кітапхана ісі, ақпараттарды өңдеу және мұрағат ісі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Ұлттық академиялық кітапханасы"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Мемлекеттік және жергілікті басқару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 Ислам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және салық салу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Қаржы, банктік және сақтандыру ісі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және жарнама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"Адам және жануарлар физиологиясы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"Жалпы генетика және цитология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"Зоология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"Микробиология және вирусология ғылыми-өндірістік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"Ботаника және фитоинтродукция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"Биологиялық бақылау, сертификаттау және клиника алдындағы зерттеулер орталық зертханасы"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"Сейсмология институты"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"Антиген ғылыми өндірістік кәсіпорны"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спорт және туризм академиясы"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D081 - Генетика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"Жалпы генетика және цитология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"Микробиология және вирусология ғылыми-өндірістік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биотехнология орталығы"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"Антиген ғылыми өндірістік кәсіпорны"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D083 - Геоботаника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D085 - Гидрология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"География институты"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"Физика-химиялық әдіспен зерттеу және талдау орталығы" шаруашылық жүргізу құқығы бар еншілес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ғарыштық зерттеулер мен технологиялар орталығы"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"Математика және математикалық модельдеу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D093 - Механика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"Ө.А. Жолдасбеков атындағы механика және машинатану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"Математика және математикалық модельдеу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Ақпараттық қауіпсіздік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Коммуникация және коммуникациялық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ақпараттық технологиялар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Химиялық инженерия және процестер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Жылуэнергетика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Автоматтандыру және басқару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Материалтану және жаңа материалдар технологиясы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Ғарыштық инженерия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"Ө.А. Жолдасбеков атындағы механика және машинатану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ғарыштық зерттеулер мен технологиялар орталығы"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Наноматериалдар және нанотехнологиялар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Жерге орналастыру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Стандарттау, сертификаттау және метрология (салалар бойынша)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D134 - Балық шаруашылығы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"Биологиялық бақылау, сертификаттау және клиника алдындағы зерттеулер орталық зертханасы"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D142 - Әлеуметтік жұмыс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Шет тілдері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Аударма ісі, ілеспе аударма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Шетел филологиясы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Халықаралық қатынастар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"Қазақстан-Американдық еркін университеті"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Мұнай инженериясы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Химиялық инженерия және процестер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Наноматериалдар және нанотехнологиялар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Халық-Демократиялық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Материалтану және жаңа материалдар технологиясы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индустриялық университеті" шаруашылық жүргізу құқығындағы республикалық мемлекеттік кәсіпорыны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Металлургиялық инженерия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Наноматериалдар және нанотехнологиялар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Көлік, көліктік техника және технология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Тау-кен инженериясы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Металлургиялық инженерия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D121- Геология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Құрылыс материалдарының, бұйымдарының және құрастырылымдарының өндірісі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индустриялық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Пәндік мамандандырылмаған мұғалімдерді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және этика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 және археология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индустриялық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индустриялық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экономикалық университеті" мемлекеттік емес мекемесі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Мемлекеттік және жергілікті басқару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мемлекеттік технологиялар және инжиниринг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D001 - Педагогика және психология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Қоршаған ортаны қорғау технологиясы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эксперименталдық ботаникалық бағы"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Мұнай инженериясы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 және археология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Қоршаған ортаны қорғау технологиясы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Өсімдік шаруашылығы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Автокөлік құралдары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 және археология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Пәндік мамандандырылмаған мұғалімдерді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Химия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Биология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Құрылыс материалдарының, бұйымдарының және құрастырылымдарының өндірісі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Өсімдік шаруашылығы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Фармацевтикалық өндіріс технологиясы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Сәулет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Құрылыс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Құрылыс материалдарының, бұйымдарының және құрастырылымдарының өндірісі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ақпараттық технологиялар университеті"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мемлекеттік педагогикалық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Химия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Биология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Тарих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Көлік, көліктік техника және технология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Металлургиялық инженерия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Коммуникация және коммуникациялық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Химиялық инженерия және процестер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мемлекеттік педагогикалық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Орыс тілі мен әдебиетінің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Азық-түлік өнімдерінің өндірісі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Тоқыма: киім, аяқ киім және былғары бұйымдары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Су ресурстары және суды пайдалану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Қаржы, банктік және сақтандыру ісі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 Нарикбаев атындағы КазГЮУ"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Заңнама институты" мемлекеттік мекеме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және жарнама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Мемлекеттік және жергілікті басқару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Қаржы, банктік және сақтандыру ісі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Пәндік мамандандырылмаған мұғалімдерді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Химия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Биология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Тарих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Информатика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D008 - Кәсіптік оқыту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Химиялық инженерия және процестер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Тоқыма: киім, аяқ киім және былғары бұйымдары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D146 - Санитарлық-профилактикалық іс-шаралар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