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3b369" w14:textId="9d3b3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тіркелімдерінің нысандарын және оларды жасау қағидаларын бекіту туралы" Қазақстан Республикасы Қаржы министрінің 2018 жылғы 19 наурыздағы № 388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31 қазандағы № 1197 бұйрығы. Қазақстан Республикасының Әділет министрлігінде 2019 жылғы 6 қарашада № 19553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"Салық тіркелімдерінің нысандарын және оларды жасау қағидаларын бекіту туралы" Қазақстан Республикасы Қаржы министрінің 2018 жылғы 19 наурыздағы № 388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16675 болып тіркелген, Қазақстан Республикасы нормативтік құқықтық актілердің Эталондық бақылау банкінде 2018 жылғы 11 сәуірінде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бекітілген инвестициялық салық преференцияларын қолдану бойынша салық тіркелімінің нысаны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бекітілген тіркелген активтер топтарының (кіші топтарының) құндық теңгерімдерін айқындау және тіркелген активтер бойынша кейінгі шығыстар бойынша салық тіркелімінің нысаны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бекітілген туынды қаржы құралдары бойынша салық тіркелімінің нысаны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бекітілген резидент емес-заңды тұлғаның Қазақстан Республикасындағы тұрақты мекемесі шегерімге жатқызған басқарушылық және жалпы әкімшілік шығыстарының сомалары бойынша салық тіркелімінің нысаны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p>
    <w:bookmarkEnd w:id="5"/>
    <w:bookmarkStart w:name="z7" w:id="6"/>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бекітілген бухгалтерлік есепте төленбеген, мерзімі өткен кредит (қарыз) және ол бойынша сыйлықақы, құжаттамалық есеп-қисаптар мен кепiлдiктер бойынша дебиторлық берешек түрінде борышкерге қойылатын талаптың мөлшерін азайтуды есепке алу бойынша салық тіркелімі нысаны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жаңа редакцияда жазылсын;</w:t>
      </w:r>
    </w:p>
    <w:bookmarkEnd w:id="6"/>
    <w:bookmarkStart w:name="z8" w:id="7"/>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бекітілген кредит (қарыз) бойынша және оған сыйлықақы бойынша үмiтсiз берешекті кешіруге байланысты борышкерге қойылатын талаптың мөлшерін азайтуды есепке алу бойынша салық тіркелімі нысаны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жаңа редакцияда жазылсын;</w:t>
      </w:r>
    </w:p>
    <w:bookmarkEnd w:id="7"/>
    <w:bookmarkStart w:name="z9" w:id="8"/>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 бекітілген шығу және келу туризмі шегінде туроператордың қызметі бойынша салық тіркелімінің нысаны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 жаңа редакцияда жазылсын;</w:t>
      </w:r>
    </w:p>
    <w:bookmarkEnd w:id="8"/>
    <w:bookmarkStart w:name="z10" w:id="9"/>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 бекітілген қосылған құн салығын есептеу мақсаттары үшін тауарлар қалдықтары түрінде айналым бойынша салық тіркелімінің нысаны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 жаңа редакцияда жазылсын;</w:t>
      </w:r>
    </w:p>
    <w:bookmarkEnd w:id="9"/>
    <w:bookmarkStart w:name="z11" w:id="10"/>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 бекітілген тауарлар қалдықтары бойынша есепке жатқызылатын қосылған құн салығы бойынша салық тіркелімінің нысаны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 жаңа редакцияда жазылсын;</w:t>
      </w:r>
    </w:p>
    <w:bookmarkEnd w:id="10"/>
    <w:bookmarkStart w:name="z12" w:id="11"/>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 бекітілген агроөнеркәсіптік кешен саласындағы дайындаушы ұйымның ауыл-шаруашылығы өнімін жеке қосалқы шаруашылықпен айналысатын тұлғадан сатып алуын ауыл шаруашылығы шикізатын қайта өңдеуді жүзеге асыратын ауыл шаруашылығы коорперативі және (немесе) заңды тұлғалармен және оны өткізуін есепке алу бойынша салық тіркелімінің нысаны жеке қосалқы шаруашылықпен айналысатын тұлғадан сатып алынған ауыл шаруашылығы өнімінің мөлшерін көрсетуге, сондай-ақ осы ауыл шаруашылығы өнімін өткізу мөлшерін көрсетуге арналған бойынша салық тіркелімінің нысаны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 жаңа редакцияда жазылсын;</w:t>
      </w:r>
    </w:p>
    <w:bookmarkEnd w:id="11"/>
    <w:bookmarkStart w:name="z13" w:id="1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11-қосымшасына</w:t>
      </w:r>
      <w:r>
        <w:rPr>
          <w:rFonts w:ascii="Times New Roman"/>
          <w:b w:val="false"/>
          <w:i w:val="false"/>
          <w:color w:val="000000"/>
          <w:sz w:val="28"/>
        </w:rPr>
        <w:t xml:space="preserve"> сәйкес бекітілген ауыл шаруашылығы кооперативтері өздерінің мүшелеріне сатылған тауарларды, және осындай тауарларды пайдалануға, сенімгерлік басқаруға, жалға беруді, ауыл шаруашылығы кооперативтерінің мүшелері үшін жұмыстарды (қызметтерді) орындау (көрсету) бойынша есепке алу бойынша салық тіркелімінің нысаны осы бұйрықтың </w:t>
      </w:r>
      <w:r>
        <w:rPr>
          <w:rFonts w:ascii="Times New Roman"/>
          <w:b w:val="false"/>
          <w:i w:val="false"/>
          <w:color w:val="000000"/>
          <w:sz w:val="28"/>
        </w:rPr>
        <w:t>11-қосымшасына</w:t>
      </w:r>
      <w:r>
        <w:rPr>
          <w:rFonts w:ascii="Times New Roman"/>
          <w:b w:val="false"/>
          <w:i w:val="false"/>
          <w:color w:val="000000"/>
          <w:sz w:val="28"/>
        </w:rPr>
        <w:t xml:space="preserve"> сәйкес жаңа редакцияда жазылсын;</w:t>
      </w:r>
    </w:p>
    <w:bookmarkEnd w:id="12"/>
    <w:bookmarkStart w:name="z14" w:id="13"/>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16-қосымшасына</w:t>
      </w:r>
      <w:r>
        <w:rPr>
          <w:rFonts w:ascii="Times New Roman"/>
          <w:b w:val="false"/>
          <w:i w:val="false"/>
          <w:color w:val="000000"/>
          <w:sz w:val="28"/>
        </w:rPr>
        <w:t xml:space="preserve"> сәйкес бекітілген жеке және заңды тұлғалардың және (немесе) заңды тұлғалардың құрымдылық тарау шелерінің шетел мемлекеттерінен, халықаралық және шетелдік ұйымдардан, шетелдіктерден, азаматтығы жоқ тұлғалардан ақша және (немесе) өзге мүлік алғаны туралы салық тіркелімінің нысаны осы бұйрықтың </w:t>
      </w:r>
      <w:r>
        <w:rPr>
          <w:rFonts w:ascii="Times New Roman"/>
          <w:b w:val="false"/>
          <w:i w:val="false"/>
          <w:color w:val="000000"/>
          <w:sz w:val="28"/>
        </w:rPr>
        <w:t>12-қосымшасына</w:t>
      </w:r>
      <w:r>
        <w:rPr>
          <w:rFonts w:ascii="Times New Roman"/>
          <w:b w:val="false"/>
          <w:i w:val="false"/>
          <w:color w:val="000000"/>
          <w:sz w:val="28"/>
        </w:rPr>
        <w:t xml:space="preserve"> сәйкес жаңа редакцияда жазылсын;</w:t>
      </w:r>
    </w:p>
    <w:bookmarkEnd w:id="13"/>
    <w:bookmarkStart w:name="z15" w:id="14"/>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17-қосымшасына</w:t>
      </w:r>
      <w:r>
        <w:rPr>
          <w:rFonts w:ascii="Times New Roman"/>
          <w:b w:val="false"/>
          <w:i w:val="false"/>
          <w:color w:val="000000"/>
          <w:sz w:val="28"/>
        </w:rPr>
        <w:t xml:space="preserve"> сәйкес бекітілген жеке және (немесе) заңды тұлғалар және (немесе) заңды тұлғалардың құрымдылық тарау шелері шетел мемлекеттерінен, халықаралық және шетелдік ұйымдардан, шетелдіктерден, азаматтығы жоқ тұлғалардан алған ақша және (немесе) өзге мүлік туралы салық тіркелімінің нысаны осы бұйрықтың </w:t>
      </w:r>
      <w:r>
        <w:rPr>
          <w:rFonts w:ascii="Times New Roman"/>
          <w:b w:val="false"/>
          <w:i w:val="false"/>
          <w:color w:val="000000"/>
          <w:sz w:val="28"/>
        </w:rPr>
        <w:t>13-қосымшасына</w:t>
      </w:r>
      <w:r>
        <w:rPr>
          <w:rFonts w:ascii="Times New Roman"/>
          <w:b w:val="false"/>
          <w:i w:val="false"/>
          <w:color w:val="000000"/>
          <w:sz w:val="28"/>
        </w:rPr>
        <w:t xml:space="preserve"> сәйкес жаңа редакцияда жазылсын;</w:t>
      </w:r>
    </w:p>
    <w:bookmarkEnd w:id="14"/>
    <w:bookmarkStart w:name="z16" w:id="15"/>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18-қосымшасына</w:t>
      </w:r>
      <w:r>
        <w:rPr>
          <w:rFonts w:ascii="Times New Roman"/>
          <w:b w:val="false"/>
          <w:i w:val="false"/>
          <w:color w:val="000000"/>
          <w:sz w:val="28"/>
        </w:rPr>
        <w:t xml:space="preserve"> сәйкес бекітілген жеке және (немесе) заңды тұлғалардың және (немесе) заңды тұлғалардың құрымдылық тарау шелерінің шетел мемлекеттерінен, халықаралық және шетелдік ұйымдардан, шетелдіктерден, азаматтығы жоқ тұлғалардан алған ақшаны және (немесе) өзге мүлікті жаратуы туралы салық тіркелімінің нысаны осы бұйрықтың </w:t>
      </w:r>
      <w:r>
        <w:rPr>
          <w:rFonts w:ascii="Times New Roman"/>
          <w:b w:val="false"/>
          <w:i w:val="false"/>
          <w:color w:val="000000"/>
          <w:sz w:val="28"/>
        </w:rPr>
        <w:t>14-қосымшасына</w:t>
      </w:r>
      <w:r>
        <w:rPr>
          <w:rFonts w:ascii="Times New Roman"/>
          <w:b w:val="false"/>
          <w:i w:val="false"/>
          <w:color w:val="000000"/>
          <w:sz w:val="28"/>
        </w:rPr>
        <w:t xml:space="preserve"> сәйкес жаңа редакцияда жазылсын;</w:t>
      </w:r>
    </w:p>
    <w:bookmarkEnd w:id="15"/>
    <w:bookmarkStart w:name="z17" w:id="16"/>
    <w:p>
      <w:pPr>
        <w:spacing w:after="0"/>
        <w:ind w:left="0"/>
        <w:jc w:val="both"/>
      </w:pPr>
      <w:r>
        <w:rPr>
          <w:rFonts w:ascii="Times New Roman"/>
          <w:b w:val="false"/>
          <w:i w:val="false"/>
          <w:color w:val="000000"/>
          <w:sz w:val="28"/>
        </w:rPr>
        <w:t xml:space="preserve">
      көрсетілген бұйрықпен бекітілген салық тіркелімдері нысандарын жасау </w:t>
      </w:r>
      <w:r>
        <w:rPr>
          <w:rFonts w:ascii="Times New Roman"/>
          <w:b w:val="false"/>
          <w:i w:val="false"/>
          <w:color w:val="000000"/>
          <w:sz w:val="28"/>
        </w:rPr>
        <w:t>қағидаларында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9" w:id="17"/>
    <w:p>
      <w:pPr>
        <w:spacing w:after="0"/>
        <w:ind w:left="0"/>
        <w:jc w:val="both"/>
      </w:pPr>
      <w:r>
        <w:rPr>
          <w:rFonts w:ascii="Times New Roman"/>
          <w:b w:val="false"/>
          <w:i w:val="false"/>
          <w:color w:val="000000"/>
          <w:sz w:val="28"/>
        </w:rPr>
        <w:t>
      "4. Салық тіркелімінде салық төлеуші туралы жалпы мәліметтер көрсетіледі:</w:t>
      </w:r>
    </w:p>
    <w:bookmarkEnd w:id="17"/>
    <w:p>
      <w:pPr>
        <w:spacing w:after="0"/>
        <w:ind w:left="0"/>
        <w:jc w:val="both"/>
      </w:pPr>
      <w:r>
        <w:rPr>
          <w:rFonts w:ascii="Times New Roman"/>
          <w:b w:val="false"/>
          <w:i w:val="false"/>
          <w:color w:val="000000"/>
          <w:sz w:val="28"/>
        </w:rPr>
        <w:t>
      1) салық төлеушінің жеке сәйкестендіру немесе бизнес-сәйкестендіру нөмірі (бұдан әрі - ЖСН/БСН).</w:t>
      </w:r>
    </w:p>
    <w:p>
      <w:pPr>
        <w:spacing w:after="0"/>
        <w:ind w:left="0"/>
        <w:jc w:val="both"/>
      </w:pPr>
      <w:r>
        <w:rPr>
          <w:rFonts w:ascii="Times New Roman"/>
          <w:b w:val="false"/>
          <w:i w:val="false"/>
          <w:color w:val="000000"/>
          <w:sz w:val="28"/>
        </w:rPr>
        <w:t xml:space="preserve">
      ЖСН/БСН "Сәйкестендіру нөмірлерінің ұлттық тізілімдері туралы" Қазақстан Республикасының 2007 жылғы 12 қаңтардағы </w:t>
      </w:r>
      <w:r>
        <w:rPr>
          <w:rFonts w:ascii="Times New Roman"/>
          <w:b w:val="false"/>
          <w:i w:val="false"/>
          <w:color w:val="000000"/>
          <w:sz w:val="28"/>
        </w:rPr>
        <w:t>Заңына</w:t>
      </w:r>
      <w:r>
        <w:rPr>
          <w:rFonts w:ascii="Times New Roman"/>
          <w:b w:val="false"/>
          <w:i w:val="false"/>
          <w:color w:val="000000"/>
          <w:sz w:val="28"/>
        </w:rPr>
        <w:t xml:space="preserve"> сәйкес толтырылуы тиіс;</w:t>
      </w:r>
    </w:p>
    <w:p>
      <w:pPr>
        <w:spacing w:after="0"/>
        <w:ind w:left="0"/>
        <w:jc w:val="both"/>
      </w:pPr>
      <w:r>
        <w:rPr>
          <w:rFonts w:ascii="Times New Roman"/>
          <w:b w:val="false"/>
          <w:i w:val="false"/>
          <w:color w:val="000000"/>
          <w:sz w:val="28"/>
        </w:rPr>
        <w:t>
      2) салық төлеушінің тегі, аты, әкесінің аты (ол болған кезде) немесе атауы;</w:t>
      </w:r>
    </w:p>
    <w:p>
      <w:pPr>
        <w:spacing w:after="0"/>
        <w:ind w:left="0"/>
        <w:jc w:val="both"/>
      </w:pPr>
      <w:r>
        <w:rPr>
          <w:rFonts w:ascii="Times New Roman"/>
          <w:b w:val="false"/>
          <w:i w:val="false"/>
          <w:color w:val="000000"/>
          <w:sz w:val="28"/>
        </w:rPr>
        <w:t>
      3) салық тіркелімінің нысаны жасалатын салық кезеңі;</w:t>
      </w:r>
    </w:p>
    <w:p>
      <w:pPr>
        <w:spacing w:after="0"/>
        <w:ind w:left="0"/>
        <w:jc w:val="both"/>
      </w:pPr>
      <w:r>
        <w:rPr>
          <w:rFonts w:ascii="Times New Roman"/>
          <w:b w:val="false"/>
          <w:i w:val="false"/>
          <w:color w:val="000000"/>
          <w:sz w:val="28"/>
        </w:rPr>
        <w:t>
      4) басшының (салық төлеушінің) немесе оны алмастыратын адамның тегі, аты, әкесінің аты (ол болған кезде) және салық төлеушінің мөрі (ол болған кезде, дара кәсіпкерлік субъектілеріне жататын заңды тұлғаларды қоспағанда);</w:t>
      </w:r>
    </w:p>
    <w:p>
      <w:pPr>
        <w:spacing w:after="0"/>
        <w:ind w:left="0"/>
        <w:jc w:val="both"/>
      </w:pPr>
      <w:r>
        <w:rPr>
          <w:rFonts w:ascii="Times New Roman"/>
          <w:b w:val="false"/>
          <w:i w:val="false"/>
          <w:color w:val="000000"/>
          <w:sz w:val="28"/>
        </w:rPr>
        <w:t>
      5) салық төлеушінің бас бухгалтерінің (бар болса) тегі, аты, әкесінің аты (ол болған кезде) және оның қолы;</w:t>
      </w:r>
    </w:p>
    <w:p>
      <w:pPr>
        <w:spacing w:after="0"/>
        <w:ind w:left="0"/>
        <w:jc w:val="both"/>
      </w:pPr>
      <w:r>
        <w:rPr>
          <w:rFonts w:ascii="Times New Roman"/>
          <w:b w:val="false"/>
          <w:i w:val="false"/>
          <w:color w:val="000000"/>
          <w:sz w:val="28"/>
        </w:rPr>
        <w:t>
      6) лауазымды немесе салық тіркелімін толтырған және жасауға жауапты өзге адамның тегі, аты, әкесінің аты (ол болған кезде) және оның қолы;</w:t>
      </w:r>
    </w:p>
    <w:p>
      <w:pPr>
        <w:spacing w:after="0"/>
        <w:ind w:left="0"/>
        <w:jc w:val="both"/>
      </w:pPr>
      <w:r>
        <w:rPr>
          <w:rFonts w:ascii="Times New Roman"/>
          <w:b w:val="false"/>
          <w:i w:val="false"/>
          <w:color w:val="000000"/>
          <w:sz w:val="28"/>
        </w:rPr>
        <w:t>
      7) салық тіркелімінің жасаған күні.";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21" w:id="18"/>
    <w:p>
      <w:pPr>
        <w:spacing w:after="0"/>
        <w:ind w:left="0"/>
        <w:jc w:val="both"/>
      </w:pPr>
      <w:r>
        <w:rPr>
          <w:rFonts w:ascii="Times New Roman"/>
          <w:b w:val="false"/>
          <w:i w:val="false"/>
          <w:color w:val="000000"/>
          <w:sz w:val="28"/>
        </w:rPr>
        <w:t>
      "12. Қосымша салық тіркеліміне жазбаша негіздеме қоса беріледі, оған қосымша салық тіркелімін жасаған тұлғалар қол қояды және салық төлеушінің мөрімен куәландырылады (ол болған кезде, дара кәсіпкерлік субъектілеріне жататын заңды тұлғаларды қоспағанда):</w:t>
      </w:r>
    </w:p>
    <w:bookmarkEnd w:id="18"/>
    <w:p>
      <w:pPr>
        <w:spacing w:after="0"/>
        <w:ind w:left="0"/>
        <w:jc w:val="both"/>
      </w:pPr>
      <w:r>
        <w:rPr>
          <w:rFonts w:ascii="Times New Roman"/>
          <w:b w:val="false"/>
          <w:i w:val="false"/>
          <w:color w:val="000000"/>
          <w:sz w:val="28"/>
        </w:rPr>
        <w:t>
      1) салық тіркеліміне өзгерістердің және (немесе) толықтырулардың енгізілу себептері;</w:t>
      </w:r>
    </w:p>
    <w:p>
      <w:pPr>
        <w:spacing w:after="0"/>
        <w:ind w:left="0"/>
        <w:jc w:val="both"/>
      </w:pPr>
      <w:r>
        <w:rPr>
          <w:rFonts w:ascii="Times New Roman"/>
          <w:b w:val="false"/>
          <w:i w:val="false"/>
          <w:color w:val="000000"/>
          <w:sz w:val="28"/>
        </w:rPr>
        <w:t>
      2) негізгі құралды (ол болған кезде) пайдалануға енгізу күні;</w:t>
      </w:r>
    </w:p>
    <w:p>
      <w:pPr>
        <w:spacing w:after="0"/>
        <w:ind w:left="0"/>
        <w:jc w:val="both"/>
      </w:pPr>
      <w:r>
        <w:rPr>
          <w:rFonts w:ascii="Times New Roman"/>
          <w:b w:val="false"/>
          <w:i w:val="false"/>
          <w:color w:val="000000"/>
          <w:sz w:val="28"/>
        </w:rPr>
        <w:t>
      3) келісімшарттың (ол болған кезде) нөмірі мен күні;</w:t>
      </w:r>
    </w:p>
    <w:p>
      <w:pPr>
        <w:spacing w:after="0"/>
        <w:ind w:left="0"/>
        <w:jc w:val="both"/>
      </w:pPr>
      <w:r>
        <w:rPr>
          <w:rFonts w:ascii="Times New Roman"/>
          <w:b w:val="false"/>
          <w:i w:val="false"/>
          <w:color w:val="000000"/>
          <w:sz w:val="28"/>
        </w:rPr>
        <w:t>
      4) салық тіркелімінің өзгерістер енгізілетін жолдарының нөмірлері;</w:t>
      </w:r>
    </w:p>
    <w:p>
      <w:pPr>
        <w:spacing w:after="0"/>
        <w:ind w:left="0"/>
        <w:jc w:val="both"/>
      </w:pPr>
      <w:r>
        <w:rPr>
          <w:rFonts w:ascii="Times New Roman"/>
          <w:b w:val="false"/>
          <w:i w:val="false"/>
          <w:color w:val="000000"/>
          <w:sz w:val="28"/>
        </w:rPr>
        <w:t>
      5) жазбаша негіздеменің жасалған күні көрсетіле отырып, қоса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3" w:id="19"/>
    <w:p>
      <w:pPr>
        <w:spacing w:after="0"/>
        <w:ind w:left="0"/>
        <w:jc w:val="both"/>
      </w:pPr>
      <w:r>
        <w:rPr>
          <w:rFonts w:ascii="Times New Roman"/>
          <w:b w:val="false"/>
          <w:i w:val="false"/>
          <w:color w:val="000000"/>
          <w:sz w:val="28"/>
        </w:rPr>
        <w:t>
      "19. Қосымша салық тіркеліміне жазбаша негіздеме қоса беріледі, оған қосымша салық тіркелімін жасаған тұлғалар қол қояды және салық төлеушінің мөрімен куәландырылады (ол болған кезде, дара кәсіпкерлік субъектілеріне жататын заңды тұлғаларды қоспағанда):</w:t>
      </w:r>
    </w:p>
    <w:bookmarkEnd w:id="19"/>
    <w:p>
      <w:pPr>
        <w:spacing w:after="0"/>
        <w:ind w:left="0"/>
        <w:jc w:val="both"/>
      </w:pPr>
      <w:r>
        <w:rPr>
          <w:rFonts w:ascii="Times New Roman"/>
          <w:b w:val="false"/>
          <w:i w:val="false"/>
          <w:color w:val="000000"/>
          <w:sz w:val="28"/>
        </w:rPr>
        <w:t>
      1) салық тіркеліміне өзгерістердің және (немесе) толықтырулардың енгізілу себептері;</w:t>
      </w:r>
    </w:p>
    <w:p>
      <w:pPr>
        <w:spacing w:after="0"/>
        <w:ind w:left="0"/>
        <w:jc w:val="both"/>
      </w:pPr>
      <w:r>
        <w:rPr>
          <w:rFonts w:ascii="Times New Roman"/>
          <w:b w:val="false"/>
          <w:i w:val="false"/>
          <w:color w:val="000000"/>
          <w:sz w:val="28"/>
        </w:rPr>
        <w:t>
      2) тіркелген актив тобының нөмірі және салық тіркелімінің өзгерістер енгізілетін жолдарының нөмірлері;</w:t>
      </w:r>
    </w:p>
    <w:p>
      <w:pPr>
        <w:spacing w:after="0"/>
        <w:ind w:left="0"/>
        <w:jc w:val="both"/>
      </w:pPr>
      <w:r>
        <w:rPr>
          <w:rFonts w:ascii="Times New Roman"/>
          <w:b w:val="false"/>
          <w:i w:val="false"/>
          <w:color w:val="000000"/>
          <w:sz w:val="28"/>
        </w:rPr>
        <w:t>
      3) жазбаша негіздеменің жасалған күні көрсетіле отырып, қоса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25" w:id="20"/>
    <w:p>
      <w:pPr>
        <w:spacing w:after="0"/>
        <w:ind w:left="0"/>
        <w:jc w:val="both"/>
      </w:pPr>
      <w:r>
        <w:rPr>
          <w:rFonts w:ascii="Times New Roman"/>
          <w:b w:val="false"/>
          <w:i w:val="false"/>
          <w:color w:val="000000"/>
          <w:sz w:val="28"/>
        </w:rPr>
        <w:t>
      "25. Қосымша салық тіркеліміне жазбаша негіздеме қоса беріледі, оған қосымша салық тіркелімін жасаған тұлғалар қол қояды және салық төлеушінің мөрімен куәландырылады (ол болған кезде, дара кәсіпкерлік субъектілеріне жататын заңды тұлғаларды қоспағанда):</w:t>
      </w:r>
    </w:p>
    <w:bookmarkEnd w:id="20"/>
    <w:p>
      <w:pPr>
        <w:spacing w:after="0"/>
        <w:ind w:left="0"/>
        <w:jc w:val="both"/>
      </w:pPr>
      <w:r>
        <w:rPr>
          <w:rFonts w:ascii="Times New Roman"/>
          <w:b w:val="false"/>
          <w:i w:val="false"/>
          <w:color w:val="000000"/>
          <w:sz w:val="28"/>
        </w:rPr>
        <w:t>
      1) салық тіркеліміне өзгерістердің және (немесе) толықтырулардың енгізілу себептері;</w:t>
      </w:r>
    </w:p>
    <w:p>
      <w:pPr>
        <w:spacing w:after="0"/>
        <w:ind w:left="0"/>
        <w:jc w:val="both"/>
      </w:pPr>
      <w:r>
        <w:rPr>
          <w:rFonts w:ascii="Times New Roman"/>
          <w:b w:val="false"/>
          <w:i w:val="false"/>
          <w:color w:val="000000"/>
          <w:sz w:val="28"/>
        </w:rPr>
        <w:t>
      2) контрагенттің ЖСН/БСН;</w:t>
      </w:r>
    </w:p>
    <w:p>
      <w:pPr>
        <w:spacing w:after="0"/>
        <w:ind w:left="0"/>
        <w:jc w:val="both"/>
      </w:pPr>
      <w:r>
        <w:rPr>
          <w:rFonts w:ascii="Times New Roman"/>
          <w:b w:val="false"/>
          <w:i w:val="false"/>
          <w:color w:val="000000"/>
          <w:sz w:val="28"/>
        </w:rPr>
        <w:t>
      3) салық тіркелімінің өзгерістер енгізілетін жолдарының нөмірлері;</w:t>
      </w:r>
    </w:p>
    <w:p>
      <w:pPr>
        <w:spacing w:after="0"/>
        <w:ind w:left="0"/>
        <w:jc w:val="both"/>
      </w:pPr>
      <w:r>
        <w:rPr>
          <w:rFonts w:ascii="Times New Roman"/>
          <w:b w:val="false"/>
          <w:i w:val="false"/>
          <w:color w:val="000000"/>
          <w:sz w:val="28"/>
        </w:rPr>
        <w:t>
      4) жазбаша негіздеменің жасалған күні көрсетіле отырып, қоса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27" w:id="21"/>
    <w:p>
      <w:pPr>
        <w:spacing w:after="0"/>
        <w:ind w:left="0"/>
        <w:jc w:val="both"/>
      </w:pPr>
      <w:r>
        <w:rPr>
          <w:rFonts w:ascii="Times New Roman"/>
          <w:b w:val="false"/>
          <w:i w:val="false"/>
          <w:color w:val="000000"/>
          <w:sz w:val="28"/>
        </w:rPr>
        <w:t>
      "32. Қосымша салық тіркеліміне жазбаша негіздеме қоса беріледі, оған қосымша салық тіркелімін жасаған тұлғалар қол қояды және салық төлеушінің мөрімен куәландырылады (ол болған кезде, дара кәсіпкерлік субъектілеріне жататын заңды тұлғаларды қоспағанда):</w:t>
      </w:r>
    </w:p>
    <w:bookmarkEnd w:id="21"/>
    <w:p>
      <w:pPr>
        <w:spacing w:after="0"/>
        <w:ind w:left="0"/>
        <w:jc w:val="both"/>
      </w:pPr>
      <w:r>
        <w:rPr>
          <w:rFonts w:ascii="Times New Roman"/>
          <w:b w:val="false"/>
          <w:i w:val="false"/>
          <w:color w:val="000000"/>
          <w:sz w:val="28"/>
        </w:rPr>
        <w:t>
      1) салық тіркеліміне өзгерістердің және (немесе) толықтырулардың енгізілу себептері;</w:t>
      </w:r>
    </w:p>
    <w:p>
      <w:pPr>
        <w:spacing w:after="0"/>
        <w:ind w:left="0"/>
        <w:jc w:val="both"/>
      </w:pPr>
      <w:r>
        <w:rPr>
          <w:rFonts w:ascii="Times New Roman"/>
          <w:b w:val="false"/>
          <w:i w:val="false"/>
          <w:color w:val="000000"/>
          <w:sz w:val="28"/>
        </w:rPr>
        <w:t>
      2) салық тіркелімінің өзгерістер енгізілетін жолдарының нөмірлері;</w:t>
      </w:r>
    </w:p>
    <w:p>
      <w:pPr>
        <w:spacing w:after="0"/>
        <w:ind w:left="0"/>
        <w:jc w:val="both"/>
      </w:pPr>
      <w:r>
        <w:rPr>
          <w:rFonts w:ascii="Times New Roman"/>
          <w:b w:val="false"/>
          <w:i w:val="false"/>
          <w:color w:val="000000"/>
          <w:sz w:val="28"/>
        </w:rPr>
        <w:t>
      3) жазбаша негіздеменің жасалған күні көрсетіле отырып, қоса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29" w:id="22"/>
    <w:p>
      <w:pPr>
        <w:spacing w:after="0"/>
        <w:ind w:left="0"/>
        <w:jc w:val="both"/>
      </w:pPr>
      <w:r>
        <w:rPr>
          <w:rFonts w:ascii="Times New Roman"/>
          <w:b w:val="false"/>
          <w:i w:val="false"/>
          <w:color w:val="000000"/>
          <w:sz w:val="28"/>
        </w:rPr>
        <w:t>
      "37. Қосымша салық тіркеліміне жазбаша негіздеме қоса беріледі, оған қосымша салық тіркелімін жасаған тұлғалар қол қояды және салық төлеушінің мөрімен куәландырылады (ол болған кезде, дара кәсіпкерлік субъектілеріне жататын заңды тұлғаларды қоспағанда):</w:t>
      </w:r>
    </w:p>
    <w:bookmarkEnd w:id="22"/>
    <w:p>
      <w:pPr>
        <w:spacing w:after="0"/>
        <w:ind w:left="0"/>
        <w:jc w:val="both"/>
      </w:pPr>
      <w:r>
        <w:rPr>
          <w:rFonts w:ascii="Times New Roman"/>
          <w:b w:val="false"/>
          <w:i w:val="false"/>
          <w:color w:val="000000"/>
          <w:sz w:val="28"/>
        </w:rPr>
        <w:t>
      1) салық тіркеліміне өзгерістердің және (немесе) толықтырулардың енгізілу себептері;</w:t>
      </w:r>
    </w:p>
    <w:p>
      <w:pPr>
        <w:spacing w:after="0"/>
        <w:ind w:left="0"/>
        <w:jc w:val="both"/>
      </w:pPr>
      <w:r>
        <w:rPr>
          <w:rFonts w:ascii="Times New Roman"/>
          <w:b w:val="false"/>
          <w:i w:val="false"/>
          <w:color w:val="000000"/>
          <w:sz w:val="28"/>
        </w:rPr>
        <w:t>
      2) борышкердің ЖСН/БСН;</w:t>
      </w:r>
    </w:p>
    <w:p>
      <w:pPr>
        <w:spacing w:after="0"/>
        <w:ind w:left="0"/>
        <w:jc w:val="both"/>
      </w:pPr>
      <w:r>
        <w:rPr>
          <w:rFonts w:ascii="Times New Roman"/>
          <w:b w:val="false"/>
          <w:i w:val="false"/>
          <w:color w:val="000000"/>
          <w:sz w:val="28"/>
        </w:rPr>
        <w:t>
      3) құжаттамалық есеп-қисаптар мен кепiлдiктер бойынша дебиторлық берешекті тануды жүзеге асыру негізінде банктік кепілдемені немесе аккредитивті шығару келісім-шартының,банктік қарыз шартының нөмірі мен күні;</w:t>
      </w:r>
    </w:p>
    <w:p>
      <w:pPr>
        <w:spacing w:after="0"/>
        <w:ind w:left="0"/>
        <w:jc w:val="both"/>
      </w:pPr>
      <w:r>
        <w:rPr>
          <w:rFonts w:ascii="Times New Roman"/>
          <w:b w:val="false"/>
          <w:i w:val="false"/>
          <w:color w:val="000000"/>
          <w:sz w:val="28"/>
        </w:rPr>
        <w:t>
      4) салық тіркелімінің өзгерістер енгізілетін жолдарының нөмірлері;</w:t>
      </w:r>
    </w:p>
    <w:p>
      <w:pPr>
        <w:spacing w:after="0"/>
        <w:ind w:left="0"/>
        <w:jc w:val="both"/>
      </w:pPr>
      <w:r>
        <w:rPr>
          <w:rFonts w:ascii="Times New Roman"/>
          <w:b w:val="false"/>
          <w:i w:val="false"/>
          <w:color w:val="000000"/>
          <w:sz w:val="28"/>
        </w:rPr>
        <w:t>
      5) жазбаша негіздеменің жасалған күні көрсетіле отырып, қоса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31" w:id="23"/>
    <w:p>
      <w:pPr>
        <w:spacing w:after="0"/>
        <w:ind w:left="0"/>
        <w:jc w:val="both"/>
      </w:pPr>
      <w:r>
        <w:rPr>
          <w:rFonts w:ascii="Times New Roman"/>
          <w:b w:val="false"/>
          <w:i w:val="false"/>
          <w:color w:val="000000"/>
          <w:sz w:val="28"/>
        </w:rPr>
        <w:t>
      "42. Қосымша салық тіркеліміне жазбаша негіздеме қоса беріледі, оған қосымша салық тіркелімін жасаған тұлғалар қол қояды және салық төлеушінің мөрімен куәландырылады (ол болған кезде, дара кәсіпкерлік субъектілеріне жататын заңды тұлғаларды қоспағанда):</w:t>
      </w:r>
    </w:p>
    <w:bookmarkEnd w:id="23"/>
    <w:p>
      <w:pPr>
        <w:spacing w:after="0"/>
        <w:ind w:left="0"/>
        <w:jc w:val="both"/>
      </w:pPr>
      <w:r>
        <w:rPr>
          <w:rFonts w:ascii="Times New Roman"/>
          <w:b w:val="false"/>
          <w:i w:val="false"/>
          <w:color w:val="000000"/>
          <w:sz w:val="28"/>
        </w:rPr>
        <w:t>
      1) салық тіркеліміне өзгерістердің және (немесе) толықтырулардың енгізілу себептері;</w:t>
      </w:r>
    </w:p>
    <w:p>
      <w:pPr>
        <w:spacing w:after="0"/>
        <w:ind w:left="0"/>
        <w:jc w:val="both"/>
      </w:pPr>
      <w:r>
        <w:rPr>
          <w:rFonts w:ascii="Times New Roman"/>
          <w:b w:val="false"/>
          <w:i w:val="false"/>
          <w:color w:val="000000"/>
          <w:sz w:val="28"/>
        </w:rPr>
        <w:t>
      2) борышкердің ЖСН/БСН;</w:t>
      </w:r>
    </w:p>
    <w:p>
      <w:pPr>
        <w:spacing w:after="0"/>
        <w:ind w:left="0"/>
        <w:jc w:val="both"/>
      </w:pPr>
      <w:r>
        <w:rPr>
          <w:rFonts w:ascii="Times New Roman"/>
          <w:b w:val="false"/>
          <w:i w:val="false"/>
          <w:color w:val="000000"/>
          <w:sz w:val="28"/>
        </w:rPr>
        <w:t xml:space="preserve">
      3) Салық кодексінің 232-бабы 5-тармағының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кредит (қарыз) және ол бойынша сыйақы жөніндегі үмiтсiз берешекті кешіруге байланысты, борышкерге қойылатын талаптың мөлшері азайтылған банктік қарыз шартының нөмірі мен күні;</w:t>
      </w:r>
    </w:p>
    <w:p>
      <w:pPr>
        <w:spacing w:after="0"/>
        <w:ind w:left="0"/>
        <w:jc w:val="both"/>
      </w:pPr>
      <w:r>
        <w:rPr>
          <w:rFonts w:ascii="Times New Roman"/>
          <w:b w:val="false"/>
          <w:i w:val="false"/>
          <w:color w:val="000000"/>
          <w:sz w:val="28"/>
        </w:rPr>
        <w:t>
      4) салық тіркелімінің өзгерістер енгізілетін жолдарының нөмірлері;</w:t>
      </w:r>
    </w:p>
    <w:p>
      <w:pPr>
        <w:spacing w:after="0"/>
        <w:ind w:left="0"/>
        <w:jc w:val="both"/>
      </w:pPr>
      <w:r>
        <w:rPr>
          <w:rFonts w:ascii="Times New Roman"/>
          <w:b w:val="false"/>
          <w:i w:val="false"/>
          <w:color w:val="000000"/>
          <w:sz w:val="28"/>
        </w:rPr>
        <w:t>
      5) жазбаша негіздеменің жасалған күні көрсетіле отырып, қоса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33" w:id="24"/>
    <w:p>
      <w:pPr>
        <w:spacing w:after="0"/>
        <w:ind w:left="0"/>
        <w:jc w:val="both"/>
      </w:pPr>
      <w:r>
        <w:rPr>
          <w:rFonts w:ascii="Times New Roman"/>
          <w:b w:val="false"/>
          <w:i w:val="false"/>
          <w:color w:val="000000"/>
          <w:sz w:val="28"/>
        </w:rPr>
        <w:t>
      "47. Қосымша салық тіркеліміне жазбаша негіздеме қоса беріледі, оған қосымша салық тіркелімін жасаған тұлғалар қол қояды және салық төлеушінің мөрімен куәландырылады (ол болған кезде, дара кәсіпкерлік субъектілеріне жататын заңды тұлғаларды қоспағанда):</w:t>
      </w:r>
    </w:p>
    <w:bookmarkEnd w:id="24"/>
    <w:p>
      <w:pPr>
        <w:spacing w:after="0"/>
        <w:ind w:left="0"/>
        <w:jc w:val="both"/>
      </w:pPr>
      <w:r>
        <w:rPr>
          <w:rFonts w:ascii="Times New Roman"/>
          <w:b w:val="false"/>
          <w:i w:val="false"/>
          <w:color w:val="000000"/>
          <w:sz w:val="28"/>
        </w:rPr>
        <w:t>
      1) турагенттің немесе туристің ЖСН/БСН;</w:t>
      </w:r>
    </w:p>
    <w:p>
      <w:pPr>
        <w:spacing w:after="0"/>
        <w:ind w:left="0"/>
        <w:jc w:val="both"/>
      </w:pPr>
      <w:r>
        <w:rPr>
          <w:rFonts w:ascii="Times New Roman"/>
          <w:b w:val="false"/>
          <w:i w:val="false"/>
          <w:color w:val="000000"/>
          <w:sz w:val="28"/>
        </w:rPr>
        <w:t>
      2) салық тіркеліміне өзгерістердің және (немесе) толықтырулардың енгізілу себептері;</w:t>
      </w:r>
    </w:p>
    <w:p>
      <w:pPr>
        <w:spacing w:after="0"/>
        <w:ind w:left="0"/>
        <w:jc w:val="both"/>
      </w:pPr>
      <w:r>
        <w:rPr>
          <w:rFonts w:ascii="Times New Roman"/>
          <w:b w:val="false"/>
          <w:i w:val="false"/>
          <w:color w:val="000000"/>
          <w:sz w:val="28"/>
        </w:rPr>
        <w:t>
      3) келісімшарттың (ол болған кезде) нөмірі мен күні;</w:t>
      </w:r>
    </w:p>
    <w:p>
      <w:pPr>
        <w:spacing w:after="0"/>
        <w:ind w:left="0"/>
        <w:jc w:val="both"/>
      </w:pPr>
      <w:r>
        <w:rPr>
          <w:rFonts w:ascii="Times New Roman"/>
          <w:b w:val="false"/>
          <w:i w:val="false"/>
          <w:color w:val="000000"/>
          <w:sz w:val="28"/>
        </w:rPr>
        <w:t>
      4) салық тіркелімінің өзгерістер енгізілетін жолдарының нөмірлері;</w:t>
      </w:r>
    </w:p>
    <w:p>
      <w:pPr>
        <w:spacing w:after="0"/>
        <w:ind w:left="0"/>
        <w:jc w:val="both"/>
      </w:pPr>
      <w:r>
        <w:rPr>
          <w:rFonts w:ascii="Times New Roman"/>
          <w:b w:val="false"/>
          <w:i w:val="false"/>
          <w:color w:val="000000"/>
          <w:sz w:val="28"/>
        </w:rPr>
        <w:t>
      5) жазбаша негіздеменің жасалған күні көрсетіле отырып, қоса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bookmarkStart w:name="z35" w:id="25"/>
    <w:p>
      <w:pPr>
        <w:spacing w:after="0"/>
        <w:ind w:left="0"/>
        <w:jc w:val="both"/>
      </w:pPr>
      <w:r>
        <w:rPr>
          <w:rFonts w:ascii="Times New Roman"/>
          <w:b w:val="false"/>
          <w:i w:val="false"/>
          <w:color w:val="000000"/>
          <w:sz w:val="28"/>
        </w:rPr>
        <w:t>
      "52. Қосымша салық тіркеліміне жазбаша негіздеме қоса беріледі, оған қосымша салық тіркелімін жасаған тұлғалар қол қояды және салық төлеушінің мөрімен куәландырылады (ол болған кезде, дара кәсіпкерлік субъектілеріне жататын заңды тұлғаларды қоспағанда):</w:t>
      </w:r>
    </w:p>
    <w:bookmarkEnd w:id="25"/>
    <w:p>
      <w:pPr>
        <w:spacing w:after="0"/>
        <w:ind w:left="0"/>
        <w:jc w:val="both"/>
      </w:pPr>
      <w:r>
        <w:rPr>
          <w:rFonts w:ascii="Times New Roman"/>
          <w:b w:val="false"/>
          <w:i w:val="false"/>
          <w:color w:val="000000"/>
          <w:sz w:val="28"/>
        </w:rPr>
        <w:t>
      1) ЖСН/БСН;</w:t>
      </w:r>
    </w:p>
    <w:p>
      <w:pPr>
        <w:spacing w:after="0"/>
        <w:ind w:left="0"/>
        <w:jc w:val="both"/>
      </w:pPr>
      <w:r>
        <w:rPr>
          <w:rFonts w:ascii="Times New Roman"/>
          <w:b w:val="false"/>
          <w:i w:val="false"/>
          <w:color w:val="000000"/>
          <w:sz w:val="28"/>
        </w:rPr>
        <w:t>
      2) салық тіркеліміне өзгерістердің және (немесе) толықтырулардың енгізілу себептері;</w:t>
      </w:r>
    </w:p>
    <w:p>
      <w:pPr>
        <w:spacing w:after="0"/>
        <w:ind w:left="0"/>
        <w:jc w:val="both"/>
      </w:pPr>
      <w:r>
        <w:rPr>
          <w:rFonts w:ascii="Times New Roman"/>
          <w:b w:val="false"/>
          <w:i w:val="false"/>
          <w:color w:val="000000"/>
          <w:sz w:val="28"/>
        </w:rPr>
        <w:t>
      3) салық тіркелімінің өзгерістер және (немесе) толықтырулардың енгізілетін жолдарының нөмірлері;</w:t>
      </w:r>
    </w:p>
    <w:p>
      <w:pPr>
        <w:spacing w:after="0"/>
        <w:ind w:left="0"/>
        <w:jc w:val="both"/>
      </w:pPr>
      <w:r>
        <w:rPr>
          <w:rFonts w:ascii="Times New Roman"/>
          <w:b w:val="false"/>
          <w:i w:val="false"/>
          <w:color w:val="000000"/>
          <w:sz w:val="28"/>
        </w:rPr>
        <w:t>
      4) жазбаша негіздеменің жасалған күні көрсетіле отырып, қоса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мынадай редакцияда жазылсын: </w:t>
      </w:r>
    </w:p>
    <w:bookmarkStart w:name="z37" w:id="26"/>
    <w:p>
      <w:pPr>
        <w:spacing w:after="0"/>
        <w:ind w:left="0"/>
        <w:jc w:val="both"/>
      </w:pPr>
      <w:r>
        <w:rPr>
          <w:rFonts w:ascii="Times New Roman"/>
          <w:b w:val="false"/>
          <w:i w:val="false"/>
          <w:color w:val="000000"/>
          <w:sz w:val="28"/>
        </w:rPr>
        <w:t>
      "57. Қосымша салық тіркеліміне жазбаша негіздеме қоса беріледі, оған қосымша салық тіркелімін жасаған тұлғалар қол қояды және салық төлеушінің мөрімен куәландырылады (ол болған кезде, дара кәсіпкерлік субъектілеріне жататын заңды тұлғаларды қоспағанда):</w:t>
      </w:r>
    </w:p>
    <w:bookmarkEnd w:id="26"/>
    <w:p>
      <w:pPr>
        <w:spacing w:after="0"/>
        <w:ind w:left="0"/>
        <w:jc w:val="both"/>
      </w:pPr>
      <w:r>
        <w:rPr>
          <w:rFonts w:ascii="Times New Roman"/>
          <w:b w:val="false"/>
          <w:i w:val="false"/>
          <w:color w:val="000000"/>
          <w:sz w:val="28"/>
        </w:rPr>
        <w:t>
      1) ЖСН/БСН;</w:t>
      </w:r>
    </w:p>
    <w:p>
      <w:pPr>
        <w:spacing w:after="0"/>
        <w:ind w:left="0"/>
        <w:jc w:val="both"/>
      </w:pPr>
      <w:r>
        <w:rPr>
          <w:rFonts w:ascii="Times New Roman"/>
          <w:b w:val="false"/>
          <w:i w:val="false"/>
          <w:color w:val="000000"/>
          <w:sz w:val="28"/>
        </w:rPr>
        <w:t xml:space="preserve">
      2) салық тіркеліміне өзгерістердің және (немесе) толықтырулардың енгізілу себептері; </w:t>
      </w:r>
    </w:p>
    <w:p>
      <w:pPr>
        <w:spacing w:after="0"/>
        <w:ind w:left="0"/>
        <w:jc w:val="both"/>
      </w:pPr>
      <w:r>
        <w:rPr>
          <w:rFonts w:ascii="Times New Roman"/>
          <w:b w:val="false"/>
          <w:i w:val="false"/>
          <w:color w:val="000000"/>
          <w:sz w:val="28"/>
        </w:rPr>
        <w:t>
      3) салық тіркелімінің өзгерістер енгізілетін жолдарының нөмірлері;</w:t>
      </w:r>
    </w:p>
    <w:p>
      <w:pPr>
        <w:spacing w:after="0"/>
        <w:ind w:left="0"/>
        <w:jc w:val="both"/>
      </w:pPr>
      <w:r>
        <w:rPr>
          <w:rFonts w:ascii="Times New Roman"/>
          <w:b w:val="false"/>
          <w:i w:val="false"/>
          <w:color w:val="000000"/>
          <w:sz w:val="28"/>
        </w:rPr>
        <w:t>
      4) жазбаша негіздеменің жасалған күні көрсетіле отырып, қоса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bookmarkStart w:name="z39" w:id="27"/>
    <w:p>
      <w:pPr>
        <w:spacing w:after="0"/>
        <w:ind w:left="0"/>
        <w:jc w:val="both"/>
      </w:pPr>
      <w:r>
        <w:rPr>
          <w:rFonts w:ascii="Times New Roman"/>
          <w:b w:val="false"/>
          <w:i w:val="false"/>
          <w:color w:val="000000"/>
          <w:sz w:val="28"/>
        </w:rPr>
        <w:t>
      "61. Қосымша салық тіркеліміне жазбаша негіздеме қоса беріледі, оған қосымша салық тіркелімін жасаған тұлғалар қол қояды және салық төлеушінің мөрімен куәландырылады (ол болған кезде, дара кәсіпкерлік субъектілеріне жататын заңды тұлғаларды қоспағанда):</w:t>
      </w:r>
    </w:p>
    <w:bookmarkEnd w:id="27"/>
    <w:p>
      <w:pPr>
        <w:spacing w:after="0"/>
        <w:ind w:left="0"/>
        <w:jc w:val="both"/>
      </w:pPr>
      <w:r>
        <w:rPr>
          <w:rFonts w:ascii="Times New Roman"/>
          <w:b w:val="false"/>
          <w:i w:val="false"/>
          <w:color w:val="000000"/>
          <w:sz w:val="28"/>
        </w:rPr>
        <w:t>
      1) салық тіркеліміне өзгерістердің мен (немесе) толықтырулардың енгізілу себептері;</w:t>
      </w:r>
    </w:p>
    <w:p>
      <w:pPr>
        <w:spacing w:after="0"/>
        <w:ind w:left="0"/>
        <w:jc w:val="both"/>
      </w:pPr>
      <w:r>
        <w:rPr>
          <w:rFonts w:ascii="Times New Roman"/>
          <w:b w:val="false"/>
          <w:i w:val="false"/>
          <w:color w:val="000000"/>
          <w:sz w:val="28"/>
        </w:rPr>
        <w:t>
      2) ауыл шаруашылығы шикізатын қайта өңдеуді жүзеге асыратын ауыл шаруашылығы коорперативі және (немесе) заңды тұлғалар және оны өткізуін дайындаушы ұйымның БСН;</w:t>
      </w:r>
    </w:p>
    <w:p>
      <w:pPr>
        <w:spacing w:after="0"/>
        <w:ind w:left="0"/>
        <w:jc w:val="both"/>
      </w:pPr>
      <w:r>
        <w:rPr>
          <w:rFonts w:ascii="Times New Roman"/>
          <w:b w:val="false"/>
          <w:i w:val="false"/>
          <w:color w:val="000000"/>
          <w:sz w:val="28"/>
        </w:rPr>
        <w:t>
      3) ауыл шаруашылығы өнімдерін өткізетін жеке тұлғаның ЖСН немесе ауыл шаруашылығы өнімдерін өткізілген тұлғаның ЖСН/БСН;</w:t>
      </w:r>
    </w:p>
    <w:p>
      <w:pPr>
        <w:spacing w:after="0"/>
        <w:ind w:left="0"/>
        <w:jc w:val="both"/>
      </w:pPr>
      <w:r>
        <w:rPr>
          <w:rFonts w:ascii="Times New Roman"/>
          <w:b w:val="false"/>
          <w:i w:val="false"/>
          <w:color w:val="000000"/>
          <w:sz w:val="28"/>
        </w:rPr>
        <w:t>
      4) салық тіркелімдерінің өзгерістер мен (немесе) толықтырулар енгізілетін жолдарының нөмірлері;</w:t>
      </w:r>
    </w:p>
    <w:p>
      <w:pPr>
        <w:spacing w:after="0"/>
        <w:ind w:left="0"/>
        <w:jc w:val="both"/>
      </w:pPr>
      <w:r>
        <w:rPr>
          <w:rFonts w:ascii="Times New Roman"/>
          <w:b w:val="false"/>
          <w:i w:val="false"/>
          <w:color w:val="000000"/>
          <w:sz w:val="28"/>
        </w:rPr>
        <w:t>
      5) жазбаша негіздеменің жасалған күні көрсетіле отырып, қоса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w:t>
      </w:r>
      <w:r>
        <w:rPr>
          <w:rFonts w:ascii="Times New Roman"/>
          <w:b w:val="false"/>
          <w:i w:val="false"/>
          <w:color w:val="000000"/>
          <w:sz w:val="28"/>
        </w:rPr>
        <w:t xml:space="preserve"> мынадай редакцияда жазылсын:</w:t>
      </w:r>
    </w:p>
    <w:bookmarkStart w:name="z41" w:id="28"/>
    <w:p>
      <w:pPr>
        <w:spacing w:after="0"/>
        <w:ind w:left="0"/>
        <w:jc w:val="both"/>
      </w:pPr>
      <w:r>
        <w:rPr>
          <w:rFonts w:ascii="Times New Roman"/>
          <w:b w:val="false"/>
          <w:i w:val="false"/>
          <w:color w:val="000000"/>
          <w:sz w:val="28"/>
        </w:rPr>
        <w:t>
      "66. Қосымша салық тіркеліміне жазбаша негіздеме қоса беріледі, оған қосымша салық тіркелімін жасаған тұлғалар қол қояды және салық төлеушінің мөрімен куәландырылады (ол болған кезде, дара кәсіпкерлік субъектілеріне жататын заңды тұлғаларды қоспағанда):</w:t>
      </w:r>
    </w:p>
    <w:bookmarkEnd w:id="28"/>
    <w:p>
      <w:pPr>
        <w:spacing w:after="0"/>
        <w:ind w:left="0"/>
        <w:jc w:val="both"/>
      </w:pPr>
      <w:r>
        <w:rPr>
          <w:rFonts w:ascii="Times New Roman"/>
          <w:b w:val="false"/>
          <w:i w:val="false"/>
          <w:color w:val="000000"/>
          <w:sz w:val="28"/>
        </w:rPr>
        <w:t>
      1) салық тіркеліміне өзгерістердің мен (немесе) толықтырулардың енгізілу себептері;</w:t>
      </w:r>
    </w:p>
    <w:p>
      <w:pPr>
        <w:spacing w:after="0"/>
        <w:ind w:left="0"/>
        <w:jc w:val="both"/>
      </w:pPr>
      <w:r>
        <w:rPr>
          <w:rFonts w:ascii="Times New Roman"/>
          <w:b w:val="false"/>
          <w:i w:val="false"/>
          <w:color w:val="000000"/>
          <w:sz w:val="28"/>
        </w:rPr>
        <w:t>
      2) ауыл шаруашылығы кооперативі жеке сәйкестендіру нөмірі немесе бизнес-сәйкестендіру нөмері;</w:t>
      </w:r>
    </w:p>
    <w:p>
      <w:pPr>
        <w:spacing w:after="0"/>
        <w:ind w:left="0"/>
        <w:jc w:val="both"/>
      </w:pPr>
      <w:r>
        <w:rPr>
          <w:rFonts w:ascii="Times New Roman"/>
          <w:b w:val="false"/>
          <w:i w:val="false"/>
          <w:color w:val="000000"/>
          <w:sz w:val="28"/>
        </w:rPr>
        <w:t>
      3) ауыл шаруашылығы кооперативі мүшесінің жеке сәйкестендіру нөмірі немесе бизнес-сәйкестендіру нөмері;</w:t>
      </w:r>
    </w:p>
    <w:p>
      <w:pPr>
        <w:spacing w:after="0"/>
        <w:ind w:left="0"/>
        <w:jc w:val="both"/>
      </w:pPr>
      <w:r>
        <w:rPr>
          <w:rFonts w:ascii="Times New Roman"/>
          <w:b w:val="false"/>
          <w:i w:val="false"/>
          <w:color w:val="000000"/>
          <w:sz w:val="28"/>
        </w:rPr>
        <w:t>
      4) салық тіркелімдерінің өзгерістер мен (немесе) толықтырулар енгізілетін жолдарының нөмірлері;</w:t>
      </w:r>
    </w:p>
    <w:p>
      <w:pPr>
        <w:spacing w:after="0"/>
        <w:ind w:left="0"/>
        <w:jc w:val="both"/>
      </w:pPr>
      <w:r>
        <w:rPr>
          <w:rFonts w:ascii="Times New Roman"/>
          <w:b w:val="false"/>
          <w:i w:val="false"/>
          <w:color w:val="000000"/>
          <w:sz w:val="28"/>
        </w:rPr>
        <w:t>
      5) жазбаша негіздеменің жасалған күні көрсетіле отырып, қоса беріледі.".</w:t>
      </w:r>
    </w:p>
    <w:bookmarkStart w:name="z42" w:id="29"/>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29"/>
    <w:bookmarkStart w:name="z43" w:id="30"/>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0"/>
    <w:bookmarkStart w:name="z44" w:id="31"/>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31"/>
    <w:bookmarkStart w:name="z45" w:id="32"/>
    <w:p>
      <w:pPr>
        <w:spacing w:after="0"/>
        <w:ind w:left="0"/>
        <w:jc w:val="both"/>
      </w:pPr>
      <w:r>
        <w:rPr>
          <w:rFonts w:ascii="Times New Roman"/>
          <w:b w:val="false"/>
          <w:i w:val="false"/>
          <w:color w:val="000000"/>
          <w:sz w:val="28"/>
        </w:rPr>
        <w:t xml:space="preserve">
      3) осы бұйрықтың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32"/>
    <w:bookmarkStart w:name="z46" w:id="33"/>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3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Премьер-Министрінің </w:t>
            </w:r>
            <w:r>
              <w:br/>
            </w:r>
            <w:r>
              <w:rPr>
                <w:rFonts w:ascii="Times New Roman"/>
                <w:b w:val="false"/>
                <w:i/>
                <w:color w:val="000000"/>
                <w:sz w:val="20"/>
              </w:rPr>
              <w:t xml:space="preserve">Бірінші Орынбасары- 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31 қазандағы</w:t>
            </w:r>
            <w:r>
              <w:br/>
            </w:r>
            <w:r>
              <w:rPr>
                <w:rFonts w:ascii="Times New Roman"/>
                <w:b w:val="false"/>
                <w:i w:val="false"/>
                <w:color w:val="000000"/>
                <w:sz w:val="20"/>
              </w:rPr>
              <w:t xml:space="preserve">№ 1197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2018 жылғы 19 наурыздағы </w:t>
            </w:r>
            <w:r>
              <w:br/>
            </w:r>
            <w:r>
              <w:rPr>
                <w:rFonts w:ascii="Times New Roman"/>
                <w:b w:val="false"/>
                <w:i w:val="false"/>
                <w:color w:val="000000"/>
                <w:sz w:val="20"/>
              </w:rPr>
              <w:t xml:space="preserve">№ 388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 w:id="34"/>
    <w:p>
      <w:pPr>
        <w:spacing w:after="0"/>
        <w:ind w:left="0"/>
        <w:jc w:val="left"/>
      </w:pPr>
      <w:r>
        <w:rPr>
          <w:rFonts w:ascii="Times New Roman"/>
          <w:b/>
          <w:i w:val="false"/>
          <w:color w:val="000000"/>
        </w:rPr>
        <w:t xml:space="preserve"> Инвестициялық салық преференцияларын қолдану бойынша салық тіркелімі</w:t>
      </w:r>
    </w:p>
    <w:bookmarkEnd w:id="34"/>
    <w:p>
      <w:pPr>
        <w:spacing w:after="0"/>
        <w:ind w:left="0"/>
        <w:jc w:val="both"/>
      </w:pPr>
      <w:r>
        <w:rPr>
          <w:rFonts w:ascii="Times New Roman"/>
          <w:b w:val="false"/>
          <w:i w:val="false"/>
          <w:color w:val="000000"/>
          <w:sz w:val="28"/>
        </w:rPr>
        <w:t xml:space="preserve">
      1. ЖСН/БСН ____________________________________________________________ </w:t>
      </w:r>
    </w:p>
    <w:p>
      <w:pPr>
        <w:spacing w:after="0"/>
        <w:ind w:left="0"/>
        <w:jc w:val="both"/>
      </w:pPr>
      <w:r>
        <w:rPr>
          <w:rFonts w:ascii="Times New Roman"/>
          <w:b w:val="false"/>
          <w:i w:val="false"/>
          <w:color w:val="000000"/>
          <w:sz w:val="28"/>
        </w:rPr>
        <w:t xml:space="preserve">
      2. Т.А.Ә. (ол болған кезде) немесе салық төлеушінің атауы 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3. Салық кезеңі: _________________________________________________________</w:t>
      </w:r>
    </w:p>
    <w:bookmarkStart w:name="z50" w:id="35"/>
    <w:p>
      <w:pPr>
        <w:spacing w:after="0"/>
        <w:ind w:left="0"/>
        <w:jc w:val="left"/>
      </w:pPr>
      <w:r>
        <w:rPr>
          <w:rFonts w:ascii="Times New Roman"/>
          <w:b/>
          <w:i w:val="false"/>
          <w:color w:val="000000"/>
        </w:rPr>
        <w:t xml:space="preserve"> Инвестициялық преференциялар бойынша шегерімдер</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1071"/>
        <w:gridCol w:w="1202"/>
        <w:gridCol w:w="1095"/>
        <w:gridCol w:w="384"/>
        <w:gridCol w:w="2235"/>
        <w:gridCol w:w="2342"/>
        <w:gridCol w:w="3587"/>
      </w:tblGrid>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 объектіcінің (негізгі құралдар) атауы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 (ол болған жағдайда) пайдалануға енгізілген күн</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(ол болған жағдайда) нөмірі мен күні</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 берілген кезең</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 объектісінің (негізгі құралдың) және (немесе) шегерімге жатқызылуы тиіс қайта жаңартуға, жаңғыртуға шығыстар құны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 объектісінің (негізгі құралдың) және (немесе) салық кезеңінде шегерімге жатқызылған қайта жаңартуға, жаңғыртуға шығыстар құны</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 объектісінің (негізгі құралдар) және (немесе) қайта жаңартуға, жаңғыртуға кеткен шығыстардың қалдық құны (6-баған - 7-баған)</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(жол тек нысанның қорытындысы бойынша толтырылады)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(Басшының (салық төлеушінің) Т.А.Ә. (ол болған кезде), қолы, мөрі </w:t>
      </w:r>
    </w:p>
    <w:p>
      <w:pPr>
        <w:spacing w:after="0"/>
        <w:ind w:left="0"/>
        <w:jc w:val="both"/>
      </w:pPr>
      <w:r>
        <w:rPr>
          <w:rFonts w:ascii="Times New Roman"/>
          <w:b w:val="false"/>
          <w:i w:val="false"/>
          <w:color w:val="000000"/>
          <w:sz w:val="28"/>
        </w:rPr>
        <w:t xml:space="preserve">
      (ол болған жағдайда, дара кәсіпкерлік субъектілерге жататын заңды тұлғаларды </w:t>
      </w:r>
    </w:p>
    <w:p>
      <w:pPr>
        <w:spacing w:after="0"/>
        <w:ind w:left="0"/>
        <w:jc w:val="both"/>
      </w:pPr>
      <w:r>
        <w:rPr>
          <w:rFonts w:ascii="Times New Roman"/>
          <w:b w:val="false"/>
          <w:i w:val="false"/>
          <w:color w:val="000000"/>
          <w:sz w:val="28"/>
        </w:rPr>
        <w:t xml:space="preserve">
      қоспағанда)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(Бас бухгалтердің Т.А.Ә. (ол болған кезде),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(Салық тіркелімін жасауға жауапты адамның Т.А.Ә. (ол болған кезде),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(Салық тіркелімі жасалған күн)</w:t>
      </w:r>
    </w:p>
    <w:bookmarkStart w:name="z51" w:id="36"/>
    <w:p>
      <w:pPr>
        <w:spacing w:after="0"/>
        <w:ind w:left="0"/>
        <w:jc w:val="both"/>
      </w:pPr>
      <w:r>
        <w:rPr>
          <w:rFonts w:ascii="Times New Roman"/>
          <w:b w:val="false"/>
          <w:i w:val="false"/>
          <w:color w:val="000000"/>
          <w:sz w:val="28"/>
        </w:rPr>
        <w:t xml:space="preserve">
      Ескерту: </w:t>
      </w:r>
    </w:p>
    <w:bookmarkEnd w:id="36"/>
    <w:p>
      <w:pPr>
        <w:spacing w:after="0"/>
        <w:ind w:left="0"/>
        <w:jc w:val="both"/>
      </w:pPr>
      <w:r>
        <w:rPr>
          <w:rFonts w:ascii="Times New Roman"/>
          <w:b w:val="false"/>
          <w:i w:val="false"/>
          <w:color w:val="000000"/>
          <w:sz w:val="28"/>
        </w:rPr>
        <w:t xml:space="preserve">
      аббревиатураның таратып жазылуы: </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БСН – бизнес-сәйкестендіру номері;</w:t>
      </w:r>
    </w:p>
    <w:p>
      <w:pPr>
        <w:spacing w:after="0"/>
        <w:ind w:left="0"/>
        <w:jc w:val="both"/>
      </w:pPr>
      <w:r>
        <w:rPr>
          <w:rFonts w:ascii="Times New Roman"/>
          <w:b w:val="false"/>
          <w:i w:val="false"/>
          <w:color w:val="000000"/>
          <w:sz w:val="28"/>
        </w:rPr>
        <w:t>
      Т.А.Ә. – тегі, аты, әкесінің аты (ол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31 қазандағы</w:t>
            </w:r>
            <w:r>
              <w:br/>
            </w:r>
            <w:r>
              <w:rPr>
                <w:rFonts w:ascii="Times New Roman"/>
                <w:b w:val="false"/>
                <w:i w:val="false"/>
                <w:color w:val="000000"/>
                <w:sz w:val="20"/>
              </w:rPr>
              <w:t xml:space="preserve">№ 1197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2018 жылғы 19 наурыздағы </w:t>
            </w:r>
            <w:r>
              <w:br/>
            </w:r>
            <w:r>
              <w:rPr>
                <w:rFonts w:ascii="Times New Roman"/>
                <w:b w:val="false"/>
                <w:i w:val="false"/>
                <w:color w:val="000000"/>
                <w:sz w:val="20"/>
              </w:rPr>
              <w:t xml:space="preserve">№ 388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4" w:id="37"/>
    <w:p>
      <w:pPr>
        <w:spacing w:after="0"/>
        <w:ind w:left="0"/>
        <w:jc w:val="left"/>
      </w:pPr>
      <w:r>
        <w:rPr>
          <w:rFonts w:ascii="Times New Roman"/>
          <w:b/>
          <w:i w:val="false"/>
          <w:color w:val="000000"/>
        </w:rPr>
        <w:t xml:space="preserve"> Тіркелген активтер топтарының (кіші топтарының) құндық теңгерімдерін айқындау және тіркелген активтер бойынша кейінгі шығыстар бойынша салық тіркелімі</w:t>
      </w:r>
    </w:p>
    <w:bookmarkEnd w:id="37"/>
    <w:p>
      <w:pPr>
        <w:spacing w:after="0"/>
        <w:ind w:left="0"/>
        <w:jc w:val="both"/>
      </w:pPr>
      <w:r>
        <w:rPr>
          <w:rFonts w:ascii="Times New Roman"/>
          <w:b w:val="false"/>
          <w:i w:val="false"/>
          <w:color w:val="000000"/>
          <w:sz w:val="28"/>
        </w:rPr>
        <w:t xml:space="preserve">
      1. ЖСН/БСН ____________________________________________________________ </w:t>
      </w:r>
    </w:p>
    <w:p>
      <w:pPr>
        <w:spacing w:after="0"/>
        <w:ind w:left="0"/>
        <w:jc w:val="both"/>
      </w:pPr>
      <w:r>
        <w:rPr>
          <w:rFonts w:ascii="Times New Roman"/>
          <w:b w:val="false"/>
          <w:i w:val="false"/>
          <w:color w:val="000000"/>
          <w:sz w:val="28"/>
        </w:rPr>
        <w:t xml:space="preserve">
      2.Т.А.Ә.(ол болған кезде) немесе салық төлеушінің атауы 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3. Салық кезеңі: ________________________________________________________</w:t>
      </w:r>
    </w:p>
    <w:bookmarkStart w:name="z55" w:id="38"/>
    <w:p>
      <w:pPr>
        <w:spacing w:after="0"/>
        <w:ind w:left="0"/>
        <w:jc w:val="left"/>
      </w:pPr>
      <w:r>
        <w:rPr>
          <w:rFonts w:ascii="Times New Roman"/>
          <w:b/>
          <w:i w:val="false"/>
          <w:color w:val="000000"/>
        </w:rPr>
        <w:t xml:space="preserve"> Тіркелген активтер бойынша амортизациялық аударымдар және басқа да шегерімдер</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1"/>
        <w:gridCol w:w="6050"/>
        <w:gridCol w:w="3069"/>
        <w:gridCol w:w="990"/>
        <w:gridCol w:w="990"/>
      </w:tblGrid>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көрсеткіштер мен шегерімдердің атауы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құрылыстар (мұнай, газ ұңғымалары мен беріліс құрылғыларын қоспағанда)</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активтердің қалған топтары</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активтер бойынша барлығы</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кезеңінің басына кіші топтардың (топтардың) құндық теңгерімі</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топтардың (топтардың) түскен тіркелген активтерінің құны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топтардың (топтардың) шығып қалған тіркелген активтерінің құны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Шегеруге жататын кейінгі шығыстар</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топтардың (топтардың) құндық теңгерімін ұлғайтуға жататын кейінгі шығыстар</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кезеңінің соңына кіші топтардың (топтардың) құндық теңгерімі</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тіркелген активтер шығарылған кезде топтардың (II, III, IV) құндық теңгерімінің шамасы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топтардың (топтардың) 300 айлық есептік көрсеткіштен аз құндық теңгерімінің шамасы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кезеңінің соңында түзетулерді ескере отырып, кіші топтардың (топтардың) құндық теңгерімі</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 w:id="39"/>
    <w:p>
      <w:pPr>
        <w:spacing w:after="0"/>
        <w:ind w:left="0"/>
        <w:jc w:val="left"/>
      </w:pPr>
      <w:r>
        <w:rPr>
          <w:rFonts w:ascii="Times New Roman"/>
          <w:b/>
          <w:i w:val="false"/>
          <w:color w:val="000000"/>
        </w:rPr>
        <w:t xml:space="preserve"> Тіркелген активтер бойынша амортизациялық аударымдар мен басқа да шегерімдердің толық жазылуы</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1372"/>
        <w:gridCol w:w="622"/>
        <w:gridCol w:w="2005"/>
        <w:gridCol w:w="2005"/>
        <w:gridCol w:w="1949"/>
        <w:gridCol w:w="1775"/>
        <w:gridCol w:w="1950"/>
      </w:tblGrid>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ҚРМК НҚК-не сәйкес тіркелген активтердің коды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аударымдардың шекті нормасы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аударымдардың қолданылатын нормалары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кезеңінің басындағы кіші топтардың (топтардың) құндық теңгерімі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топтардың (топтардың) түскен тіркелген активтерінің құны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топтардың (топтардың) тіркелген шағын қалған активтерінің құны</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құрылыстар (мұнай, газ ұңғымалары мен беріліс құрылғыларын қоспағанда)</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(жол тек нысанның қорытындысы бойынша толтырылады):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активтердің қалған топтары</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(жол тек нысанның қорытындысы бойынша толтырылады):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1581"/>
        <w:gridCol w:w="1452"/>
        <w:gridCol w:w="720"/>
        <w:gridCol w:w="3499"/>
        <w:gridCol w:w="2614"/>
        <w:gridCol w:w="1841"/>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Шегерімге жататын кейінгі шығыстар</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топтардың (топтардың) құндық теңгерімін ұлғайтуға жататын кейінгі шығыстар</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кезеңінің соңына кіші топтардың (топтардың) құндық теңгерімі</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тіркелген активтер шығарылған кезде топтардың (II, III,IV) құндық теңгерімінің шамасы</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топтардың (топтардың) 300 айлық есептік көрсеткіштен аз құндық теңгерімінің шамасы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кезеңінің соңындағы түзетулерді ескере отырып шағын топтың (топтардың) құндық теңгерімі</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құрылыстар (мұнай, газ ұңғымалары мен беріліс құрылғыларын қоспағанда)</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активтердің қалған топтары</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 w:id="40"/>
    <w:p>
      <w:pPr>
        <w:spacing w:after="0"/>
        <w:ind w:left="0"/>
        <w:jc w:val="left"/>
      </w:pPr>
      <w:r>
        <w:rPr>
          <w:rFonts w:ascii="Times New Roman"/>
          <w:b/>
          <w:i w:val="false"/>
          <w:color w:val="000000"/>
        </w:rPr>
        <w:t xml:space="preserve"> Қазақстан Республикасының аумағында алғаш рет пайдалануға берілген тіркелген активтер бойынша амортизациялық аударымдар</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1206"/>
        <w:gridCol w:w="547"/>
        <w:gridCol w:w="547"/>
        <w:gridCol w:w="1154"/>
        <w:gridCol w:w="1763"/>
        <w:gridCol w:w="1763"/>
        <w:gridCol w:w="700"/>
        <w:gridCol w:w="2372"/>
        <w:gridCol w:w="850"/>
        <w:gridCol w:w="851"/>
      </w:tblGrid>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ҚРМК НҚК-не сәйкес тіркелген активтердің коды</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күні</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аударымдардың шекті нормасы</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аударымдардың қолданылатын нормалары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аударымдардың қосарланған нормалары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тіркелген активтердің сомасы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Амортизацияның қосарланған норма шегінде шегерімге жататын амортизациялық аударымдар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активтердің қалдық құны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активтердің шығарылған күні</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(жол тек нысанның қорытындысы бойынша толтырылады):</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(Басшының (салық төлеушінің) Т.А.Ә. (ол болған кезде), қолы, мөрі </w:t>
      </w:r>
    </w:p>
    <w:p>
      <w:pPr>
        <w:spacing w:after="0"/>
        <w:ind w:left="0"/>
        <w:jc w:val="both"/>
      </w:pPr>
      <w:r>
        <w:rPr>
          <w:rFonts w:ascii="Times New Roman"/>
          <w:b w:val="false"/>
          <w:i w:val="false"/>
          <w:color w:val="000000"/>
          <w:sz w:val="28"/>
        </w:rPr>
        <w:t xml:space="preserve">
      (ол болған жағдайда, дара кәсіпкерлік субъектілерге жататын заңды тұлғаларды </w:t>
      </w:r>
    </w:p>
    <w:p>
      <w:pPr>
        <w:spacing w:after="0"/>
        <w:ind w:left="0"/>
        <w:jc w:val="both"/>
      </w:pPr>
      <w:r>
        <w:rPr>
          <w:rFonts w:ascii="Times New Roman"/>
          <w:b w:val="false"/>
          <w:i w:val="false"/>
          <w:color w:val="000000"/>
          <w:sz w:val="28"/>
        </w:rPr>
        <w:t xml:space="preserve">
      қоспағанда)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(Бас бухгалтердің Т.А.Ә. (ол болған кезде), қолы)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(Салық тіркелімін жасауға жауапты адамның Т.А.Ә. (ол болған кезде),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(Салық тіркелімі жасалған күн)</w:t>
      </w:r>
    </w:p>
    <w:bookmarkStart w:name="z58" w:id="41"/>
    <w:p>
      <w:pPr>
        <w:spacing w:after="0"/>
        <w:ind w:left="0"/>
        <w:jc w:val="both"/>
      </w:pPr>
      <w:r>
        <w:rPr>
          <w:rFonts w:ascii="Times New Roman"/>
          <w:b w:val="false"/>
          <w:i w:val="false"/>
          <w:color w:val="000000"/>
          <w:sz w:val="28"/>
        </w:rPr>
        <w:t xml:space="preserve">
      Ескерту: </w:t>
      </w:r>
    </w:p>
    <w:bookmarkEnd w:id="41"/>
    <w:p>
      <w:pPr>
        <w:spacing w:after="0"/>
        <w:ind w:left="0"/>
        <w:jc w:val="both"/>
      </w:pPr>
      <w:r>
        <w:rPr>
          <w:rFonts w:ascii="Times New Roman"/>
          <w:b w:val="false"/>
          <w:i w:val="false"/>
          <w:color w:val="000000"/>
          <w:sz w:val="28"/>
        </w:rPr>
        <w:t xml:space="preserve">
      аббревиатураның таратып жазылуы: </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БСН – бизнес-сәйкестендіру номері;</w:t>
      </w:r>
    </w:p>
    <w:p>
      <w:pPr>
        <w:spacing w:after="0"/>
        <w:ind w:left="0"/>
        <w:jc w:val="both"/>
      </w:pPr>
      <w:r>
        <w:rPr>
          <w:rFonts w:ascii="Times New Roman"/>
          <w:b w:val="false"/>
          <w:i w:val="false"/>
          <w:color w:val="000000"/>
          <w:sz w:val="28"/>
        </w:rPr>
        <w:t>
      Т.А.Ә. – тегі, аты, әкесінің аты (ол болған кезде);</w:t>
      </w:r>
    </w:p>
    <w:p>
      <w:pPr>
        <w:spacing w:after="0"/>
        <w:ind w:left="0"/>
        <w:jc w:val="both"/>
      </w:pPr>
      <w:r>
        <w:rPr>
          <w:rFonts w:ascii="Times New Roman"/>
          <w:b w:val="false"/>
          <w:i w:val="false"/>
          <w:color w:val="000000"/>
          <w:sz w:val="28"/>
        </w:rPr>
        <w:t>
      ҚРМЖ НҚЖ - Қазақстан Республикасының Мемлекеттік жіктеуішіне Негізгі қорлардың жіктеуіші.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31 қазандағы</w:t>
            </w:r>
            <w:r>
              <w:br/>
            </w:r>
            <w:r>
              <w:rPr>
                <w:rFonts w:ascii="Times New Roman"/>
                <w:b w:val="false"/>
                <w:i w:val="false"/>
                <w:color w:val="000000"/>
                <w:sz w:val="20"/>
              </w:rPr>
              <w:t xml:space="preserve">№ 1197 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2018 жылғы 19 наурыздағы </w:t>
            </w:r>
            <w:r>
              <w:br/>
            </w:r>
            <w:r>
              <w:rPr>
                <w:rFonts w:ascii="Times New Roman"/>
                <w:b w:val="false"/>
                <w:i w:val="false"/>
                <w:color w:val="000000"/>
                <w:sz w:val="20"/>
              </w:rPr>
              <w:t xml:space="preserve">№ 388 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1" w:id="42"/>
    <w:p>
      <w:pPr>
        <w:spacing w:after="0"/>
        <w:ind w:left="0"/>
        <w:jc w:val="left"/>
      </w:pPr>
      <w:r>
        <w:rPr>
          <w:rFonts w:ascii="Times New Roman"/>
          <w:b/>
          <w:i w:val="false"/>
          <w:color w:val="000000"/>
        </w:rPr>
        <w:t xml:space="preserve"> Туынды қаржы құралдары бойынша салық тіркелімі</w:t>
      </w:r>
    </w:p>
    <w:bookmarkEnd w:id="42"/>
    <w:p>
      <w:pPr>
        <w:spacing w:after="0"/>
        <w:ind w:left="0"/>
        <w:jc w:val="both"/>
      </w:pPr>
      <w:r>
        <w:rPr>
          <w:rFonts w:ascii="Times New Roman"/>
          <w:b w:val="false"/>
          <w:i w:val="false"/>
          <w:color w:val="000000"/>
          <w:sz w:val="28"/>
        </w:rPr>
        <w:t xml:space="preserve">
      1. ЖСН/БСН _______________________________________________________________ </w:t>
      </w:r>
    </w:p>
    <w:p>
      <w:pPr>
        <w:spacing w:after="0"/>
        <w:ind w:left="0"/>
        <w:jc w:val="both"/>
      </w:pPr>
      <w:r>
        <w:rPr>
          <w:rFonts w:ascii="Times New Roman"/>
          <w:b w:val="false"/>
          <w:i w:val="false"/>
          <w:color w:val="000000"/>
          <w:sz w:val="28"/>
        </w:rPr>
        <w:t xml:space="preserve">
      2. Т.А.Ә. (ол болған кезде) немесе салық төлеушінің атауы 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3. Салық кезеңі: ____________________________________________________________</w:t>
      </w:r>
    </w:p>
    <w:bookmarkStart w:name="z62" w:id="43"/>
    <w:p>
      <w:pPr>
        <w:spacing w:after="0"/>
        <w:ind w:left="0"/>
        <w:jc w:val="left"/>
      </w:pPr>
      <w:r>
        <w:rPr>
          <w:rFonts w:ascii="Times New Roman"/>
          <w:b/>
          <w:i w:val="false"/>
          <w:color w:val="000000"/>
        </w:rPr>
        <w:t xml:space="preserve"> Свопты қоспағанда, туынды қаржы құралдары бойынша операциялар</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547"/>
        <w:gridCol w:w="767"/>
        <w:gridCol w:w="1155"/>
        <w:gridCol w:w="969"/>
        <w:gridCol w:w="1274"/>
        <w:gridCol w:w="699"/>
        <w:gridCol w:w="1308"/>
        <w:gridCol w:w="851"/>
        <w:gridCol w:w="852"/>
        <w:gridCol w:w="3331"/>
      </w:tblGrid>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 ЖСН/БСН-і</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еместің резиденттік еліндегі салықтық тіркеу нөмірі</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Хеджирлеу (қолданылады/қолданылмайды)</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активті жеткізу (қолданылады/қолданылмайды)</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шарттың ашылу күні</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тың орындалу немесе мерзімінен бұрын тоқтатылу күні</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бойынша түсімдер</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бойынша шығыстар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кетуі (теңге) (9-баған - 10-баған)</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(жол нысанның қорытындысы бойынша ғана толтырылады)</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 w:id="44"/>
    <w:p>
      <w:pPr>
        <w:spacing w:after="0"/>
        <w:ind w:left="0"/>
        <w:jc w:val="left"/>
      </w:pPr>
      <w:r>
        <w:rPr>
          <w:rFonts w:ascii="Times New Roman"/>
          <w:b/>
          <w:i w:val="false"/>
          <w:color w:val="000000"/>
        </w:rPr>
        <w:t xml:space="preserve"> Своп бойынша операциялар</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717"/>
        <w:gridCol w:w="1006"/>
        <w:gridCol w:w="1515"/>
        <w:gridCol w:w="1271"/>
        <w:gridCol w:w="1670"/>
        <w:gridCol w:w="717"/>
        <w:gridCol w:w="717"/>
        <w:gridCol w:w="3970"/>
      </w:tblGrid>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еместің резиденттік еліндегі салықтық тіркеу нөмірі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Хеджирлеу (қолданылады/қолданылмайды)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активті жеткізу (қолданылады/қолданылмайды)</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бойынша түсім</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бойынша шығыстар</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кетуі (теңге) (7-баған - 8-баған)</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(жол нысанның қорытындысы бойынша ғана толтырылады)</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(Басшының (салық төлеушінің) Т.А.Ә. (ол болған кезде), қолы, мөрі </w:t>
      </w:r>
    </w:p>
    <w:p>
      <w:pPr>
        <w:spacing w:after="0"/>
        <w:ind w:left="0"/>
        <w:jc w:val="both"/>
      </w:pPr>
      <w:r>
        <w:rPr>
          <w:rFonts w:ascii="Times New Roman"/>
          <w:b w:val="false"/>
          <w:i w:val="false"/>
          <w:color w:val="000000"/>
          <w:sz w:val="28"/>
        </w:rPr>
        <w:t xml:space="preserve">
      (ол болған жағдайда, дара кәсіпкерлік субъектілерге жататын заңды тұлғаларды </w:t>
      </w:r>
    </w:p>
    <w:p>
      <w:pPr>
        <w:spacing w:after="0"/>
        <w:ind w:left="0"/>
        <w:jc w:val="both"/>
      </w:pPr>
      <w:r>
        <w:rPr>
          <w:rFonts w:ascii="Times New Roman"/>
          <w:b w:val="false"/>
          <w:i w:val="false"/>
          <w:color w:val="000000"/>
          <w:sz w:val="28"/>
        </w:rPr>
        <w:t xml:space="preserve">
      қоспағанда)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(Бас бухгалтердің Т.А.Ә. (ол болған кезде),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(Салық тіркелімін жасауға жауапты адамның Т.А.Ә. (ол болған кезде),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(Салық тіркелімі жасалған күн)</w:t>
      </w:r>
    </w:p>
    <w:bookmarkStart w:name="z64" w:id="45"/>
    <w:p>
      <w:pPr>
        <w:spacing w:after="0"/>
        <w:ind w:left="0"/>
        <w:jc w:val="both"/>
      </w:pPr>
      <w:r>
        <w:rPr>
          <w:rFonts w:ascii="Times New Roman"/>
          <w:b w:val="false"/>
          <w:i w:val="false"/>
          <w:color w:val="000000"/>
          <w:sz w:val="28"/>
        </w:rPr>
        <w:t xml:space="preserve">
      Ескерту: </w:t>
      </w:r>
    </w:p>
    <w:bookmarkEnd w:id="45"/>
    <w:p>
      <w:pPr>
        <w:spacing w:after="0"/>
        <w:ind w:left="0"/>
        <w:jc w:val="both"/>
      </w:pPr>
      <w:r>
        <w:rPr>
          <w:rFonts w:ascii="Times New Roman"/>
          <w:b w:val="false"/>
          <w:i w:val="false"/>
          <w:color w:val="000000"/>
          <w:sz w:val="28"/>
        </w:rPr>
        <w:t xml:space="preserve">
      аббревиатураның таратып жазылуы: </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БСН – бизнес-сәйкестендіру номері;</w:t>
      </w:r>
    </w:p>
    <w:p>
      <w:pPr>
        <w:spacing w:after="0"/>
        <w:ind w:left="0"/>
        <w:jc w:val="both"/>
      </w:pPr>
      <w:r>
        <w:rPr>
          <w:rFonts w:ascii="Times New Roman"/>
          <w:b w:val="false"/>
          <w:i w:val="false"/>
          <w:color w:val="000000"/>
          <w:sz w:val="28"/>
        </w:rPr>
        <w:t xml:space="preserve">
      Т.А.Ә. – тегі, аты, әкесінің аты(ол болған кезде).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31 қазандағы</w:t>
            </w:r>
            <w:r>
              <w:br/>
            </w:r>
            <w:r>
              <w:rPr>
                <w:rFonts w:ascii="Times New Roman"/>
                <w:b w:val="false"/>
                <w:i w:val="false"/>
                <w:color w:val="000000"/>
                <w:sz w:val="20"/>
              </w:rPr>
              <w:t xml:space="preserve">№ 1197 бұйрығына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2018 жылғы 19 наурыздағы </w:t>
            </w:r>
            <w:r>
              <w:br/>
            </w:r>
            <w:r>
              <w:rPr>
                <w:rFonts w:ascii="Times New Roman"/>
                <w:b w:val="false"/>
                <w:i w:val="false"/>
                <w:color w:val="000000"/>
                <w:sz w:val="20"/>
              </w:rPr>
              <w:t xml:space="preserve">№ 388 бұйрығына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7" w:id="46"/>
    <w:p>
      <w:pPr>
        <w:spacing w:after="0"/>
        <w:ind w:left="0"/>
        <w:jc w:val="left"/>
      </w:pPr>
      <w:r>
        <w:rPr>
          <w:rFonts w:ascii="Times New Roman"/>
          <w:b/>
          <w:i w:val="false"/>
          <w:color w:val="000000"/>
        </w:rPr>
        <w:t xml:space="preserve"> Резидент емес заңды тұлғаның Қазақстан Республикасындағы тұрақты мекемесі шегерімге жатқызған басқарушылық және жалпы әкімшілік шығыстарының сомалары бойынша салық тіркелімі</w:t>
      </w:r>
    </w:p>
    <w:bookmarkEnd w:id="46"/>
    <w:p>
      <w:pPr>
        <w:spacing w:after="0"/>
        <w:ind w:left="0"/>
        <w:jc w:val="both"/>
      </w:pPr>
      <w:r>
        <w:rPr>
          <w:rFonts w:ascii="Times New Roman"/>
          <w:b w:val="false"/>
          <w:i w:val="false"/>
          <w:color w:val="000000"/>
          <w:sz w:val="28"/>
        </w:rPr>
        <w:t xml:space="preserve">
      1. ЖСН/БСН _______________________________________________________________ </w:t>
      </w:r>
    </w:p>
    <w:p>
      <w:pPr>
        <w:spacing w:after="0"/>
        <w:ind w:left="0"/>
        <w:jc w:val="both"/>
      </w:pPr>
      <w:r>
        <w:rPr>
          <w:rFonts w:ascii="Times New Roman"/>
          <w:b w:val="false"/>
          <w:i w:val="false"/>
          <w:color w:val="000000"/>
          <w:sz w:val="28"/>
        </w:rPr>
        <w:t xml:space="preserve">
      2.Т.А.Ә. (ол болған кезде) немесе салық төлеушінің атауы 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3. Салық кезеңі: ____________________________________________________________</w:t>
      </w:r>
    </w:p>
    <w:bookmarkStart w:name="z68" w:id="47"/>
    <w:p>
      <w:pPr>
        <w:spacing w:after="0"/>
        <w:ind w:left="0"/>
        <w:jc w:val="left"/>
      </w:pPr>
      <w:r>
        <w:rPr>
          <w:rFonts w:ascii="Times New Roman"/>
          <w:b/>
          <w:i w:val="false"/>
          <w:color w:val="000000"/>
        </w:rPr>
        <w:t xml:space="preserve"> Резидент емес заңды тұлғаның қаржы есептілігінің деректері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1931"/>
        <w:gridCol w:w="1568"/>
        <w:gridCol w:w="2187"/>
        <w:gridCol w:w="2116"/>
        <w:gridCol w:w="1361"/>
        <w:gridCol w:w="2395"/>
      </w:tblGrid>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алғандағы жылдық жиынтық табыстың жалпы сомасы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алғанда персоналдың еңбегіне ақы төлеу бойынша шығыстардың жалпы сомасы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алғанда негізгі құралдардың бастапқы (ағымдағы) құны</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алғанда негізгі құралдардың теңгерімдік құны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жалпы сомасы, оның ішінде басқарушылық және жалпы әкімшілік шығыстар</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KZT</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 w:id="48"/>
    <w:p>
      <w:pPr>
        <w:spacing w:after="0"/>
        <w:ind w:left="0"/>
        <w:jc w:val="left"/>
      </w:pPr>
      <w:r>
        <w:rPr>
          <w:rFonts w:ascii="Times New Roman"/>
          <w:b/>
          <w:i w:val="false"/>
          <w:color w:val="000000"/>
        </w:rPr>
        <w:t xml:space="preserve"> Резидент емес заңды тұлғаның Қазақстан Республикасындағы тұрақты мекемесінің қаржы есептілігінің деректері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1564"/>
        <w:gridCol w:w="2940"/>
        <w:gridCol w:w="1771"/>
        <w:gridCol w:w="1714"/>
        <w:gridCol w:w="1102"/>
        <w:gridCol w:w="2608"/>
      </w:tblGrid>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заңды тұлғаның Қазақстан Республикасындағы тұрақты мекемесі арқылы қызметін жүзеге асырудан алған жылдық жиынтық табысының сомасы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мекеме персоналының еңбегіне ақы төлеу бойынша шығыстардың жалпы сомасы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мекеменің негізгі құралдардың бастапқы (ағымдағы) құны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мекеменің негізгі құралдардың теңгерімдік құны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жалпы сомасы, оның ішінде тұрақты мекемеге шегерімге жатқызылатын басқарушылық және жалпы әкімшілік шығыстар</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KZT</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 w:id="49"/>
    <w:p>
      <w:pPr>
        <w:spacing w:after="0"/>
        <w:ind w:left="0"/>
        <w:jc w:val="left"/>
      </w:pPr>
      <w:r>
        <w:rPr>
          <w:rFonts w:ascii="Times New Roman"/>
          <w:b/>
          <w:i w:val="false"/>
          <w:color w:val="000000"/>
        </w:rPr>
        <w:t xml:space="preserve"> Басқарушылық және жалпы әкімшілік шығыстардың жалпы сомасын баптар бойынша таратып жазу</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5"/>
        <w:gridCol w:w="6662"/>
        <w:gridCol w:w="1015"/>
        <w:gridCol w:w="1016"/>
        <w:gridCol w:w="1016"/>
        <w:gridCol w:w="1016"/>
      </w:tblGrid>
      <w:tr>
        <w:trPr>
          <w:trHeight w:val="30" w:hRule="atLeast"/>
        </w:trPr>
        <w:tc>
          <w:tcPr>
            <w:tcW w:w="1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баптарының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заңды тұлға шығыстарының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мекеме шығыстарының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персоналға жататын қызметкерлердің еңбегіне ақы төлеу бойынша шығыстар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басқару аппаратын ұстауға шығыстар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Басқарудың техникалық құралдарын, байланыс торабын, дабыл құралдарын және өндіріске жатпайтын басқа да басқарудың техникалық құралдарын ұстауға және қызмет көрсетулерге жұмсалған шығыстар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Жалпышаруашылық мақсаттағы негізгі құралдардың амортизациясына жұмсалған шығыстар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қызметіне ақы төлеуге жұмсалған шығыстар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басқару персоналының іссапар шығыстары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қызметтеріне ақы төлеуге жұмсалған шығыстар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шығыстар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Жалпышаруашылық мақсаттағы негізгі құралдарды жалға алу бойынша шығыстар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қызметтерге ақы төлеуге жұмсалған шығыстар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тауарларын ақы төлеуге жұмсаған шығыстар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Мүліктен, жылжымайтын мүліктен салықтар, алымдар және аударымдар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қызметтерге ақы төлеуге жұмсалған шығыстар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қызметтерге төлеуге жұмсалған шығыстар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 көрсетулерін төлеуге жұмсалған шығыстар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еңбегін қорғауға шығыстар, субъектіні қорғауға, өртке қарсы қорғауға шығыстар және басқа да жалпышаруашылық сипаттағы шығыстар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(жол тек нысанның қорытындысы бойынша ғана толтырылады)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(Басшының (салық төлеушінің) Т.А.Ә. (ол болған кезде), қолы, мөрі </w:t>
      </w:r>
    </w:p>
    <w:p>
      <w:pPr>
        <w:spacing w:after="0"/>
        <w:ind w:left="0"/>
        <w:jc w:val="both"/>
      </w:pPr>
      <w:r>
        <w:rPr>
          <w:rFonts w:ascii="Times New Roman"/>
          <w:b w:val="false"/>
          <w:i w:val="false"/>
          <w:color w:val="000000"/>
          <w:sz w:val="28"/>
        </w:rPr>
        <w:t xml:space="preserve">
      (ол болған жағдайда, дара кәсіпкерлік субъектілерге жататын заңды тұлғаларды </w:t>
      </w:r>
    </w:p>
    <w:p>
      <w:pPr>
        <w:spacing w:after="0"/>
        <w:ind w:left="0"/>
        <w:jc w:val="both"/>
      </w:pPr>
      <w:r>
        <w:rPr>
          <w:rFonts w:ascii="Times New Roman"/>
          <w:b w:val="false"/>
          <w:i w:val="false"/>
          <w:color w:val="000000"/>
          <w:sz w:val="28"/>
        </w:rPr>
        <w:t xml:space="preserve">
      қоспағанда)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(Бас бухгалтердің Т.А.Ә. (ол болған кезде),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(Салық тіркелімін жасауға жауапты адамның Т.А.Ә. (ол болған кезде),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(Салық тіркелімі жасалған күн)</w:t>
      </w:r>
    </w:p>
    <w:bookmarkStart w:name="z71" w:id="50"/>
    <w:p>
      <w:pPr>
        <w:spacing w:after="0"/>
        <w:ind w:left="0"/>
        <w:jc w:val="both"/>
      </w:pPr>
      <w:r>
        <w:rPr>
          <w:rFonts w:ascii="Times New Roman"/>
          <w:b w:val="false"/>
          <w:i w:val="false"/>
          <w:color w:val="000000"/>
          <w:sz w:val="28"/>
        </w:rPr>
        <w:t xml:space="preserve">
      Ескерту: </w:t>
      </w:r>
    </w:p>
    <w:bookmarkEnd w:id="50"/>
    <w:p>
      <w:pPr>
        <w:spacing w:after="0"/>
        <w:ind w:left="0"/>
        <w:jc w:val="both"/>
      </w:pPr>
      <w:r>
        <w:rPr>
          <w:rFonts w:ascii="Times New Roman"/>
          <w:b w:val="false"/>
          <w:i w:val="false"/>
          <w:color w:val="000000"/>
          <w:sz w:val="28"/>
        </w:rPr>
        <w:t xml:space="preserve">
      аббревиатураның таратып жазылуы: </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БСН – бизнес-сәйкестендіру номері;</w:t>
      </w:r>
    </w:p>
    <w:p>
      <w:pPr>
        <w:spacing w:after="0"/>
        <w:ind w:left="0"/>
        <w:jc w:val="both"/>
      </w:pPr>
      <w:r>
        <w:rPr>
          <w:rFonts w:ascii="Times New Roman"/>
          <w:b w:val="false"/>
          <w:i w:val="false"/>
          <w:color w:val="000000"/>
          <w:sz w:val="28"/>
        </w:rPr>
        <w:t>
      Т.А.Ә. – тегі, аты, әкесінің аты (ол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31 қазандағы</w:t>
            </w:r>
            <w:r>
              <w:br/>
            </w:r>
            <w:r>
              <w:rPr>
                <w:rFonts w:ascii="Times New Roman"/>
                <w:b w:val="false"/>
                <w:i w:val="false"/>
                <w:color w:val="000000"/>
                <w:sz w:val="20"/>
              </w:rPr>
              <w:t xml:space="preserve">№ 1197 бұйрығына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2018 жылғы 19 наурыздағы </w:t>
            </w:r>
            <w:r>
              <w:br/>
            </w:r>
            <w:r>
              <w:rPr>
                <w:rFonts w:ascii="Times New Roman"/>
                <w:b w:val="false"/>
                <w:i w:val="false"/>
                <w:color w:val="000000"/>
                <w:sz w:val="20"/>
              </w:rPr>
              <w:t xml:space="preserve">№ 388 бұйрығына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4" w:id="51"/>
    <w:p>
      <w:pPr>
        <w:spacing w:after="0"/>
        <w:ind w:left="0"/>
        <w:jc w:val="left"/>
      </w:pPr>
      <w:r>
        <w:rPr>
          <w:rFonts w:ascii="Times New Roman"/>
          <w:b/>
          <w:i w:val="false"/>
          <w:color w:val="000000"/>
        </w:rPr>
        <w:t xml:space="preserve"> Бухгалтерлік есепте төленбеген, мерзімі өткен кредит (қарыз) және ол бойынша сыйақы, құжаттамалық есеп-қисаптар мен кепiлдiктер бойынша дебиторлық берешек түрінде борышкерге қойылатын талаптың мөлшерін азайтуды есепке алу бойынша салық тіркелімі</w:t>
      </w:r>
    </w:p>
    <w:bookmarkEnd w:id="51"/>
    <w:p>
      <w:pPr>
        <w:spacing w:after="0"/>
        <w:ind w:left="0"/>
        <w:jc w:val="both"/>
      </w:pPr>
      <w:r>
        <w:rPr>
          <w:rFonts w:ascii="Times New Roman"/>
          <w:b w:val="false"/>
          <w:i w:val="false"/>
          <w:color w:val="000000"/>
          <w:sz w:val="28"/>
        </w:rPr>
        <w:t xml:space="preserve">
      1. ЖСН/БСН ______________________________________________________________ </w:t>
      </w:r>
    </w:p>
    <w:p>
      <w:pPr>
        <w:spacing w:after="0"/>
        <w:ind w:left="0"/>
        <w:jc w:val="both"/>
      </w:pPr>
      <w:r>
        <w:rPr>
          <w:rFonts w:ascii="Times New Roman"/>
          <w:b w:val="false"/>
          <w:i w:val="false"/>
          <w:color w:val="000000"/>
          <w:sz w:val="28"/>
        </w:rPr>
        <w:t xml:space="preserve">
      2.Т.А.Ә. (ол болған кезде) немесе салық төлеушінің атауы 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3. Салық кезеңі: ____________________________________________________________</w:t>
      </w:r>
    </w:p>
    <w:bookmarkStart w:name="z75" w:id="52"/>
    <w:p>
      <w:pPr>
        <w:spacing w:after="0"/>
        <w:ind w:left="0"/>
        <w:jc w:val="left"/>
      </w:pPr>
      <w:r>
        <w:rPr>
          <w:rFonts w:ascii="Times New Roman"/>
          <w:b/>
          <w:i w:val="false"/>
          <w:color w:val="000000"/>
        </w:rPr>
        <w:t xml:space="preserve"> Бухгалтерлік есепте төленбеген, мерзімі өткен кредит (қарыз) және ол бойынша сыйақы, құжаттамалық есеп-қисаптар мен кепiлдiктер бойынша дебиторлық берешек түрінде борышкерге қойылатын талаптың мөлшерін азайту</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
        <w:gridCol w:w="451"/>
        <w:gridCol w:w="436"/>
        <w:gridCol w:w="1326"/>
        <w:gridCol w:w="2458"/>
        <w:gridCol w:w="3011"/>
        <w:gridCol w:w="1772"/>
        <w:gridCol w:w="1043"/>
        <w:gridCol w:w="1367"/>
      </w:tblGrid>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ЖСН/БСН</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атауы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кепілдемені немесе аккредитивті шығару келісім-шартының нөмірі мен күні</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(қарыз) бойынша дебиторлық берешекті талап ету құнын толық немесе ішінара тоқтатудың соңғы шешімінің нөмірі мен күні</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мерзімі өткен кредит (қарыз) және ол бойынша сыйақы, құжаттамалық есеп-қисаптар мен кепiлдiктер бойынша дебиторлық берешектер сомасы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есепте борышкерге қойылатын талаптың мөлшерін азайтуды жүзеге асыратын негізгі құжаттың нөмірі мен күні</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есепте борышкерге қойылатын талаптың мөлшерін азайту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салық кезеңдерінде шегерімге жатқызылатын провизиялардың (резервтердің) сомасы</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(жол тек нысанның қорытындысы бойынша толтырылады)</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(Басшының (салық төлеушінің) Т.А.Ә. (ол болған кезде), қолы, мөрі </w:t>
      </w:r>
    </w:p>
    <w:p>
      <w:pPr>
        <w:spacing w:after="0"/>
        <w:ind w:left="0"/>
        <w:jc w:val="both"/>
      </w:pPr>
      <w:r>
        <w:rPr>
          <w:rFonts w:ascii="Times New Roman"/>
          <w:b w:val="false"/>
          <w:i w:val="false"/>
          <w:color w:val="000000"/>
          <w:sz w:val="28"/>
        </w:rPr>
        <w:t xml:space="preserve">
      (ол болған жағдайда, дара кәсіпкерлік субъектілерге жататын заңды тұлғаларды </w:t>
      </w:r>
    </w:p>
    <w:p>
      <w:pPr>
        <w:spacing w:after="0"/>
        <w:ind w:left="0"/>
        <w:jc w:val="both"/>
      </w:pPr>
      <w:r>
        <w:rPr>
          <w:rFonts w:ascii="Times New Roman"/>
          <w:b w:val="false"/>
          <w:i w:val="false"/>
          <w:color w:val="000000"/>
          <w:sz w:val="28"/>
        </w:rPr>
        <w:t xml:space="preserve">
      қоспағанда)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(Бас бухгалтердің Т.А.Ә. (ол болған кезде),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(Салық тіркелімін жасауға жауапты адамның Т.А.Ә. (ол болған кезде),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(Салық тіркелімі жасалған күн)</w:t>
      </w:r>
    </w:p>
    <w:bookmarkStart w:name="z76" w:id="53"/>
    <w:p>
      <w:pPr>
        <w:spacing w:after="0"/>
        <w:ind w:left="0"/>
        <w:jc w:val="both"/>
      </w:pPr>
      <w:r>
        <w:rPr>
          <w:rFonts w:ascii="Times New Roman"/>
          <w:b w:val="false"/>
          <w:i w:val="false"/>
          <w:color w:val="000000"/>
          <w:sz w:val="28"/>
        </w:rPr>
        <w:t xml:space="preserve">
      Ескерту: </w:t>
      </w:r>
    </w:p>
    <w:bookmarkEnd w:id="53"/>
    <w:p>
      <w:pPr>
        <w:spacing w:after="0"/>
        <w:ind w:left="0"/>
        <w:jc w:val="both"/>
      </w:pPr>
      <w:r>
        <w:rPr>
          <w:rFonts w:ascii="Times New Roman"/>
          <w:b w:val="false"/>
          <w:i w:val="false"/>
          <w:color w:val="000000"/>
          <w:sz w:val="28"/>
        </w:rPr>
        <w:t xml:space="preserve">
      аббревиатураның таратып жазылуы: </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БСН – бизнес-сәйкестендіру номері;</w:t>
      </w:r>
    </w:p>
    <w:p>
      <w:pPr>
        <w:spacing w:after="0"/>
        <w:ind w:left="0"/>
        <w:jc w:val="both"/>
      </w:pPr>
      <w:r>
        <w:rPr>
          <w:rFonts w:ascii="Times New Roman"/>
          <w:b w:val="false"/>
          <w:i w:val="false"/>
          <w:color w:val="000000"/>
          <w:sz w:val="28"/>
        </w:rPr>
        <w:t>
      Т.А.Ә. – тегі, аты, әкесінің аты (ол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31 қазандағы</w:t>
            </w:r>
            <w:r>
              <w:br/>
            </w:r>
            <w:r>
              <w:rPr>
                <w:rFonts w:ascii="Times New Roman"/>
                <w:b w:val="false"/>
                <w:i w:val="false"/>
                <w:color w:val="000000"/>
                <w:sz w:val="20"/>
              </w:rPr>
              <w:t xml:space="preserve">№ 1197 бұйрығына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2018 жылғы 19 наурыздағы </w:t>
            </w:r>
            <w:r>
              <w:br/>
            </w:r>
            <w:r>
              <w:rPr>
                <w:rFonts w:ascii="Times New Roman"/>
                <w:b w:val="false"/>
                <w:i w:val="false"/>
                <w:color w:val="000000"/>
                <w:sz w:val="20"/>
              </w:rPr>
              <w:t xml:space="preserve">№ 388 бұйрығына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9" w:id="54"/>
    <w:p>
      <w:pPr>
        <w:spacing w:after="0"/>
        <w:ind w:left="0"/>
        <w:jc w:val="left"/>
      </w:pPr>
      <w:r>
        <w:rPr>
          <w:rFonts w:ascii="Times New Roman"/>
          <w:b/>
          <w:i w:val="false"/>
          <w:color w:val="000000"/>
        </w:rPr>
        <w:t xml:space="preserve"> Кредит (қарыз) және ол бойынша сыйақы бойынша үмiтсiз берешекті кешіруге байланысты борышкерге қойылатын талаптың мөлшерін азайтуды есепке алу бойынша салық тіркелімі</w:t>
      </w:r>
    </w:p>
    <w:bookmarkEnd w:id="54"/>
    <w:p>
      <w:pPr>
        <w:spacing w:after="0"/>
        <w:ind w:left="0"/>
        <w:jc w:val="both"/>
      </w:pPr>
      <w:r>
        <w:rPr>
          <w:rFonts w:ascii="Times New Roman"/>
          <w:b w:val="false"/>
          <w:i w:val="false"/>
          <w:color w:val="000000"/>
          <w:sz w:val="28"/>
        </w:rPr>
        <w:t xml:space="preserve">
      1. ЖСН/БСН ___________________________________________________________ </w:t>
      </w:r>
    </w:p>
    <w:p>
      <w:pPr>
        <w:spacing w:after="0"/>
        <w:ind w:left="0"/>
        <w:jc w:val="both"/>
      </w:pPr>
      <w:r>
        <w:rPr>
          <w:rFonts w:ascii="Times New Roman"/>
          <w:b w:val="false"/>
          <w:i w:val="false"/>
          <w:color w:val="000000"/>
          <w:sz w:val="28"/>
        </w:rPr>
        <w:t xml:space="preserve">
      2. Т.А.Ә. (ол болған кезде) немесе салық төлеушінің атауы 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3. Салық кезеңі: _______________________________________________________</w:t>
      </w:r>
    </w:p>
    <w:bookmarkStart w:name="z80" w:id="55"/>
    <w:p>
      <w:pPr>
        <w:spacing w:after="0"/>
        <w:ind w:left="0"/>
        <w:jc w:val="left"/>
      </w:pPr>
      <w:r>
        <w:rPr>
          <w:rFonts w:ascii="Times New Roman"/>
          <w:b/>
          <w:i w:val="false"/>
          <w:color w:val="000000"/>
        </w:rPr>
        <w:t xml:space="preserve"> Кредит (қарыз) және ол бойынша сыйақы бойынша үмiтсiз берешекті кешіруге байланысты борышкерге қойылатын талаптың мөлшерін азайту</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611"/>
        <w:gridCol w:w="591"/>
        <w:gridCol w:w="1304"/>
        <w:gridCol w:w="2073"/>
        <w:gridCol w:w="592"/>
        <w:gridCol w:w="1287"/>
        <w:gridCol w:w="2275"/>
        <w:gridCol w:w="1123"/>
        <w:gridCol w:w="1853"/>
      </w:tblGrid>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ЖСН/</w:t>
            </w:r>
            <w:r>
              <w:br/>
            </w:r>
            <w:r>
              <w:rPr>
                <w:rFonts w:ascii="Times New Roman"/>
                <w:b w:val="false"/>
                <w:i w:val="false"/>
                <w:color w:val="000000"/>
                <w:sz w:val="20"/>
              </w:rPr>
              <w:t>
БСН</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атауы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қарыздың келісім-шартының нөмірі мен күні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Борышкерге қойылатын талаптың мөлшерін азайтуды жүзеге асырған негізгі құжаттың нөмірі мен күні</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жалпы сомасы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Үмiтсiз берешекті кешіру үшін негіз</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Үмiтсiз берешекті кешіру туралы банктік уәкілетті органының шешімінің нөмірі мен күні</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Үмiтсiз берешекті кешіру сомасы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салық кезеңдерінде шегеруге жатқызылатын провизиялардың (резервтердің) сомасы</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(жол тек нысанның қорытындысы бойынша толтырылады)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(Басшының (салық төлеушінің) Т.А.Ә. (ол болған кезде), қолы, мөрі </w:t>
      </w:r>
    </w:p>
    <w:p>
      <w:pPr>
        <w:spacing w:after="0"/>
        <w:ind w:left="0"/>
        <w:jc w:val="both"/>
      </w:pPr>
      <w:r>
        <w:rPr>
          <w:rFonts w:ascii="Times New Roman"/>
          <w:b w:val="false"/>
          <w:i w:val="false"/>
          <w:color w:val="000000"/>
          <w:sz w:val="28"/>
        </w:rPr>
        <w:t xml:space="preserve">
      (ол болған жағдайда, дара кәсіпкерлік субъектілерге жататын заңды тұлғаларды </w:t>
      </w:r>
    </w:p>
    <w:p>
      <w:pPr>
        <w:spacing w:after="0"/>
        <w:ind w:left="0"/>
        <w:jc w:val="both"/>
      </w:pPr>
      <w:r>
        <w:rPr>
          <w:rFonts w:ascii="Times New Roman"/>
          <w:b w:val="false"/>
          <w:i w:val="false"/>
          <w:color w:val="000000"/>
          <w:sz w:val="28"/>
        </w:rPr>
        <w:t xml:space="preserve">
      қоспағанда)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(Бас бухгалтердің Т.А.Ә. (ол болған кезде),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(Салық тіркелімін жасауға жауапты адамның Т.А.Ә. (ол болған кезде),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(Салық тіркелімі жасалған күн)</w:t>
      </w:r>
    </w:p>
    <w:bookmarkStart w:name="z81" w:id="56"/>
    <w:p>
      <w:pPr>
        <w:spacing w:after="0"/>
        <w:ind w:left="0"/>
        <w:jc w:val="both"/>
      </w:pPr>
      <w:r>
        <w:rPr>
          <w:rFonts w:ascii="Times New Roman"/>
          <w:b w:val="false"/>
          <w:i w:val="false"/>
          <w:color w:val="000000"/>
          <w:sz w:val="28"/>
        </w:rPr>
        <w:t xml:space="preserve">
      Ескерту: </w:t>
      </w:r>
    </w:p>
    <w:bookmarkEnd w:id="56"/>
    <w:p>
      <w:pPr>
        <w:spacing w:after="0"/>
        <w:ind w:left="0"/>
        <w:jc w:val="both"/>
      </w:pPr>
      <w:r>
        <w:rPr>
          <w:rFonts w:ascii="Times New Roman"/>
          <w:b w:val="false"/>
          <w:i w:val="false"/>
          <w:color w:val="000000"/>
          <w:sz w:val="28"/>
        </w:rPr>
        <w:t xml:space="preserve">
      аббревиатураның таратып жазылуы: </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БСН – бизнес-сәйкестендіру номері;</w:t>
      </w:r>
    </w:p>
    <w:p>
      <w:pPr>
        <w:spacing w:after="0"/>
        <w:ind w:left="0"/>
        <w:jc w:val="both"/>
      </w:pPr>
      <w:r>
        <w:rPr>
          <w:rFonts w:ascii="Times New Roman"/>
          <w:b w:val="false"/>
          <w:i w:val="false"/>
          <w:color w:val="000000"/>
          <w:sz w:val="28"/>
        </w:rPr>
        <w:t>
      Т.А.Ә. – тегі, аты, әкесінің аты (ол болған кезде).</w:t>
      </w:r>
    </w:p>
    <w:p>
      <w:pPr>
        <w:spacing w:after="0"/>
        <w:ind w:left="0"/>
        <w:jc w:val="both"/>
      </w:pPr>
      <w:r>
        <w:rPr>
          <w:rFonts w:ascii="Times New Roman"/>
          <w:b w:val="false"/>
          <w:i w:val="false"/>
          <w:color w:val="000000"/>
          <w:sz w:val="28"/>
        </w:rPr>
        <w:t>
      Үмiтсiз берешекті кешіруге негіздеме (бар-жоғы, кепілдің болмауы)</w:t>
      </w:r>
    </w:p>
    <w:p>
      <w:pPr>
        <w:spacing w:after="0"/>
        <w:ind w:left="0"/>
        <w:jc w:val="both"/>
      </w:pPr>
      <w:r>
        <w:rPr>
          <w:rFonts w:ascii="Times New Roman"/>
          <w:b w:val="false"/>
          <w:i w:val="false"/>
          <w:color w:val="000000"/>
          <w:sz w:val="28"/>
        </w:rPr>
        <w:t>
      1 - Кепілдегі мүлік бойынша соттан тыс саудада сатып алушы болмағандықтан екі реттен артық өткізілмегендігінен немесе саудада ұтып алған тұлғаның сатып алу құнын енгізбегендігінен сатылмаған кепілдің болуы.</w:t>
      </w:r>
    </w:p>
    <w:p>
      <w:pPr>
        <w:spacing w:after="0"/>
        <w:ind w:left="0"/>
        <w:jc w:val="both"/>
      </w:pPr>
      <w:r>
        <w:rPr>
          <w:rFonts w:ascii="Times New Roman"/>
          <w:b w:val="false"/>
          <w:i w:val="false"/>
          <w:color w:val="000000"/>
          <w:sz w:val="28"/>
        </w:rPr>
        <w:t>
      2 - Қазақстан Республикасы Азаматтық кодексiнiң 322-бабы 2), 3) тармақшаларында көзделген негіздер бойынша кепілді тоқтату.</w:t>
      </w:r>
    </w:p>
    <w:p>
      <w:pPr>
        <w:spacing w:after="0"/>
        <w:ind w:left="0"/>
        <w:jc w:val="both"/>
      </w:pPr>
      <w:r>
        <w:rPr>
          <w:rFonts w:ascii="Times New Roman"/>
          <w:b w:val="false"/>
          <w:i w:val="false"/>
          <w:color w:val="000000"/>
          <w:sz w:val="28"/>
        </w:rPr>
        <w:t>
      3 - Кепілдің толық немесе ішнара жоғалған немесе бүлінген себептері кепілге ұстаушылардан (банктан) емес.</w:t>
      </w:r>
    </w:p>
    <w:p>
      <w:pPr>
        <w:spacing w:after="0"/>
        <w:ind w:left="0"/>
        <w:jc w:val="both"/>
      </w:pPr>
      <w:r>
        <w:rPr>
          <w:rFonts w:ascii="Times New Roman"/>
          <w:b w:val="false"/>
          <w:i w:val="false"/>
          <w:color w:val="000000"/>
          <w:sz w:val="28"/>
        </w:rPr>
        <w:t>
      4 - Қазақстан Республикасының заңнамасымен бекітілген тәртіпте сауда-саттықтан кепілге өткізу.</w:t>
      </w:r>
    </w:p>
    <w:p>
      <w:pPr>
        <w:spacing w:after="0"/>
        <w:ind w:left="0"/>
        <w:jc w:val="both"/>
      </w:pPr>
      <w:r>
        <w:rPr>
          <w:rFonts w:ascii="Times New Roman"/>
          <w:b w:val="false"/>
          <w:i w:val="false"/>
          <w:color w:val="000000"/>
          <w:sz w:val="28"/>
        </w:rPr>
        <w:t>
      5 - Кепiл ұстаушының жазбаша келiсiмiмен кепіл берушінің кепілді өткізуі.</w:t>
      </w:r>
    </w:p>
    <w:p>
      <w:pPr>
        <w:spacing w:after="0"/>
        <w:ind w:left="0"/>
        <w:jc w:val="both"/>
      </w:pPr>
      <w:r>
        <w:rPr>
          <w:rFonts w:ascii="Times New Roman"/>
          <w:b w:val="false"/>
          <w:i w:val="false"/>
          <w:color w:val="000000"/>
          <w:sz w:val="28"/>
        </w:rPr>
        <w:t>
      6 - Кепілге салынған мүлікке жүгіну жолдарымен банктің меншігіне кепілге өткізу.</w:t>
      </w:r>
    </w:p>
    <w:p>
      <w:pPr>
        <w:spacing w:after="0"/>
        <w:ind w:left="0"/>
        <w:jc w:val="both"/>
      </w:pPr>
      <w:r>
        <w:rPr>
          <w:rFonts w:ascii="Times New Roman"/>
          <w:b w:val="false"/>
          <w:i w:val="false"/>
          <w:color w:val="000000"/>
          <w:sz w:val="28"/>
        </w:rPr>
        <w:t>
      7 - Кепілдің болмауы.</w:t>
      </w:r>
    </w:p>
    <w:p>
      <w:pPr>
        <w:spacing w:after="0"/>
        <w:ind w:left="0"/>
        <w:jc w:val="both"/>
      </w:pPr>
      <w:r>
        <w:rPr>
          <w:rFonts w:ascii="Times New Roman"/>
          <w:b w:val="false"/>
          <w:i w:val="false"/>
          <w:color w:val="000000"/>
          <w:sz w:val="28"/>
        </w:rPr>
        <w:t>
      8 - Мемлекеттік тіркеуге жатпайтын кепілдің бар-жоғы.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31 қазандағы</w:t>
            </w:r>
            <w:r>
              <w:br/>
            </w:r>
            <w:r>
              <w:rPr>
                <w:rFonts w:ascii="Times New Roman"/>
                <w:b w:val="false"/>
                <w:i w:val="false"/>
                <w:color w:val="000000"/>
                <w:sz w:val="20"/>
              </w:rPr>
              <w:t xml:space="preserve">№ 1197 бұйрығына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2018 жылғы 19 наурыздағы </w:t>
            </w:r>
            <w:r>
              <w:br/>
            </w:r>
            <w:r>
              <w:rPr>
                <w:rFonts w:ascii="Times New Roman"/>
                <w:b w:val="false"/>
                <w:i w:val="false"/>
                <w:color w:val="000000"/>
                <w:sz w:val="20"/>
              </w:rPr>
              <w:t xml:space="preserve">№ 388 бұйрығына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4" w:id="57"/>
    <w:p>
      <w:pPr>
        <w:spacing w:after="0"/>
        <w:ind w:left="0"/>
        <w:jc w:val="left"/>
      </w:pPr>
      <w:r>
        <w:rPr>
          <w:rFonts w:ascii="Times New Roman"/>
          <w:b/>
          <w:i w:val="false"/>
          <w:color w:val="000000"/>
        </w:rPr>
        <w:t xml:space="preserve"> Шығу және келу туризмі шегінде туроператордың қызметі бойынша салық тіркелімі</w:t>
      </w:r>
    </w:p>
    <w:bookmarkEnd w:id="57"/>
    <w:p>
      <w:pPr>
        <w:spacing w:after="0"/>
        <w:ind w:left="0"/>
        <w:jc w:val="both"/>
      </w:pPr>
      <w:r>
        <w:rPr>
          <w:rFonts w:ascii="Times New Roman"/>
          <w:b w:val="false"/>
          <w:i w:val="false"/>
          <w:color w:val="000000"/>
          <w:sz w:val="28"/>
        </w:rPr>
        <w:t xml:space="preserve">
      1. ЖСН/БСН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2. Т.А.Ә. (ол болған кезде) немесе салық төлеушінің атауы 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3. Кезең: _______________ жыл: 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
        <w:gridCol w:w="2070"/>
        <w:gridCol w:w="598"/>
        <w:gridCol w:w="887"/>
        <w:gridCol w:w="649"/>
        <w:gridCol w:w="855"/>
        <w:gridCol w:w="689"/>
        <w:gridCol w:w="844"/>
        <w:gridCol w:w="757"/>
        <w:gridCol w:w="837"/>
        <w:gridCol w:w="779"/>
        <w:gridCol w:w="826"/>
        <w:gridCol w:w="43"/>
        <w:gridCol w:w="1597"/>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туризм</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Турагентпен жасасқан келісімшарттың № және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жалпы құны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тасымалдау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Туроператор төлеген басқа да шығындардың сомасы</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(жол тек нысанның қорытындысы бойынша толтырылады)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туризм</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Турагент немесе туристпен жасасқан келісімшарттың № және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жалпы құны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тасымалдау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Туроператор төлеген басқа да шығындардың сомасы</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(жол тек нысанның қорытындысы бойынша толтырылады)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(Басшының (салық төлеушінің) Т.А.Ә. (ол болған кезде), қолы, мөрі </w:t>
      </w:r>
    </w:p>
    <w:p>
      <w:pPr>
        <w:spacing w:after="0"/>
        <w:ind w:left="0"/>
        <w:jc w:val="both"/>
      </w:pPr>
      <w:r>
        <w:rPr>
          <w:rFonts w:ascii="Times New Roman"/>
          <w:b w:val="false"/>
          <w:i w:val="false"/>
          <w:color w:val="000000"/>
          <w:sz w:val="28"/>
        </w:rPr>
        <w:t xml:space="preserve">
      (ол болған жағдайда, дара кәсіпкерлік субъектілерге жататын заңды тұлғаларды </w:t>
      </w:r>
    </w:p>
    <w:p>
      <w:pPr>
        <w:spacing w:after="0"/>
        <w:ind w:left="0"/>
        <w:jc w:val="both"/>
      </w:pPr>
      <w:r>
        <w:rPr>
          <w:rFonts w:ascii="Times New Roman"/>
          <w:b w:val="false"/>
          <w:i w:val="false"/>
          <w:color w:val="000000"/>
          <w:sz w:val="28"/>
        </w:rPr>
        <w:t xml:space="preserve">
      қоспағанда)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(Бас бухгалтердің Т.А.Ә. (ол болған кезде),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(Салық тіркелімін жасауға жауапты адамның Т.А.Ә. (ол болған кезде),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(Салық тіркелімі жасалған күн)</w:t>
      </w:r>
    </w:p>
    <w:bookmarkStart w:name="z85" w:id="58"/>
    <w:p>
      <w:pPr>
        <w:spacing w:after="0"/>
        <w:ind w:left="0"/>
        <w:jc w:val="both"/>
      </w:pPr>
      <w:r>
        <w:rPr>
          <w:rFonts w:ascii="Times New Roman"/>
          <w:b w:val="false"/>
          <w:i w:val="false"/>
          <w:color w:val="000000"/>
          <w:sz w:val="28"/>
        </w:rPr>
        <w:t xml:space="preserve">
      Ескерту: </w:t>
      </w:r>
    </w:p>
    <w:bookmarkEnd w:id="58"/>
    <w:p>
      <w:pPr>
        <w:spacing w:after="0"/>
        <w:ind w:left="0"/>
        <w:jc w:val="both"/>
      </w:pPr>
      <w:r>
        <w:rPr>
          <w:rFonts w:ascii="Times New Roman"/>
          <w:b w:val="false"/>
          <w:i w:val="false"/>
          <w:color w:val="000000"/>
          <w:sz w:val="28"/>
        </w:rPr>
        <w:t xml:space="preserve">
      аббревиатураның таратып жазылуы: </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БСН – бизнес-сәйкестендіру номері;</w:t>
      </w:r>
    </w:p>
    <w:p>
      <w:pPr>
        <w:spacing w:after="0"/>
        <w:ind w:left="0"/>
        <w:jc w:val="both"/>
      </w:pPr>
      <w:r>
        <w:rPr>
          <w:rFonts w:ascii="Times New Roman"/>
          <w:b w:val="false"/>
          <w:i w:val="false"/>
          <w:color w:val="000000"/>
          <w:sz w:val="28"/>
        </w:rPr>
        <w:t>
      Т.А.Ә. – тегі, аты, әкесінің аты (ол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31 қазандағы</w:t>
            </w:r>
            <w:r>
              <w:br/>
            </w:r>
            <w:r>
              <w:rPr>
                <w:rFonts w:ascii="Times New Roman"/>
                <w:b w:val="false"/>
                <w:i w:val="false"/>
                <w:color w:val="000000"/>
                <w:sz w:val="20"/>
              </w:rPr>
              <w:t xml:space="preserve">№ 1197 бұйрығына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2018 жылғы 19 наурыздағы </w:t>
            </w:r>
            <w:r>
              <w:br/>
            </w:r>
            <w:r>
              <w:rPr>
                <w:rFonts w:ascii="Times New Roman"/>
                <w:b w:val="false"/>
                <w:i w:val="false"/>
                <w:color w:val="000000"/>
                <w:sz w:val="20"/>
              </w:rPr>
              <w:t xml:space="preserve">№ 388 бұйрығына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8" w:id="59"/>
    <w:p>
      <w:pPr>
        <w:spacing w:after="0"/>
        <w:ind w:left="0"/>
        <w:jc w:val="left"/>
      </w:pPr>
      <w:r>
        <w:rPr>
          <w:rFonts w:ascii="Times New Roman"/>
          <w:b/>
          <w:i w:val="false"/>
          <w:color w:val="000000"/>
        </w:rPr>
        <w:t xml:space="preserve"> Қосылған құн салығын есептеу мақсаттары үшін тауарлар қалдықтары түрінде айналым бойынша салық тіркелімі</w:t>
      </w:r>
    </w:p>
    <w:bookmarkEnd w:id="59"/>
    <w:p>
      <w:pPr>
        <w:spacing w:after="0"/>
        <w:ind w:left="0"/>
        <w:jc w:val="both"/>
      </w:pPr>
      <w:r>
        <w:rPr>
          <w:rFonts w:ascii="Times New Roman"/>
          <w:b w:val="false"/>
          <w:i w:val="false"/>
          <w:color w:val="000000"/>
          <w:sz w:val="28"/>
        </w:rPr>
        <w:t xml:space="preserve">
      1. ЖСН/БСН ______________________________________________________________ </w:t>
      </w:r>
    </w:p>
    <w:p>
      <w:pPr>
        <w:spacing w:after="0"/>
        <w:ind w:left="0"/>
        <w:jc w:val="both"/>
      </w:pPr>
      <w:r>
        <w:rPr>
          <w:rFonts w:ascii="Times New Roman"/>
          <w:b w:val="false"/>
          <w:i w:val="false"/>
          <w:color w:val="000000"/>
          <w:sz w:val="28"/>
        </w:rPr>
        <w:t xml:space="preserve">
      2. Т.А.Ә. (ол болған кезде) немесе салық төлеушінің атауы _______________________ </w:t>
      </w:r>
    </w:p>
    <w:p>
      <w:pPr>
        <w:spacing w:after="0"/>
        <w:ind w:left="0"/>
        <w:jc w:val="both"/>
      </w:pPr>
      <w:r>
        <w:rPr>
          <w:rFonts w:ascii="Times New Roman"/>
          <w:b w:val="false"/>
          <w:i w:val="false"/>
          <w:color w:val="000000"/>
          <w:sz w:val="28"/>
        </w:rPr>
        <w:t>
      3. Берілген күні 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486"/>
        <w:gridCol w:w="1811"/>
        <w:gridCol w:w="1041"/>
        <w:gridCol w:w="1041"/>
        <w:gridCol w:w="1041"/>
        <w:gridCol w:w="2776"/>
        <w:gridCol w:w="1622"/>
      </w:tblGrid>
      <w:tr>
        <w:trPr>
          <w:trHeight w:val="30" w:hRule="atLeast"/>
        </w:trPr>
        <w:tc>
          <w:tcPr>
            <w:tcW w:w="1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w:t>
            </w:r>
            <w:r>
              <w:br/>
            </w:r>
            <w:r>
              <w:rPr>
                <w:rFonts w:ascii="Times New Roman"/>
                <w:b w:val="false"/>
                <w:i w:val="false"/>
                <w:color w:val="000000"/>
                <w:sz w:val="20"/>
              </w:rPr>
              <w:t>
атауы</w:t>
            </w:r>
          </w:p>
        </w:tc>
        <w:tc>
          <w:tcPr>
            <w:tcW w:w="1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салынатын айналымның мөлшері-</w:t>
            </w:r>
            <w:r>
              <w:br/>
            </w:r>
            <w:r>
              <w:rPr>
                <w:rFonts w:ascii="Times New Roman"/>
                <w:b w:val="false"/>
                <w:i w:val="false"/>
                <w:color w:val="000000"/>
                <w:sz w:val="20"/>
              </w:rPr>
              <w:t>
(Тауардың баланстық құны)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есепке жатқызған ҚҚС негізіндегі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нөмері</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ҚҚС-сыз құн(салық салынатын айналымның мөлшері)</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есепке жатқызылған ҚҚС сомасы</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(жол тек нысанның қорытындысы бойынша толтырылады)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(Басшының (салық төлеушінің) Т.А.Ә. (ол болған кезде), қолы, мөрі </w:t>
      </w:r>
    </w:p>
    <w:p>
      <w:pPr>
        <w:spacing w:after="0"/>
        <w:ind w:left="0"/>
        <w:jc w:val="both"/>
      </w:pPr>
      <w:r>
        <w:rPr>
          <w:rFonts w:ascii="Times New Roman"/>
          <w:b w:val="false"/>
          <w:i w:val="false"/>
          <w:color w:val="000000"/>
          <w:sz w:val="28"/>
        </w:rPr>
        <w:t xml:space="preserve">
      (ол болған жағдайда, дара кәсіпкерлік субъектілерге жататын заңды тұлғаларды </w:t>
      </w:r>
    </w:p>
    <w:p>
      <w:pPr>
        <w:spacing w:after="0"/>
        <w:ind w:left="0"/>
        <w:jc w:val="both"/>
      </w:pPr>
      <w:r>
        <w:rPr>
          <w:rFonts w:ascii="Times New Roman"/>
          <w:b w:val="false"/>
          <w:i w:val="false"/>
          <w:color w:val="000000"/>
          <w:sz w:val="28"/>
        </w:rPr>
        <w:t xml:space="preserve">
      қоспағанда)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(Бас бухгалтердің Т.А.Ә. (ол болған кезде), қолы)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(Салық тіркелімін жасауға жауапты адамның Т.А.Ә. (ол болған кезде),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(Салық тіркелімі жасалған күн)</w:t>
      </w:r>
    </w:p>
    <w:bookmarkStart w:name="z89" w:id="60"/>
    <w:p>
      <w:pPr>
        <w:spacing w:after="0"/>
        <w:ind w:left="0"/>
        <w:jc w:val="both"/>
      </w:pPr>
      <w:r>
        <w:rPr>
          <w:rFonts w:ascii="Times New Roman"/>
          <w:b w:val="false"/>
          <w:i w:val="false"/>
          <w:color w:val="000000"/>
          <w:sz w:val="28"/>
        </w:rPr>
        <w:t xml:space="preserve">
      Ескерту: </w:t>
      </w:r>
    </w:p>
    <w:bookmarkEnd w:id="60"/>
    <w:p>
      <w:pPr>
        <w:spacing w:after="0"/>
        <w:ind w:left="0"/>
        <w:jc w:val="both"/>
      </w:pPr>
      <w:r>
        <w:rPr>
          <w:rFonts w:ascii="Times New Roman"/>
          <w:b w:val="false"/>
          <w:i w:val="false"/>
          <w:color w:val="000000"/>
          <w:sz w:val="28"/>
        </w:rPr>
        <w:t xml:space="preserve">
      аббревиатураның таратып жазылуы: </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БСН – бизнес-сәйкестендіру номері;</w:t>
      </w:r>
    </w:p>
    <w:p>
      <w:pPr>
        <w:spacing w:after="0"/>
        <w:ind w:left="0"/>
        <w:jc w:val="both"/>
      </w:pPr>
      <w:r>
        <w:rPr>
          <w:rFonts w:ascii="Times New Roman"/>
          <w:b w:val="false"/>
          <w:i w:val="false"/>
          <w:color w:val="000000"/>
          <w:sz w:val="28"/>
        </w:rPr>
        <w:t>
      Т.А.Ә. – тегі, аты, әкесінің аты (ол болған кезде);</w:t>
      </w:r>
    </w:p>
    <w:p>
      <w:pPr>
        <w:spacing w:after="0"/>
        <w:ind w:left="0"/>
        <w:jc w:val="both"/>
      </w:pPr>
      <w:r>
        <w:rPr>
          <w:rFonts w:ascii="Times New Roman"/>
          <w:b w:val="false"/>
          <w:i w:val="false"/>
          <w:color w:val="000000"/>
          <w:sz w:val="28"/>
        </w:rPr>
        <w:t>
      ҚҚС –-қосымша құн салығы.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31 қазандағы</w:t>
            </w:r>
            <w:r>
              <w:br/>
            </w:r>
            <w:r>
              <w:rPr>
                <w:rFonts w:ascii="Times New Roman"/>
                <w:b w:val="false"/>
                <w:i w:val="false"/>
                <w:color w:val="000000"/>
                <w:sz w:val="20"/>
              </w:rPr>
              <w:t xml:space="preserve">№ 1197 бұйрығына </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2018 жылғы 19 наурыздағы </w:t>
            </w:r>
            <w:r>
              <w:br/>
            </w:r>
            <w:r>
              <w:rPr>
                <w:rFonts w:ascii="Times New Roman"/>
                <w:b w:val="false"/>
                <w:i w:val="false"/>
                <w:color w:val="000000"/>
                <w:sz w:val="20"/>
              </w:rPr>
              <w:t xml:space="preserve">№ 388 бұйрығына </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2" w:id="61"/>
    <w:p>
      <w:pPr>
        <w:spacing w:after="0"/>
        <w:ind w:left="0"/>
        <w:jc w:val="left"/>
      </w:pPr>
      <w:r>
        <w:rPr>
          <w:rFonts w:ascii="Times New Roman"/>
          <w:b/>
          <w:i w:val="false"/>
          <w:color w:val="000000"/>
        </w:rPr>
        <w:t xml:space="preserve"> Тауарлар қалдықтары бойынша есепке жатқызылатын қосылған құн салығы бойынша салық тіркелімі</w:t>
      </w:r>
    </w:p>
    <w:bookmarkEnd w:id="61"/>
    <w:p>
      <w:pPr>
        <w:spacing w:after="0"/>
        <w:ind w:left="0"/>
        <w:jc w:val="both"/>
      </w:pPr>
      <w:r>
        <w:rPr>
          <w:rFonts w:ascii="Times New Roman"/>
          <w:b w:val="false"/>
          <w:i w:val="false"/>
          <w:color w:val="000000"/>
          <w:sz w:val="28"/>
        </w:rPr>
        <w:t xml:space="preserve">
      1. ЖСН/БСН _______________________________________________________________ </w:t>
      </w:r>
    </w:p>
    <w:p>
      <w:pPr>
        <w:spacing w:after="0"/>
        <w:ind w:left="0"/>
        <w:jc w:val="both"/>
      </w:pPr>
      <w:r>
        <w:rPr>
          <w:rFonts w:ascii="Times New Roman"/>
          <w:b w:val="false"/>
          <w:i w:val="false"/>
          <w:color w:val="000000"/>
          <w:sz w:val="28"/>
        </w:rPr>
        <w:t xml:space="preserve">
      2. Т.А.Ә. (ол болған кезде) немесе салық төлеушінің атауы ________________________ </w:t>
      </w:r>
    </w:p>
    <w:p>
      <w:pPr>
        <w:spacing w:after="0"/>
        <w:ind w:left="0"/>
        <w:jc w:val="both"/>
      </w:pPr>
      <w:r>
        <w:rPr>
          <w:rFonts w:ascii="Times New Roman"/>
          <w:b w:val="false"/>
          <w:i w:val="false"/>
          <w:color w:val="000000"/>
          <w:sz w:val="28"/>
        </w:rPr>
        <w:t>
      3. Берілген күні_____________________________________________________________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8"/>
        <w:gridCol w:w="2850"/>
        <w:gridCol w:w="1272"/>
        <w:gridCol w:w="1272"/>
        <w:gridCol w:w="1276"/>
        <w:gridCol w:w="3280"/>
        <w:gridCol w:w="1282"/>
      </w:tblGrid>
      <w:tr>
        <w:trPr>
          <w:trHeight w:val="30" w:hRule="atLeast"/>
        </w:trPr>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бойынша тіркеу есебіне қойылған күні бар тауардың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r>
              <w:br/>
            </w:r>
            <w:r>
              <w:rPr>
                <w:rFonts w:ascii="Times New Roman"/>
                <w:b w:val="false"/>
                <w:i w:val="false"/>
                <w:color w:val="000000"/>
                <w:sz w:val="20"/>
              </w:rPr>
              <w:t>
(Салық кодексінің 400-бабы 1-тармағының 1) және 2) тармақшаларында көзделген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нөмері</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ҚҚС-сыз</w:t>
            </w:r>
            <w:r>
              <w:br/>
            </w:r>
            <w:r>
              <w:rPr>
                <w:rFonts w:ascii="Times New Roman"/>
                <w:b w:val="false"/>
                <w:i w:val="false"/>
                <w:color w:val="000000"/>
                <w:sz w:val="20"/>
              </w:rPr>
              <w:t>
тауардың құны (салық салынатын айналымының мөлшері)</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ҚҚСсомасы</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(жол тек нысанның қорытындысы бойынша толтырылады)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(Басшының (салық төлеушінің) Т.А.Ә. (ол болған кезде), қолы, мөрі </w:t>
      </w:r>
    </w:p>
    <w:p>
      <w:pPr>
        <w:spacing w:after="0"/>
        <w:ind w:left="0"/>
        <w:jc w:val="both"/>
      </w:pPr>
      <w:r>
        <w:rPr>
          <w:rFonts w:ascii="Times New Roman"/>
          <w:b w:val="false"/>
          <w:i w:val="false"/>
          <w:color w:val="000000"/>
          <w:sz w:val="28"/>
        </w:rPr>
        <w:t xml:space="preserve">
      (ол болған жағдайда, дара кәсіпкерлік субъектілерге жататын заңды тұлғаларды </w:t>
      </w:r>
    </w:p>
    <w:p>
      <w:pPr>
        <w:spacing w:after="0"/>
        <w:ind w:left="0"/>
        <w:jc w:val="both"/>
      </w:pPr>
      <w:r>
        <w:rPr>
          <w:rFonts w:ascii="Times New Roman"/>
          <w:b w:val="false"/>
          <w:i w:val="false"/>
          <w:color w:val="000000"/>
          <w:sz w:val="28"/>
        </w:rPr>
        <w:t xml:space="preserve">
      қоспағанда)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(Бас бухгалтердің Т.А.Ә. (ол болған кезде),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(Салық тіркелімін жасауға жауапты адамның Т.А.Ә. (ол болған кезде),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(Салық тіркелімі жасалған күн)</w:t>
      </w:r>
    </w:p>
    <w:bookmarkStart w:name="z93" w:id="62"/>
    <w:p>
      <w:pPr>
        <w:spacing w:after="0"/>
        <w:ind w:left="0"/>
        <w:jc w:val="both"/>
      </w:pPr>
      <w:r>
        <w:rPr>
          <w:rFonts w:ascii="Times New Roman"/>
          <w:b w:val="false"/>
          <w:i w:val="false"/>
          <w:color w:val="000000"/>
          <w:sz w:val="28"/>
        </w:rPr>
        <w:t xml:space="preserve">
      Ескерту: </w:t>
      </w:r>
    </w:p>
    <w:bookmarkEnd w:id="62"/>
    <w:p>
      <w:pPr>
        <w:spacing w:after="0"/>
        <w:ind w:left="0"/>
        <w:jc w:val="both"/>
      </w:pPr>
      <w:r>
        <w:rPr>
          <w:rFonts w:ascii="Times New Roman"/>
          <w:b w:val="false"/>
          <w:i w:val="false"/>
          <w:color w:val="000000"/>
          <w:sz w:val="28"/>
        </w:rPr>
        <w:t xml:space="preserve">
      аббревиатураның таратып жазылуы: </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БСН – бизнес-сәйкестендіру номері;</w:t>
      </w:r>
    </w:p>
    <w:p>
      <w:pPr>
        <w:spacing w:after="0"/>
        <w:ind w:left="0"/>
        <w:jc w:val="both"/>
      </w:pPr>
      <w:r>
        <w:rPr>
          <w:rFonts w:ascii="Times New Roman"/>
          <w:b w:val="false"/>
          <w:i w:val="false"/>
          <w:color w:val="000000"/>
          <w:sz w:val="28"/>
        </w:rPr>
        <w:t>
      Т.А.Ә. – тегі, аты, әкесінің аты (ол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31 қазандағы</w:t>
            </w:r>
            <w:r>
              <w:br/>
            </w:r>
            <w:r>
              <w:rPr>
                <w:rFonts w:ascii="Times New Roman"/>
                <w:b w:val="false"/>
                <w:i w:val="false"/>
                <w:color w:val="000000"/>
                <w:sz w:val="20"/>
              </w:rPr>
              <w:t xml:space="preserve">№ 1197 бұйрығына </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2018 жылғы 19 наурыздағы </w:t>
            </w:r>
            <w:r>
              <w:br/>
            </w:r>
            <w:r>
              <w:rPr>
                <w:rFonts w:ascii="Times New Roman"/>
                <w:b w:val="false"/>
                <w:i w:val="false"/>
                <w:color w:val="000000"/>
                <w:sz w:val="20"/>
              </w:rPr>
              <w:t xml:space="preserve">№ 388 бұйрығына </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6" w:id="63"/>
    <w:p>
      <w:pPr>
        <w:spacing w:after="0"/>
        <w:ind w:left="0"/>
        <w:jc w:val="left"/>
      </w:pPr>
      <w:r>
        <w:rPr>
          <w:rFonts w:ascii="Times New Roman"/>
          <w:b/>
          <w:i w:val="false"/>
          <w:color w:val="000000"/>
        </w:rPr>
        <w:t xml:space="preserve"> Агроөнеркәсіптік кешен саласындағы дайындаушы ұйымның ауыл-шаруашылығы өнімін жеке қосалқы шаруашылықпен айналысатын тұлғадан сатып алуын ауыл шаруашылығы шикізатын қайта өңдеуді жүзеге асыратын ауыл шаруашылығы коорперативі және (немесе) заңды тұлғалармен және оны өткізуін есепке алу бойынша салық тіркелімі</w:t>
      </w:r>
    </w:p>
    <w:bookmarkEnd w:id="63"/>
    <w:p>
      <w:pPr>
        <w:spacing w:after="0"/>
        <w:ind w:left="0"/>
        <w:jc w:val="both"/>
      </w:pPr>
      <w:r>
        <w:rPr>
          <w:rFonts w:ascii="Times New Roman"/>
          <w:b w:val="false"/>
          <w:i w:val="false"/>
          <w:color w:val="000000"/>
          <w:sz w:val="28"/>
        </w:rPr>
        <w:t xml:space="preserve">
      1. БСН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2. Салықтөлеушінің атауы 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3. Айы: ________жыл: 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729"/>
        <w:gridCol w:w="4109"/>
        <w:gridCol w:w="1135"/>
        <w:gridCol w:w="1878"/>
        <w:gridCol w:w="730"/>
        <w:gridCol w:w="2259"/>
        <w:gridCol w:w="73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 Ауыл шаруашылығы өнімін сатып алу бойынша</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ЖСН</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сататын жеке тұлғаның тегі, аты, әкесінің аты Т.А.Ә.(болған жағдайда)</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орналасқан мекенжай</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өнімінің атауы (кодтары көрсетіледі)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 (килограмм/дана/литр)</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теңге</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3840"/>
        <w:gridCol w:w="3306"/>
        <w:gridCol w:w="1175"/>
        <w:gridCol w:w="994"/>
        <w:gridCol w:w="1172"/>
        <w:gridCol w:w="117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 Ауыл шаруашылығы өнімін сатып алу бойынша</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салық салуға жатпайтын табыстың қорытынды сомасы (24 ЖАК-тен аспайтын), теңге</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салуға жатпайтын табыстар сомасы (24 ЖАК-тен асырмай),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салығын ұстап қалған ЖТС сомасы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ЖТС сомасы, теңге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Құжат(шот-фактура)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Құжат(шот-фактура) күні</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565"/>
        <w:gridCol w:w="565"/>
        <w:gridCol w:w="1455"/>
        <w:gridCol w:w="565"/>
        <w:gridCol w:w="1908"/>
        <w:gridCol w:w="565"/>
        <w:gridCol w:w="880"/>
        <w:gridCol w:w="1089"/>
        <w:gridCol w:w="878"/>
        <w:gridCol w:w="878"/>
        <w:gridCol w:w="1193"/>
        <w:gridCol w:w="1194"/>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 Өткізілген ауыл шаруашылығы өнімі бойынша</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атауы</w:t>
            </w:r>
          </w:p>
        </w:tc>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өнімінің атауы (кодтары көрсетіледі)</w:t>
            </w:r>
          </w:p>
        </w:tc>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күні</w:t>
            </w:r>
          </w:p>
        </w:tc>
        <w:tc>
          <w:tcPr>
            <w:tcW w:w="1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 көлемі) (килограмм/дана/литр)</w:t>
            </w:r>
          </w:p>
        </w:tc>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теңге</w:t>
            </w:r>
          </w:p>
        </w:tc>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есептелмегендегі құны,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ҚҚСескерілген құны, теңге</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(шот-фактура) №</w:t>
            </w:r>
          </w:p>
        </w:tc>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(шот-фактура)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1445"/>
        <w:gridCol w:w="1738"/>
        <w:gridCol w:w="718"/>
        <w:gridCol w:w="1895"/>
        <w:gridCol w:w="718"/>
        <w:gridCol w:w="1895"/>
        <w:gridCol w:w="718"/>
        <w:gridCol w:w="1739"/>
        <w:gridCol w:w="87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 Ауыл шаруашылығы өнімінің қалдықтары бойынша</w:t>
            </w:r>
          </w:p>
        </w:tc>
      </w:tr>
      <w:tr>
        <w:trPr>
          <w:trHeight w:val="3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өнімінің атауы (кодтары көрсетіледі)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ауылшаруашылық өнімдердің қалдығы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ауыл шаруашылығы өнімінің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 (килограмм/дана/литр)</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теңге</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 көлемі) (килограмм/дана/литр)</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теңге</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 көлемі) (килограмм/дана/литр)</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теңге</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 (килограмм/дана/литр)</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теңге</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Анықтама:</w:t>
      </w:r>
    </w:p>
    <w:p>
      <w:pPr>
        <w:spacing w:after="0"/>
        <w:ind w:left="0"/>
        <w:jc w:val="both"/>
      </w:pPr>
      <w:r>
        <w:rPr>
          <w:rFonts w:ascii="Times New Roman"/>
          <w:b w:val="false"/>
          <w:i w:val="false"/>
          <w:color w:val="000000"/>
          <w:sz w:val="28"/>
        </w:rPr>
        <w:t xml:space="preserve">
      салық нысаны күнделікті әрбір жеке тұлға бойынша толтырылады және осы а/ш өнімі бойынша бөлек жүргізіледі осы салық нысаны бөлек хронологиялық тәртіпте толтырылады ________________________________________________________________________________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(Басшының (салық төлеушінің) Т.А.Ә. (ол болған кезде), қолы, мөрі </w:t>
      </w:r>
    </w:p>
    <w:p>
      <w:pPr>
        <w:spacing w:after="0"/>
        <w:ind w:left="0"/>
        <w:jc w:val="both"/>
      </w:pPr>
      <w:r>
        <w:rPr>
          <w:rFonts w:ascii="Times New Roman"/>
          <w:b w:val="false"/>
          <w:i w:val="false"/>
          <w:color w:val="000000"/>
          <w:sz w:val="28"/>
        </w:rPr>
        <w:t xml:space="preserve">
      (ол болған жағдайда, дара кәсіпкерлік субъектілерге жататын заңды тұлғаларды </w:t>
      </w:r>
    </w:p>
    <w:p>
      <w:pPr>
        <w:spacing w:after="0"/>
        <w:ind w:left="0"/>
        <w:jc w:val="both"/>
      </w:pPr>
      <w:r>
        <w:rPr>
          <w:rFonts w:ascii="Times New Roman"/>
          <w:b w:val="false"/>
          <w:i w:val="false"/>
          <w:color w:val="000000"/>
          <w:sz w:val="28"/>
        </w:rPr>
        <w:t xml:space="preserve">
      қоспағанда)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(Бас бухгалтердің Т.А.Ә.(ол болған кезде),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(Салық тіркелімін жасауға жауапты адамның Т.А.Ә. (ол болған кезде),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(Салық тіркелімі жасалған күн)</w:t>
      </w:r>
    </w:p>
    <w:bookmarkStart w:name="z97" w:id="64"/>
    <w:p>
      <w:pPr>
        <w:spacing w:after="0"/>
        <w:ind w:left="0"/>
        <w:jc w:val="both"/>
      </w:pPr>
      <w:r>
        <w:rPr>
          <w:rFonts w:ascii="Times New Roman"/>
          <w:b w:val="false"/>
          <w:i w:val="false"/>
          <w:color w:val="000000"/>
          <w:sz w:val="28"/>
        </w:rPr>
        <w:t>
      Ескерту:</w:t>
      </w:r>
    </w:p>
    <w:bookmarkEnd w:id="64"/>
    <w:p>
      <w:pPr>
        <w:spacing w:after="0"/>
        <w:ind w:left="0"/>
        <w:jc w:val="both"/>
      </w:pPr>
      <w:r>
        <w:rPr>
          <w:rFonts w:ascii="Times New Roman"/>
          <w:b w:val="false"/>
          <w:i w:val="false"/>
          <w:color w:val="000000"/>
          <w:sz w:val="28"/>
        </w:rPr>
        <w:t xml:space="preserve">
      аббревиатураның таратып жазылуы: </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БСН – бизнес-сәйкестендіру номері;</w:t>
      </w:r>
    </w:p>
    <w:p>
      <w:pPr>
        <w:spacing w:after="0"/>
        <w:ind w:left="0"/>
        <w:jc w:val="both"/>
      </w:pPr>
      <w:r>
        <w:rPr>
          <w:rFonts w:ascii="Times New Roman"/>
          <w:b w:val="false"/>
          <w:i w:val="false"/>
          <w:color w:val="000000"/>
          <w:sz w:val="28"/>
        </w:rPr>
        <w:t>
      Т.А.Ә. – тегі, аты, әкесінің аты.(ол болған кезде);</w:t>
      </w:r>
    </w:p>
    <w:p>
      <w:pPr>
        <w:spacing w:after="0"/>
        <w:ind w:left="0"/>
        <w:jc w:val="both"/>
      </w:pPr>
      <w:r>
        <w:rPr>
          <w:rFonts w:ascii="Times New Roman"/>
          <w:b w:val="false"/>
          <w:i w:val="false"/>
          <w:color w:val="000000"/>
          <w:sz w:val="28"/>
        </w:rPr>
        <w:t>
      ЖАК – жалақының айлық көрсеткіші;</w:t>
      </w:r>
    </w:p>
    <w:p>
      <w:pPr>
        <w:spacing w:after="0"/>
        <w:ind w:left="0"/>
        <w:jc w:val="both"/>
      </w:pPr>
      <w:r>
        <w:rPr>
          <w:rFonts w:ascii="Times New Roman"/>
          <w:b w:val="false"/>
          <w:i w:val="false"/>
          <w:color w:val="000000"/>
          <w:sz w:val="28"/>
        </w:rPr>
        <w:t>
      ЖТС – жеке табыс салығы;</w:t>
      </w:r>
    </w:p>
    <w:p>
      <w:pPr>
        <w:spacing w:after="0"/>
        <w:ind w:left="0"/>
        <w:jc w:val="both"/>
      </w:pPr>
      <w:r>
        <w:rPr>
          <w:rFonts w:ascii="Times New Roman"/>
          <w:b w:val="false"/>
          <w:i w:val="false"/>
          <w:color w:val="000000"/>
          <w:sz w:val="28"/>
        </w:rPr>
        <w:t>
      ҚҚС –-қосымша құн салығы;</w:t>
      </w:r>
    </w:p>
    <w:p>
      <w:pPr>
        <w:spacing w:after="0"/>
        <w:ind w:left="0"/>
        <w:jc w:val="both"/>
      </w:pPr>
      <w:r>
        <w:rPr>
          <w:rFonts w:ascii="Times New Roman"/>
          <w:b w:val="false"/>
          <w:i w:val="false"/>
          <w:color w:val="000000"/>
          <w:sz w:val="28"/>
        </w:rPr>
        <w:t>
      Ауыл шаруашылығы өнімінің атауының коды:</w:t>
      </w:r>
    </w:p>
    <w:p>
      <w:pPr>
        <w:spacing w:after="0"/>
        <w:ind w:left="0"/>
        <w:jc w:val="both"/>
      </w:pPr>
      <w:r>
        <w:rPr>
          <w:rFonts w:ascii="Times New Roman"/>
          <w:b w:val="false"/>
          <w:i w:val="false"/>
          <w:color w:val="000000"/>
          <w:sz w:val="28"/>
        </w:rPr>
        <w:t>
      1 - сауын тірі ірі қара мал; 2 - тірі жылқылар және басқа да жылқы тұқымдас жануарлар; 3 - тірі түйелер және түйе тектілер; 4 - тірі қойлар мен ешкілер; 5 - тірі шошқалар; 6-тірі үй құсы; 7 - тауықтың шағылмаған жаңа жұмыртқасы; 8 - ірі қара малдың, шошқалардың, қойдың, ешкінің, жылқылар мен жылқы тұқымдас жануарлардың жас немесе тоңазытылған еті; 9 - сауын ірі қара малдың шикі сүті; 10 - үй құсының жас немесе тоңазытылған еті; 11 - картоп; 12 - сәбіз; 13 - қырыққабат; 14 - баклажан; 15 - қызанақтар; 16 - қияр; 17 - сарымсақ; 18 - пияз; 19 - қант қызылшасы; 20 - алма; 21 - алмұрт; 22 - айва; 23 - өріктер; 24 - шие; 25 - шабдалы; 26 - қара өрік; 27 - ірі қара малдың, жылқы тұқымдас жануарлардың, қойдың, ешкінің түтілген жүні, терісі, иленбеген былғарысы.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31 қазандағы</w:t>
            </w:r>
            <w:r>
              <w:br/>
            </w:r>
            <w:r>
              <w:rPr>
                <w:rFonts w:ascii="Times New Roman"/>
                <w:b w:val="false"/>
                <w:i w:val="false"/>
                <w:color w:val="000000"/>
                <w:sz w:val="20"/>
              </w:rPr>
              <w:t xml:space="preserve">№ 1197 бұйрығына </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2018 жылғы 19 наурыздағы </w:t>
            </w:r>
            <w:r>
              <w:br/>
            </w:r>
            <w:r>
              <w:rPr>
                <w:rFonts w:ascii="Times New Roman"/>
                <w:b w:val="false"/>
                <w:i w:val="false"/>
                <w:color w:val="000000"/>
                <w:sz w:val="20"/>
              </w:rPr>
              <w:t xml:space="preserve">№ 388 бұйрығына </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0" w:id="65"/>
    <w:p>
      <w:pPr>
        <w:spacing w:after="0"/>
        <w:ind w:left="0"/>
        <w:jc w:val="left"/>
      </w:pPr>
      <w:r>
        <w:rPr>
          <w:rFonts w:ascii="Times New Roman"/>
          <w:b/>
          <w:i w:val="false"/>
          <w:color w:val="000000"/>
        </w:rPr>
        <w:t xml:space="preserve"> Ауыл шаруашылығы кооперативтері өздерінің мүшелеріне сатылған тауарларды, және осындай тауарларды пайдалануға, сенімгерлік басқаруға, жалға беруді, ауыл шаруашылығы кооперативтерінің мүшелері үшін жұмыстарды (қызметтерді) орындау (көрсету) бойынша есепке алу бойынша салық тіркелімі</w:t>
      </w:r>
    </w:p>
    <w:bookmarkEnd w:id="65"/>
    <w:p>
      <w:pPr>
        <w:spacing w:after="0"/>
        <w:ind w:left="0"/>
        <w:jc w:val="both"/>
      </w:pPr>
      <w:r>
        <w:rPr>
          <w:rFonts w:ascii="Times New Roman"/>
          <w:b w:val="false"/>
          <w:i w:val="false"/>
          <w:color w:val="000000"/>
          <w:sz w:val="28"/>
        </w:rPr>
        <w:t>
      1. Ауыл шаруашылығы кооперативтін БСН ____________________________________</w:t>
      </w:r>
    </w:p>
    <w:p>
      <w:pPr>
        <w:spacing w:after="0"/>
        <w:ind w:left="0"/>
        <w:jc w:val="both"/>
      </w:pPr>
      <w:r>
        <w:rPr>
          <w:rFonts w:ascii="Times New Roman"/>
          <w:b w:val="false"/>
          <w:i w:val="false"/>
          <w:color w:val="000000"/>
          <w:sz w:val="28"/>
        </w:rPr>
        <w:t>
      2. Ауыл шаруашылығы кооперативтін атауы ___________________________________</w:t>
      </w:r>
    </w:p>
    <w:p>
      <w:pPr>
        <w:spacing w:after="0"/>
        <w:ind w:left="0"/>
        <w:jc w:val="both"/>
      </w:pPr>
      <w:r>
        <w:rPr>
          <w:rFonts w:ascii="Times New Roman"/>
          <w:b w:val="false"/>
          <w:i w:val="false"/>
          <w:color w:val="000000"/>
          <w:sz w:val="28"/>
        </w:rPr>
        <w:t>
      3. айы: __________________ жыл: 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1680"/>
        <w:gridCol w:w="1400"/>
        <w:gridCol w:w="2151"/>
        <w:gridCol w:w="1651"/>
        <w:gridCol w:w="900"/>
        <w:gridCol w:w="1315"/>
        <w:gridCol w:w="901"/>
        <w:gridCol w:w="1402"/>
      </w:tblGrid>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ЖСН/БСН</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немесе қызметтер тізбесі бойынша атауы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 СЭҚӨЖ немесе ЭҚЖЖ коды</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теңге</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есептелмегендегі құны, теңге</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45"/>
        <w:gridCol w:w="945"/>
        <w:gridCol w:w="947"/>
        <w:gridCol w:w="1284"/>
        <w:gridCol w:w="1284"/>
        <w:gridCol w:w="1794"/>
        <w:gridCol w:w="1964"/>
        <w:gridCol w:w="19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ҚҚСсомасы, теңге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ескерілген құны, теңге</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(шот-фактура)</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(шот-фактура)</w:t>
            </w:r>
          </w:p>
        </w:tc>
        <w:tc>
          <w:tcPr>
            <w:tcW w:w="1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пайдалануға, сенімгерлік басқаруға, жалға беруі келісімінің нөмірі</w:t>
            </w:r>
          </w:p>
        </w:tc>
        <w:tc>
          <w:tcPr>
            <w:tcW w:w="1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пайдалануға, сенімгерлік басқаруға, жалға беруі келісімінің жасау күні</w:t>
            </w: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пайдалануға, сенімгерлік басқаруға, жалға беруі келісімінің басталуы күні</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(Басшының (салық төлеушінің) Т.А.Ә. (ол болған кезде), қолы, мөрі </w:t>
      </w:r>
    </w:p>
    <w:p>
      <w:pPr>
        <w:spacing w:after="0"/>
        <w:ind w:left="0"/>
        <w:jc w:val="both"/>
      </w:pPr>
      <w:r>
        <w:rPr>
          <w:rFonts w:ascii="Times New Roman"/>
          <w:b w:val="false"/>
          <w:i w:val="false"/>
          <w:color w:val="000000"/>
          <w:sz w:val="28"/>
        </w:rPr>
        <w:t xml:space="preserve">
      (ол болған жағдайда, дара кәсіпкерлік субъектілерге жататын заңды тұлғаларды </w:t>
      </w:r>
    </w:p>
    <w:p>
      <w:pPr>
        <w:spacing w:after="0"/>
        <w:ind w:left="0"/>
        <w:jc w:val="both"/>
      </w:pPr>
      <w:r>
        <w:rPr>
          <w:rFonts w:ascii="Times New Roman"/>
          <w:b w:val="false"/>
          <w:i w:val="false"/>
          <w:color w:val="000000"/>
          <w:sz w:val="28"/>
        </w:rPr>
        <w:t xml:space="preserve">
      қоспағанда)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(Бас бухгалтердің Т.А.Ә. (ол болған кезде), қолы)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(Салық тіркелімін жасауға жауапты адамның Т.А.Ә. (ол болған кезде), қолы)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(Салық тіркелімі жасалған күн)</w:t>
      </w:r>
    </w:p>
    <w:bookmarkStart w:name="z101" w:id="66"/>
    <w:p>
      <w:pPr>
        <w:spacing w:after="0"/>
        <w:ind w:left="0"/>
        <w:jc w:val="both"/>
      </w:pPr>
      <w:r>
        <w:rPr>
          <w:rFonts w:ascii="Times New Roman"/>
          <w:b w:val="false"/>
          <w:i w:val="false"/>
          <w:color w:val="000000"/>
          <w:sz w:val="28"/>
        </w:rPr>
        <w:t>
      Ескерту:</w:t>
      </w:r>
    </w:p>
    <w:bookmarkEnd w:id="66"/>
    <w:p>
      <w:pPr>
        <w:spacing w:after="0"/>
        <w:ind w:left="0"/>
        <w:jc w:val="both"/>
      </w:pPr>
      <w:r>
        <w:rPr>
          <w:rFonts w:ascii="Times New Roman"/>
          <w:b w:val="false"/>
          <w:i w:val="false"/>
          <w:color w:val="000000"/>
          <w:sz w:val="28"/>
        </w:rPr>
        <w:t xml:space="preserve">
      аббревиатураның таратып жазылуы: </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БСН - бизнес-сәйкестендіру номері;</w:t>
      </w:r>
    </w:p>
    <w:p>
      <w:pPr>
        <w:spacing w:after="0"/>
        <w:ind w:left="0"/>
        <w:jc w:val="both"/>
      </w:pPr>
      <w:r>
        <w:rPr>
          <w:rFonts w:ascii="Times New Roman"/>
          <w:b w:val="false"/>
          <w:i w:val="false"/>
          <w:color w:val="000000"/>
          <w:sz w:val="28"/>
        </w:rPr>
        <w:t>
      СЭҚӨЖ немесе ЭҚЖЖ – сыртқы экономикалық қызметінің өнім жіктегіші немесе экономикалық қызметінің жалпы жіктегіші;</w:t>
      </w:r>
    </w:p>
    <w:p>
      <w:pPr>
        <w:spacing w:after="0"/>
        <w:ind w:left="0"/>
        <w:jc w:val="both"/>
      </w:pPr>
      <w:r>
        <w:rPr>
          <w:rFonts w:ascii="Times New Roman"/>
          <w:b w:val="false"/>
          <w:i w:val="false"/>
          <w:color w:val="000000"/>
          <w:sz w:val="28"/>
        </w:rPr>
        <w:t>
      ҚҚС –-қосымша құн салығы;</w:t>
      </w:r>
    </w:p>
    <w:p>
      <w:pPr>
        <w:spacing w:after="0"/>
        <w:ind w:left="0"/>
        <w:jc w:val="both"/>
      </w:pPr>
      <w:r>
        <w:rPr>
          <w:rFonts w:ascii="Times New Roman"/>
          <w:b w:val="false"/>
          <w:i w:val="false"/>
          <w:color w:val="000000"/>
          <w:sz w:val="28"/>
        </w:rPr>
        <w:t>
      Т.А.Ә. – тегі, аты, әкесінің аты (ол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2019 жылғы 31 қазандағы</w:t>
            </w:r>
            <w:r>
              <w:br/>
            </w:r>
            <w:r>
              <w:rPr>
                <w:rFonts w:ascii="Times New Roman"/>
                <w:b w:val="false"/>
                <w:i w:val="false"/>
                <w:color w:val="000000"/>
                <w:sz w:val="20"/>
              </w:rPr>
              <w:t xml:space="preserve">№ 1197 бұйрығына </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2018 жылғы 19 наурыздағы </w:t>
            </w:r>
            <w:r>
              <w:br/>
            </w:r>
            <w:r>
              <w:rPr>
                <w:rFonts w:ascii="Times New Roman"/>
                <w:b w:val="false"/>
                <w:i w:val="false"/>
                <w:color w:val="000000"/>
                <w:sz w:val="20"/>
              </w:rPr>
              <w:t xml:space="preserve">№ 388 бұйрығына </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4" w:id="67"/>
    <w:p>
      <w:pPr>
        <w:spacing w:after="0"/>
        <w:ind w:left="0"/>
        <w:jc w:val="left"/>
      </w:pPr>
      <w:r>
        <w:rPr>
          <w:rFonts w:ascii="Times New Roman"/>
          <w:b/>
          <w:i w:val="false"/>
          <w:color w:val="000000"/>
        </w:rPr>
        <w:t xml:space="preserve"> Жеке және заңды тұлғалардың және (немесе) заңды тұлғалардың құрымдылық бөлімшелерінің шетел мемлекеттерінен, халықаралық және шетелдік ұйымдардан, шетелдіктерден, азаматтығы жоқ тұлғалардан ақша және (немесе) өзге мүлік алғаны туралы салық тіркелімі</w:t>
      </w:r>
    </w:p>
    <w:bookmarkEnd w:id="67"/>
    <w:p>
      <w:pPr>
        <w:spacing w:after="0"/>
        <w:ind w:left="0"/>
        <w:jc w:val="both"/>
      </w:pPr>
      <w:r>
        <w:rPr>
          <w:rFonts w:ascii="Times New Roman"/>
          <w:b w:val="false"/>
          <w:i w:val="false"/>
          <w:color w:val="000000"/>
          <w:sz w:val="28"/>
        </w:rPr>
        <w:t xml:space="preserve">
      1. ЖСН/БСН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2. Т.А.Ә. (ол болған кезде) немесе салық төлеушінің атауы 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3. Салық кезеңі: 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bookmarkStart w:name="z105" w:id="68"/>
    <w:p>
      <w:pPr>
        <w:spacing w:after="0"/>
        <w:ind w:left="0"/>
        <w:jc w:val="left"/>
      </w:pPr>
      <w:r>
        <w:rPr>
          <w:rFonts w:ascii="Times New Roman"/>
          <w:b/>
          <w:i w:val="false"/>
          <w:color w:val="000000"/>
        </w:rPr>
        <w:t xml:space="preserve"> Жеке және заңды тұлғалардың және (немесе) заңды тұлғалардың құрымдылық бөлімшелерінің шетел мемлекеттерінен, халықаралық және шетелдік ұйымдардан, шетелдіктерден, азаматтығы жоқ тұлғалардан ақша және (немесе) өзге мүлік алғаны туралы мәліметтер</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4"/>
        <w:gridCol w:w="1833"/>
        <w:gridCol w:w="1435"/>
        <w:gridCol w:w="3292"/>
        <w:gridCol w:w="1435"/>
        <w:gridCol w:w="1435"/>
        <w:gridCol w:w="1436"/>
      </w:tblGrid>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жататын ақша сомасы</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сәйкестендіру нөмірі (бар болса)</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саны</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құны</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4"/>
        <w:gridCol w:w="1972"/>
        <w:gridCol w:w="2121"/>
        <w:gridCol w:w="2884"/>
        <w:gridCol w:w="1824"/>
        <w:gridCol w:w="1825"/>
      </w:tblGrid>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не (немесе) өзге мүлікті алу көзінің коды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не (немесе) өзге мүлікті беруді болжайтын субъектінің елінің атауы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не (немесе) өзге мүлікті беруді болжайтын субъектінің резиденттік еліндегі атауы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(немесе) өзге мүлікті беретін субьектінің резиденттік еліндегі тіркеу нөмірі/жеке басын куәландыратын құжат нөмірі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(немесе) өзге мүлікті алу туралы құжаттың күні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(немесе) өзге мүлікті алу туралы құжаттың №</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(Т.А.Ә. (ол болған кезде), басшының (салық төлеушінің) қолы, мөрі </w:t>
      </w:r>
    </w:p>
    <w:p>
      <w:pPr>
        <w:spacing w:after="0"/>
        <w:ind w:left="0"/>
        <w:jc w:val="both"/>
      </w:pPr>
      <w:r>
        <w:rPr>
          <w:rFonts w:ascii="Times New Roman"/>
          <w:b w:val="false"/>
          <w:i w:val="false"/>
          <w:color w:val="000000"/>
          <w:sz w:val="28"/>
        </w:rPr>
        <w:t xml:space="preserve">
      (ол болған жағдайда, дара кәсіпкерлік субъектілерге жататын заңды тұлғаларды </w:t>
      </w:r>
    </w:p>
    <w:p>
      <w:pPr>
        <w:spacing w:after="0"/>
        <w:ind w:left="0"/>
        <w:jc w:val="both"/>
      </w:pPr>
      <w:r>
        <w:rPr>
          <w:rFonts w:ascii="Times New Roman"/>
          <w:b w:val="false"/>
          <w:i w:val="false"/>
          <w:color w:val="000000"/>
          <w:sz w:val="28"/>
        </w:rPr>
        <w:t xml:space="preserve">
      қоспағанда)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(Т.А.Ә. (ол болған кезде), бас бухгалтердің қолы)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(Т.А.Ә. (ол болған кезде), салық тіркелімін жасауға жауапты тұлғаның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(салық тіркелімін жасау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52"/>
        <w:gridCol w:w="211"/>
        <w:gridCol w:w="2837"/>
      </w:tblGrid>
      <w:tr>
        <w:trPr>
          <w:trHeight w:val="30" w:hRule="atLeast"/>
        </w:trPr>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xml:space="preserve">
аббревиатураның таратып жазылуы: </w:t>
            </w:r>
            <w:r>
              <w:br/>
            </w:r>
            <w:r>
              <w:rPr>
                <w:rFonts w:ascii="Times New Roman"/>
                <w:b w:val="false"/>
                <w:i w:val="false"/>
                <w:color w:val="000000"/>
                <w:sz w:val="20"/>
              </w:rPr>
              <w:t>
ЖСН – жеке сәйкестендіру номері;</w:t>
            </w:r>
            <w:r>
              <w:br/>
            </w:r>
            <w:r>
              <w:rPr>
                <w:rFonts w:ascii="Times New Roman"/>
                <w:b w:val="false"/>
                <w:i w:val="false"/>
                <w:color w:val="000000"/>
                <w:sz w:val="20"/>
              </w:rPr>
              <w:t>
БСН – бизнес-сәйкестендіру номері;</w:t>
            </w:r>
            <w:r>
              <w:br/>
            </w:r>
            <w:r>
              <w:rPr>
                <w:rFonts w:ascii="Times New Roman"/>
                <w:b w:val="false"/>
                <w:i w:val="false"/>
                <w:color w:val="000000"/>
                <w:sz w:val="20"/>
              </w:rPr>
              <w:t>
Т.А.Ә. – тегі, аты, әкесінің аты (ол болған кезде)</w:t>
            </w:r>
            <w:r>
              <w:br/>
            </w:r>
            <w:r>
              <w:rPr>
                <w:rFonts w:ascii="Times New Roman"/>
                <w:b w:val="false"/>
                <w:i w:val="false"/>
                <w:color w:val="000000"/>
                <w:sz w:val="20"/>
              </w:rPr>
              <w:t>
А – заң көмегін көрсету, оның ішінде құқықтық ақпараттандыру, қорғау және азаматтар мен ұйымдардың мүдделерін қорғау, сондай-ақ оларға кеңес беру</w:t>
            </w:r>
            <w:r>
              <w:br/>
            </w:r>
            <w:r>
              <w:rPr>
                <w:rFonts w:ascii="Times New Roman"/>
                <w:b w:val="false"/>
                <w:i w:val="false"/>
                <w:color w:val="000000"/>
                <w:sz w:val="20"/>
              </w:rPr>
              <w:t>
В – қоғамдық пікір сауалнамаларын, әлеуметтік сауалнамаларды зерделеу және өткізу (коммерциялық мақсатта өткізілетін қоғамдық пікір сауалнамалары мен әлеуметтік сауалнамаларды қоспағанда), сондай-ақ олардың нәтижелерін тарату және жариялау</w:t>
            </w:r>
            <w:r>
              <w:br/>
            </w:r>
            <w:r>
              <w:rPr>
                <w:rFonts w:ascii="Times New Roman"/>
                <w:b w:val="false"/>
                <w:i w:val="false"/>
                <w:color w:val="000000"/>
                <w:sz w:val="20"/>
              </w:rPr>
              <w:t>
С – коммерциялық мақсатта жүзеге асырылған жағдайларды қоспағанда, ақпарат жинау, талдау және тарату</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 – шетел мемлекеті</w:t>
            </w:r>
            <w:r>
              <w:br/>
            </w:r>
            <w:r>
              <w:rPr>
                <w:rFonts w:ascii="Times New Roman"/>
                <w:b w:val="false"/>
                <w:i w:val="false"/>
                <w:color w:val="000000"/>
                <w:sz w:val="20"/>
              </w:rPr>
              <w:t>
2 – халықаралық не шетел ұйымы</w:t>
            </w:r>
            <w:r>
              <w:br/>
            </w:r>
            <w:r>
              <w:rPr>
                <w:rFonts w:ascii="Times New Roman"/>
                <w:b w:val="false"/>
                <w:i w:val="false"/>
                <w:color w:val="000000"/>
                <w:sz w:val="20"/>
              </w:rPr>
              <w:t>
3 – шетелдік</w:t>
            </w:r>
            <w:r>
              <w:br/>
            </w:r>
            <w:r>
              <w:rPr>
                <w:rFonts w:ascii="Times New Roman"/>
                <w:b w:val="false"/>
                <w:i w:val="false"/>
                <w:color w:val="000000"/>
                <w:sz w:val="20"/>
              </w:rPr>
              <w:t xml:space="preserve">
4 – азаматтығы жоқ тұлға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31 қазандағы</w:t>
            </w:r>
            <w:r>
              <w:br/>
            </w:r>
            <w:r>
              <w:rPr>
                <w:rFonts w:ascii="Times New Roman"/>
                <w:b w:val="false"/>
                <w:i w:val="false"/>
                <w:color w:val="000000"/>
                <w:sz w:val="20"/>
              </w:rPr>
              <w:t xml:space="preserve">№ 1197 бұйрығына </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2018 жылғы 19 наурыздағы </w:t>
            </w:r>
            <w:r>
              <w:br/>
            </w:r>
            <w:r>
              <w:rPr>
                <w:rFonts w:ascii="Times New Roman"/>
                <w:b w:val="false"/>
                <w:i w:val="false"/>
                <w:color w:val="000000"/>
                <w:sz w:val="20"/>
              </w:rPr>
              <w:t xml:space="preserve">№ 388 бұйрығына </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8" w:id="69"/>
    <w:p>
      <w:pPr>
        <w:spacing w:after="0"/>
        <w:ind w:left="0"/>
        <w:jc w:val="left"/>
      </w:pPr>
      <w:r>
        <w:rPr>
          <w:rFonts w:ascii="Times New Roman"/>
          <w:b/>
          <w:i w:val="false"/>
          <w:color w:val="000000"/>
        </w:rPr>
        <w:t xml:space="preserve"> Жеке және заңды тұлғалар және (немесе) заңды тұлғалардың құрымдылық бөлімшелері шетел мемлекеттерінен, халықаралық және шетелдік ұйымдардан, шетелдіктерден, азаматтығы жоқ тұлғалардан алған ақша және (немесе) өзге мүлік туралы салық тіркелімі</w:t>
      </w:r>
    </w:p>
    <w:bookmarkEnd w:id="69"/>
    <w:p>
      <w:pPr>
        <w:spacing w:after="0"/>
        <w:ind w:left="0"/>
        <w:jc w:val="both"/>
      </w:pPr>
      <w:r>
        <w:rPr>
          <w:rFonts w:ascii="Times New Roman"/>
          <w:b w:val="false"/>
          <w:i w:val="false"/>
          <w:color w:val="000000"/>
          <w:sz w:val="28"/>
        </w:rPr>
        <w:t xml:space="preserve">
      1. 1. ЖСН /БСН ____________________________________________________________ </w:t>
      </w:r>
    </w:p>
    <w:p>
      <w:pPr>
        <w:spacing w:after="0"/>
        <w:ind w:left="0"/>
        <w:jc w:val="both"/>
      </w:pPr>
      <w:r>
        <w:rPr>
          <w:rFonts w:ascii="Times New Roman"/>
          <w:b w:val="false"/>
          <w:i w:val="false"/>
          <w:color w:val="000000"/>
          <w:sz w:val="28"/>
        </w:rPr>
        <w:t xml:space="preserve">
      2. Т.А.Ә. (ол болған кезде) немесе салық төлеушінің атауы ________________________ </w:t>
      </w:r>
    </w:p>
    <w:p>
      <w:pPr>
        <w:spacing w:after="0"/>
        <w:ind w:left="0"/>
        <w:jc w:val="both"/>
      </w:pPr>
      <w:r>
        <w:rPr>
          <w:rFonts w:ascii="Times New Roman"/>
          <w:b w:val="false"/>
          <w:i w:val="false"/>
          <w:color w:val="000000"/>
          <w:sz w:val="28"/>
        </w:rPr>
        <w:t xml:space="preserve">
      3. Салық кезеңі: 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bookmarkStart w:name="z109" w:id="70"/>
    <w:p>
      <w:pPr>
        <w:spacing w:after="0"/>
        <w:ind w:left="0"/>
        <w:jc w:val="left"/>
      </w:pPr>
      <w:r>
        <w:rPr>
          <w:rFonts w:ascii="Times New Roman"/>
          <w:b/>
          <w:i w:val="false"/>
          <w:color w:val="000000"/>
        </w:rPr>
        <w:t xml:space="preserve"> Жеке және заңды тұлғалар және (немесе) заңды тұлғалардың құрылымдық бөлімшелері шетел мемлекеттерінен, халықаралық және шетелдік ұйымдардан, шетелдіктерден, азаматтығы жоқ тұлғалардан алған ақша және (немесе) өзге мүлік туралы мәліметтер</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1069"/>
        <w:gridCol w:w="1070"/>
        <w:gridCol w:w="2151"/>
        <w:gridCol w:w="1070"/>
        <w:gridCol w:w="1070"/>
        <w:gridCol w:w="2343"/>
        <w:gridCol w:w="687"/>
        <w:gridCol w:w="2153"/>
      </w:tblGrid>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алынған ақша сомасы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алынған мүліктің атауы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алынған мүліктің сәйкестендіру нөмірі (бар болса)</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алынған мүліктің саны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алынған мүліктің құны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ақша және (немесе) өзге мүлікті алу күні</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(немесе) өзге мүлікті алу көзінің коды</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3"/>
        <w:gridCol w:w="1871"/>
        <w:gridCol w:w="2958"/>
        <w:gridCol w:w="1871"/>
        <w:gridCol w:w="1871"/>
        <w:gridCol w:w="853"/>
        <w:gridCol w:w="853"/>
      </w:tblGrid>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(немесе) өзге мүлікті берген субьектінің резиденттік еліндегі атауы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(немесе) өзге мүлікті берген субьектінің елінің атауы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(немесе) өзге мүлікті берген субьектінің резиденттік еліндегі тіркеу нөмірі/Жеке басын куәландыратын құжат нөмірі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(немесе) өзге мүлікті алу туралы құжаттың күні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(немесе) өзге мүлікті алу туралы құжаттың нөмірі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атауы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(Т.А.Ә. (ол болған кезде), басшының (салық төлеушінің) қолы, мөрі </w:t>
      </w:r>
    </w:p>
    <w:p>
      <w:pPr>
        <w:spacing w:after="0"/>
        <w:ind w:left="0"/>
        <w:jc w:val="both"/>
      </w:pPr>
      <w:r>
        <w:rPr>
          <w:rFonts w:ascii="Times New Roman"/>
          <w:b w:val="false"/>
          <w:i w:val="false"/>
          <w:color w:val="000000"/>
          <w:sz w:val="28"/>
        </w:rPr>
        <w:t xml:space="preserve">
      (ол болған жағдайда, дара кәсіпкерлік субъектілерге жататын заңды тұлғаларды </w:t>
      </w:r>
    </w:p>
    <w:p>
      <w:pPr>
        <w:spacing w:after="0"/>
        <w:ind w:left="0"/>
        <w:jc w:val="both"/>
      </w:pPr>
      <w:r>
        <w:rPr>
          <w:rFonts w:ascii="Times New Roman"/>
          <w:b w:val="false"/>
          <w:i w:val="false"/>
          <w:color w:val="000000"/>
          <w:sz w:val="28"/>
        </w:rPr>
        <w:t xml:space="preserve">
      қоспағанда)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(Т.А.Ә. (ол болған кезде), бас бухгалтердің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(Т.А.Ә. (ол болған кезде), салық тіркелімін жасауға жауапты тұлғаның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(салық тіркелімін жасау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3"/>
        <w:gridCol w:w="171"/>
        <w:gridCol w:w="2300"/>
        <w:gridCol w:w="171"/>
        <w:gridCol w:w="2155"/>
      </w:tblGrid>
      <w:tr>
        <w:trPr>
          <w:trHeight w:val="30" w:hRule="atLeast"/>
        </w:trPr>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r>
              <w:br/>
            </w:r>
            <w:r>
              <w:rPr>
                <w:rFonts w:ascii="Times New Roman"/>
                <w:b w:val="false"/>
                <w:i w:val="false"/>
                <w:color w:val="000000"/>
                <w:sz w:val="20"/>
              </w:rPr>
              <w:t xml:space="preserve">
 аббревиатураның таратып жазылуы: </w:t>
            </w:r>
            <w:r>
              <w:br/>
            </w:r>
            <w:r>
              <w:rPr>
                <w:rFonts w:ascii="Times New Roman"/>
                <w:b w:val="false"/>
                <w:i w:val="false"/>
                <w:color w:val="000000"/>
                <w:sz w:val="20"/>
              </w:rPr>
              <w:t>
ЖСН – жеке сәйкестендіру номері;</w:t>
            </w:r>
            <w:r>
              <w:br/>
            </w:r>
            <w:r>
              <w:rPr>
                <w:rFonts w:ascii="Times New Roman"/>
                <w:b w:val="false"/>
                <w:i w:val="false"/>
                <w:color w:val="000000"/>
                <w:sz w:val="20"/>
              </w:rPr>
              <w:t>
БСН – бизнес-сәйкестендіру номері;</w:t>
            </w:r>
            <w:r>
              <w:br/>
            </w:r>
            <w:r>
              <w:rPr>
                <w:rFonts w:ascii="Times New Roman"/>
                <w:b w:val="false"/>
                <w:i w:val="false"/>
                <w:color w:val="000000"/>
                <w:sz w:val="20"/>
              </w:rPr>
              <w:t>
Т.А.Ә. – тегі, аты, әкесінің аты (ол болған кезде)</w:t>
            </w:r>
            <w:r>
              <w:br/>
            </w:r>
            <w:r>
              <w:rPr>
                <w:rFonts w:ascii="Times New Roman"/>
                <w:b w:val="false"/>
                <w:i w:val="false"/>
                <w:color w:val="000000"/>
                <w:sz w:val="20"/>
              </w:rPr>
              <w:t>
А – заң көмегін көрсету, оның ішінде құқықтық ақпараттандыру, қорғау және азаматтар мен ұйымдардың мүдделерін қорғау, сондай-ақ оларға кеңес беру</w:t>
            </w:r>
            <w:r>
              <w:br/>
            </w:r>
            <w:r>
              <w:rPr>
                <w:rFonts w:ascii="Times New Roman"/>
                <w:b w:val="false"/>
                <w:i w:val="false"/>
                <w:color w:val="000000"/>
                <w:sz w:val="20"/>
              </w:rPr>
              <w:t>
В – қоғамдық пікір сауалнамаларын, әлеуметтік сауалнамаларды зерделеу және өткізу (коммерциялық мақсатта өткізілетін қоғамдық пікір сауалнамалары мен әлеуметтік сауалнамаларды қоспағанда), сондай-ақ олардың нәтижелерін тарату және жариялау</w:t>
            </w:r>
            <w:r>
              <w:br/>
            </w:r>
            <w:r>
              <w:rPr>
                <w:rFonts w:ascii="Times New Roman"/>
                <w:b w:val="false"/>
                <w:i w:val="false"/>
                <w:color w:val="000000"/>
                <w:sz w:val="20"/>
              </w:rPr>
              <w:t>
С – коммерциялық мақсатта жүзеге асырылған жағдайларды қоспағанда, ақпарат жинау, талдау және тарату</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 – шетел мемлекеті</w:t>
            </w:r>
            <w:r>
              <w:br/>
            </w:r>
            <w:r>
              <w:rPr>
                <w:rFonts w:ascii="Times New Roman"/>
                <w:b w:val="false"/>
                <w:i w:val="false"/>
                <w:color w:val="000000"/>
                <w:sz w:val="20"/>
              </w:rPr>
              <w:t>
2 – халықаралық не шетел ұйымы</w:t>
            </w:r>
            <w:r>
              <w:br/>
            </w:r>
            <w:r>
              <w:rPr>
                <w:rFonts w:ascii="Times New Roman"/>
                <w:b w:val="false"/>
                <w:i w:val="false"/>
                <w:color w:val="000000"/>
                <w:sz w:val="20"/>
              </w:rPr>
              <w:t>
3 – шетелдік</w:t>
            </w:r>
            <w:r>
              <w:br/>
            </w:r>
            <w:r>
              <w:rPr>
                <w:rFonts w:ascii="Times New Roman"/>
                <w:b w:val="false"/>
                <w:i w:val="false"/>
                <w:color w:val="000000"/>
                <w:sz w:val="20"/>
              </w:rPr>
              <w:t>
4 – азаматтығы жоқ тұлға</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 – қолма-қол ақша</w:t>
            </w:r>
            <w:r>
              <w:br/>
            </w:r>
            <w:r>
              <w:rPr>
                <w:rFonts w:ascii="Times New Roman"/>
                <w:b w:val="false"/>
                <w:i w:val="false"/>
                <w:color w:val="000000"/>
                <w:sz w:val="20"/>
              </w:rPr>
              <w:t>
2 – қолма-қол ақшасыз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31 қазандағы</w:t>
            </w:r>
            <w:r>
              <w:br/>
            </w:r>
            <w:r>
              <w:rPr>
                <w:rFonts w:ascii="Times New Roman"/>
                <w:b w:val="false"/>
                <w:i w:val="false"/>
                <w:color w:val="000000"/>
                <w:sz w:val="20"/>
              </w:rPr>
              <w:t xml:space="preserve">№ 1197 бұйрығына </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2018 жылғы 19 наурыздағы </w:t>
            </w:r>
            <w:r>
              <w:br/>
            </w:r>
            <w:r>
              <w:rPr>
                <w:rFonts w:ascii="Times New Roman"/>
                <w:b w:val="false"/>
                <w:i w:val="false"/>
                <w:color w:val="000000"/>
                <w:sz w:val="20"/>
              </w:rPr>
              <w:t xml:space="preserve">№ 388 бұйрығына </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2" w:id="71"/>
    <w:p>
      <w:pPr>
        <w:spacing w:after="0"/>
        <w:ind w:left="0"/>
        <w:jc w:val="left"/>
      </w:pPr>
      <w:r>
        <w:rPr>
          <w:rFonts w:ascii="Times New Roman"/>
          <w:b/>
          <w:i w:val="false"/>
          <w:color w:val="000000"/>
        </w:rPr>
        <w:t xml:space="preserve"> Жеке және заңды тұлғалардың және (немесе) заңды тұлғалардың құрымдылық бөлімшелерінің шетел мемлекеттерінен, халықаралық және шетелдік ұйымдардан, шетелдіктерден, азаматтығы жоқ тұлғалардан алған ақшаны және (немесе) өзге мүлікті жаратуы туралы салық тіркелімі</w:t>
      </w:r>
    </w:p>
    <w:bookmarkEnd w:id="71"/>
    <w:p>
      <w:pPr>
        <w:spacing w:after="0"/>
        <w:ind w:left="0"/>
        <w:jc w:val="both"/>
      </w:pPr>
      <w:r>
        <w:rPr>
          <w:rFonts w:ascii="Times New Roman"/>
          <w:b w:val="false"/>
          <w:i w:val="false"/>
          <w:color w:val="000000"/>
          <w:sz w:val="28"/>
        </w:rPr>
        <w:t xml:space="preserve">
      1. ЖСН/БСН ______________________________________________________________ </w:t>
      </w:r>
    </w:p>
    <w:p>
      <w:pPr>
        <w:spacing w:after="0"/>
        <w:ind w:left="0"/>
        <w:jc w:val="both"/>
      </w:pPr>
      <w:r>
        <w:rPr>
          <w:rFonts w:ascii="Times New Roman"/>
          <w:b w:val="false"/>
          <w:i w:val="false"/>
          <w:color w:val="000000"/>
          <w:sz w:val="28"/>
        </w:rPr>
        <w:t xml:space="preserve">
      2. Т.А.Ә. (ол болған кезде) немесе салық төлеушінің атауы 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3. Салық кезеңі: 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bookmarkStart w:name="z113" w:id="72"/>
    <w:p>
      <w:pPr>
        <w:spacing w:after="0"/>
        <w:ind w:left="0"/>
        <w:jc w:val="left"/>
      </w:pPr>
      <w:r>
        <w:rPr>
          <w:rFonts w:ascii="Times New Roman"/>
          <w:b/>
          <w:i w:val="false"/>
          <w:color w:val="000000"/>
        </w:rPr>
        <w:t xml:space="preserve"> Жеке және заңды тұлғалардың және (немесе) заңды тұлғалардың құрымдылық бөлімшелерінің шетел мемлекеттерінен, халықаралық және шетелдік ұйымдардан, шетелдіктерден, азаматтығы жоқ тұлғалардан алған ақшаны және (немесе) өзге мүлікті жаратуы туралы мәліметтер</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
        <w:gridCol w:w="1983"/>
        <w:gridCol w:w="1497"/>
        <w:gridCol w:w="1984"/>
        <w:gridCol w:w="1984"/>
        <w:gridCol w:w="965"/>
        <w:gridCol w:w="478"/>
        <w:gridCol w:w="478"/>
        <w:gridCol w:w="966"/>
        <w:gridCol w:w="743"/>
        <w:gridCol w:w="744"/>
      </w:tblGrid>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(немесе) өзге мүлік алған тұлғаның ЖСН (БСН)</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(немесе) өзге мүлік алған тұлғаның атауы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(немесе) өзге мүлікті жұмсау (өткізу) құжатының күні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(немесе) өзге мүлікті жұмсау (өткізу) құжатының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жұмсау (өткізу) сомасы</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атауы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 (бар болса)</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саны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құны</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Жиын</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(Т.А.Ә. (ол болған кезде), басшының (салық төлеушінің) қолы, мөрі </w:t>
      </w:r>
    </w:p>
    <w:p>
      <w:pPr>
        <w:spacing w:after="0"/>
        <w:ind w:left="0"/>
        <w:jc w:val="both"/>
      </w:pPr>
      <w:r>
        <w:rPr>
          <w:rFonts w:ascii="Times New Roman"/>
          <w:b w:val="false"/>
          <w:i w:val="false"/>
          <w:color w:val="000000"/>
          <w:sz w:val="28"/>
        </w:rPr>
        <w:t xml:space="preserve">
      (ол болған жағдайда, дара кәсіпкерлік субъектілерге жататын заңды тұлғаларды </w:t>
      </w:r>
    </w:p>
    <w:p>
      <w:pPr>
        <w:spacing w:after="0"/>
        <w:ind w:left="0"/>
        <w:jc w:val="both"/>
      </w:pPr>
      <w:r>
        <w:rPr>
          <w:rFonts w:ascii="Times New Roman"/>
          <w:b w:val="false"/>
          <w:i w:val="false"/>
          <w:color w:val="000000"/>
          <w:sz w:val="28"/>
        </w:rPr>
        <w:t xml:space="preserve">
      қоспағанда)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(Т.А.Ә. (ол болған кезде), бас бухгалтердің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(Т.А.Ә. (ол болған кезде), салық тіркелімін жасауға жауапты тұлғаның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(салық тіркелімін жасау күні)</w:t>
      </w:r>
    </w:p>
    <w:bookmarkStart w:name="z114" w:id="73"/>
    <w:p>
      <w:pPr>
        <w:spacing w:after="0"/>
        <w:ind w:left="0"/>
        <w:jc w:val="both"/>
      </w:pPr>
      <w:r>
        <w:rPr>
          <w:rFonts w:ascii="Times New Roman"/>
          <w:b w:val="false"/>
          <w:i w:val="false"/>
          <w:color w:val="000000"/>
          <w:sz w:val="28"/>
        </w:rPr>
        <w:t xml:space="preserve">
      Ескерту: </w:t>
      </w:r>
    </w:p>
    <w:bookmarkEnd w:id="73"/>
    <w:p>
      <w:pPr>
        <w:spacing w:after="0"/>
        <w:ind w:left="0"/>
        <w:jc w:val="both"/>
      </w:pPr>
      <w:r>
        <w:rPr>
          <w:rFonts w:ascii="Times New Roman"/>
          <w:b w:val="false"/>
          <w:i w:val="false"/>
          <w:color w:val="000000"/>
          <w:sz w:val="28"/>
        </w:rPr>
        <w:t xml:space="preserve">
      аббревиатураның таратып жазылуы: </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БСН – бизнес-сәйкестендіру номері;</w:t>
      </w:r>
    </w:p>
    <w:p>
      <w:pPr>
        <w:spacing w:after="0"/>
        <w:ind w:left="0"/>
        <w:jc w:val="both"/>
      </w:pPr>
      <w:r>
        <w:rPr>
          <w:rFonts w:ascii="Times New Roman"/>
          <w:b w:val="false"/>
          <w:i w:val="false"/>
          <w:color w:val="000000"/>
          <w:sz w:val="28"/>
        </w:rPr>
        <w:t>
      Т.А.Ә. – тегі, аты, әкесінің аты (ол болған кезде)</w:t>
      </w:r>
    </w:p>
    <w:p>
      <w:pPr>
        <w:spacing w:after="0"/>
        <w:ind w:left="0"/>
        <w:jc w:val="both"/>
      </w:pPr>
      <w:r>
        <w:rPr>
          <w:rFonts w:ascii="Times New Roman"/>
          <w:b w:val="false"/>
          <w:i w:val="false"/>
          <w:color w:val="000000"/>
          <w:sz w:val="28"/>
        </w:rPr>
        <w:t>
      1 – қолма-қол ақша</w:t>
      </w:r>
    </w:p>
    <w:p>
      <w:pPr>
        <w:spacing w:after="0"/>
        <w:ind w:left="0"/>
        <w:jc w:val="both"/>
      </w:pPr>
      <w:r>
        <w:rPr>
          <w:rFonts w:ascii="Times New Roman"/>
          <w:b w:val="false"/>
          <w:i w:val="false"/>
          <w:color w:val="000000"/>
          <w:sz w:val="28"/>
        </w:rPr>
        <w:t>
      2 – қолма-қол ақшасыз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