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a982" w14:textId="21da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қазандағы № 817 бұйрығы. Қазақстан Республикасының Әділет министрлігінде 2019 жылғы 4 қарашада № 19548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2015 жылғы 14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Қалалар мен елді мекендердің аумақтарын абаттандырудың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6" w:id="4"/>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4"/>
    <w:bookmarkStart w:name="z7" w:id="5"/>
    <w:p>
      <w:pPr>
        <w:spacing w:after="0"/>
        <w:ind w:left="0"/>
        <w:jc w:val="both"/>
      </w:pPr>
      <w:r>
        <w:rPr>
          <w:rFonts w:ascii="Times New Roman"/>
          <w:b w:val="false"/>
          <w:i w:val="false"/>
          <w:color w:val="000000"/>
          <w:sz w:val="28"/>
        </w:rPr>
        <w:t>
      мынадай мазмұндағы 6-1) тармақшамен толықтырылсын:</w:t>
      </w:r>
    </w:p>
    <w:bookmarkEnd w:id="5"/>
    <w:bookmarkStart w:name="z8" w:id="6"/>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10796 болып тіркелген) 22-тармағының және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8"/>
    <w:bookmarkStart w:name="z14" w:id="9"/>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9"/>
    <w:bookmarkStart w:name="z15"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Экология, </w:t>
      </w:r>
    </w:p>
    <w:p>
      <w:pPr>
        <w:spacing w:after="0"/>
        <w:ind w:left="0"/>
        <w:jc w:val="both"/>
      </w:pPr>
      <w:r>
        <w:rPr>
          <w:rFonts w:ascii="Times New Roman"/>
          <w:b w:val="false"/>
          <w:i w:val="false"/>
          <w:color w:val="000000"/>
          <w:sz w:val="28"/>
        </w:rPr>
        <w:t>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