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11f3" w14:textId="2ae1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Динамикалық байқау жүргізілетін науқастардың созылмалы аурулар тізбесін, медициналық-әлеуметтік көмек көрсетілетін әлеуметтік мәні бар аурулар тізбесін, диагностикалық қызметтер, оның ішінде зертханалық диагностика тізбесін, инфекциялық аурулар мен айналадағыларға қауіп төндіретін аурулар тізбесін, тегін медициналық көмектің кепілдік берілген көлемі шеңберінде динамикалық байқауға жатпайтын аурулар мен шұғыл және жоспарлы стоматологиялық көмек алуға жататын халықтың жекелеген санаттары тізбесін, алғашқы медициналық-санитариялық көмек маманының немесе медициналық ұйымның жолдамасы бойынша медициналық оңалту және қалпына келтіру еміне жататын аурулар (жай-күйлер)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17 қазандағы № ҚР ДСМ-136 бұйрығы. Қазақстан Республикасының Әділет министрлігінде 2019 жылғы 18 қазанда № 19484 болып тіркелді. Күші жойылды - Қазақстан Республикасы Денсаулық сақтау министрінің 2020 жылғы 23 қыркүйектегі № ҚР ДСМ-109/2020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23.09.2020 </w:t>
      </w:r>
      <w:r>
        <w:rPr>
          <w:rFonts w:ascii="Times New Roman"/>
          <w:b w:val="false"/>
          <w:i w:val="false"/>
          <w:color w:val="000000"/>
          <w:sz w:val="28"/>
        </w:rPr>
        <w:t>№ ҚР ДСМ-109/2020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34-бабына</w:t>
      </w:r>
      <w:r>
        <w:rPr>
          <w:rFonts w:ascii="Times New Roman"/>
          <w:b w:val="false"/>
          <w:i w:val="false"/>
          <w:color w:val="000000"/>
          <w:sz w:val="28"/>
        </w:rPr>
        <w:t xml:space="preserve"> және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динамикалық байқау жүргізілетін науқастардың созылмалы аурулар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медициналық-әлеуметтік көмек көрсетілетін әлеуметтік мәні бар аурулар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диагностикалық қызметтер, оның ішінде зертханалық диагностика тізбесі;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инфекциялық аурулар мен айналадағыларға қауіп төндіретін аурулар тізбесі;</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тегін медициналық көмектің кепілдік берілген көлемі шеңберінде динамикалық байқауға жатпайтын аурулар тізбесі;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шұғыл және жоспарлы стоматологиялық көмек алуға жататын халықтың жекелеген санаттарының тізбесі;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алғашқы медициналық-санитариялық көмек маманының немесе медициналық ұйымның жолдамасы бойынша медициналық оңалту және қалпына келтіру еміне жататын аурулар (жай-күйлер) тізбесі бекітілсін.</w:t>
      </w:r>
    </w:p>
    <w:bookmarkEnd w:id="8"/>
    <w:bookmarkStart w:name="z10"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11"/>
    <w:bookmarkStart w:name="z13"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17 қазандағы</w:t>
            </w:r>
            <w:r>
              <w:br/>
            </w:r>
            <w:r>
              <w:rPr>
                <w:rFonts w:ascii="Times New Roman"/>
                <w:b w:val="false"/>
                <w:i w:val="false"/>
                <w:color w:val="000000"/>
                <w:sz w:val="20"/>
              </w:rPr>
              <w:t>№ ҚР ДСМ-136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Динамикалық байқау жүргізілетін науқастардың созылмалы аурулар тізбесі</w:t>
      </w:r>
    </w:p>
    <w:bookmarkEnd w:id="15"/>
    <w:tbl>
      <w:tblPr>
        <w:tblW w:w="0" w:type="auto"/>
        <w:tblCellSpacing w:w="0" w:type="auto"/>
        <w:tblBorders>
          <w:top w:val="none"/>
          <w:left w:val="none"/>
          <w:bottom w:val="none"/>
          <w:right w:val="none"/>
          <w:insideH w:val="none"/>
          <w:insideV w:val="none"/>
        </w:tblBorders>
      </w:tblPr>
      <w:tblGrid>
        <w:gridCol w:w="927"/>
        <w:gridCol w:w="3538"/>
        <w:gridCol w:w="7835"/>
      </w:tblGrid>
      <w:tr>
        <w:trPr>
          <w:trHeight w:val="30" w:hRule="atLeast"/>
        </w:trPr>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Cозылмалы аурулар тізбесі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жіктелуі, 10 қайта қарау бойынша кодтар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аурулар</w:t>
            </w:r>
          </w:p>
        </w:tc>
      </w:tr>
      <w:tr>
        <w:trPr>
          <w:trHeight w:val="30" w:hRule="atLeast"/>
        </w:trPr>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және Д вирусты созылмалы гепатит, бауырдың циррозынсыз</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 В18.0, B18.1. B18.2, B18.8 қоса алғанда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аурулары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1.1.Эссенциалды (алғашқы) гипертензия</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1.2.Жүректің гипертензиялық ауруы (жүректі басымырақ зақымдайтын гипертониялық ауру)</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1.3.Бүйректерді басымырақ зақымдайтын гипертензиялық (гипертониялық) ауру</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1.4.Жүрек пен бүйректі басымырақ зақымдайтын гипертензиялық (гипертониялық) ауру</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1.5.Салдарлық гипертензия</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Жүрек қыспасы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Жүрек қыспасының басқа түрлері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Жүректің созылмалы ишемиялық ауруы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Жүрек функциясының жеткіліксіздігі </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50</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артерияның экстракраниялдық аурулары: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4.1.Цереброваскулярлық аурулар</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I65-I69***</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4.2.Ми инфаргін тудырмайтын прецеребралдық артерияның бітелуі мен тарылуы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4.3.Ми инфаргіне əкелмейтін ми артерияларының бітелуі мен тарылуы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4.4.Ми-тамырлық басқа аурулар</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4.5.Басқа айдарларда жіктелген аурулар барысында ми тамырлырының зақымданулары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4.6.Ми-тамырлық аурулардың салдарлары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4.7.Қол артерияларының эмболиясы мен тромбозы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4.8.Басқа айдарларда жіктелген аурулар барысындағы қолқаның қабынуы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4.9.Мидың торлы қабығының астына қан құйылу</w:t>
            </w:r>
            <w:r>
              <w:br/>
            </w:r>
            <w:r>
              <w:rPr>
                <w:rFonts w:ascii="Times New Roman"/>
                <w:b w:val="false"/>
                <w:i w:val="false"/>
                <w:color w:val="000000"/>
                <w:sz w:val="20"/>
              </w:rPr>
              <w:t xml:space="preserve">
Мидың ішіне қан құйылу </w:t>
            </w:r>
            <w:r>
              <w:br/>
            </w:r>
            <w:r>
              <w:rPr>
                <w:rFonts w:ascii="Times New Roman"/>
                <w:b w:val="false"/>
                <w:i w:val="false"/>
                <w:color w:val="000000"/>
                <w:sz w:val="20"/>
              </w:rPr>
              <w:t>
Бас сүйек ішіне жарақаттық емес басқа қан құйылу</w:t>
            </w:r>
            <w:r>
              <w:br/>
            </w:r>
            <w:r>
              <w:rPr>
                <w:rFonts w:ascii="Times New Roman"/>
                <w:b w:val="false"/>
                <w:i w:val="false"/>
                <w:color w:val="000000"/>
                <w:sz w:val="20"/>
              </w:rPr>
              <w:t>
Ми инфаргі</w:t>
            </w:r>
            <w:r>
              <w:br/>
            </w:r>
            <w:r>
              <w:rPr>
                <w:rFonts w:ascii="Times New Roman"/>
                <w:b w:val="false"/>
                <w:i w:val="false"/>
                <w:color w:val="000000"/>
                <w:sz w:val="20"/>
              </w:rPr>
              <w:t>
Қан құйылу немесе инфаркт ретінде анықталмаған миға қан құйылу</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60</w:t>
            </w:r>
            <w:r>
              <w:br/>
            </w:r>
            <w:r>
              <w:rPr>
                <w:rFonts w:ascii="Times New Roman"/>
                <w:b w:val="false"/>
                <w:i w:val="false"/>
                <w:color w:val="000000"/>
                <w:sz w:val="20"/>
              </w:rPr>
              <w:t>
I 61</w:t>
            </w:r>
            <w:r>
              <w:br/>
            </w:r>
            <w:r>
              <w:rPr>
                <w:rFonts w:ascii="Times New Roman"/>
                <w:b w:val="false"/>
                <w:i w:val="false"/>
                <w:color w:val="000000"/>
                <w:sz w:val="20"/>
              </w:rPr>
              <w:t>
I 62</w:t>
            </w:r>
            <w:r>
              <w:br/>
            </w:r>
            <w:r>
              <w:rPr>
                <w:rFonts w:ascii="Times New Roman"/>
                <w:b w:val="false"/>
                <w:i w:val="false"/>
                <w:color w:val="000000"/>
                <w:sz w:val="20"/>
              </w:rPr>
              <w:t>
I 63</w:t>
            </w:r>
            <w:r>
              <w:br/>
            </w:r>
            <w:r>
              <w:rPr>
                <w:rFonts w:ascii="Times New Roman"/>
                <w:b w:val="false"/>
                <w:i w:val="false"/>
                <w:color w:val="000000"/>
                <w:sz w:val="20"/>
              </w:rPr>
              <w:t>
I 64</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5.1.Жүрек қақпақшасының зақымдануы:</w:t>
            </w:r>
            <w:r>
              <w:br/>
            </w:r>
            <w:r>
              <w:rPr>
                <w:rFonts w:ascii="Times New Roman"/>
                <w:b w:val="false"/>
                <w:i w:val="false"/>
                <w:color w:val="000000"/>
                <w:sz w:val="20"/>
              </w:rPr>
              <w:t xml:space="preserve">
Жүректің ревматикалық созылмалы ауруы </w:t>
            </w:r>
            <w:r>
              <w:br/>
            </w:r>
            <w:r>
              <w:rPr>
                <w:rFonts w:ascii="Times New Roman"/>
                <w:b w:val="false"/>
                <w:i w:val="false"/>
                <w:color w:val="000000"/>
                <w:sz w:val="20"/>
              </w:rPr>
              <w:t>
Қос жармалы қақпақшаның ревматикалық аурулары</w:t>
            </w:r>
            <w:r>
              <w:br/>
            </w:r>
            <w:r>
              <w:rPr>
                <w:rFonts w:ascii="Times New Roman"/>
                <w:b w:val="false"/>
                <w:i w:val="false"/>
                <w:color w:val="000000"/>
                <w:sz w:val="20"/>
              </w:rPr>
              <w:t>
Қолқа қақпақшасының ревматикалық аурулары</w:t>
            </w:r>
            <w:r>
              <w:br/>
            </w:r>
            <w:r>
              <w:rPr>
                <w:rFonts w:ascii="Times New Roman"/>
                <w:b w:val="false"/>
                <w:i w:val="false"/>
                <w:color w:val="000000"/>
                <w:sz w:val="20"/>
              </w:rPr>
              <w:t>
Үш жармалы қақпақшаның ревматикалық аурулары</w:t>
            </w:r>
            <w:r>
              <w:br/>
            </w:r>
            <w:r>
              <w:rPr>
                <w:rFonts w:ascii="Times New Roman"/>
                <w:b w:val="false"/>
                <w:i w:val="false"/>
                <w:color w:val="000000"/>
                <w:sz w:val="20"/>
              </w:rPr>
              <w:t>
Бірнеше қақпақшалардың зақымдалуы</w:t>
            </w:r>
            <w:r>
              <w:br/>
            </w:r>
            <w:r>
              <w:rPr>
                <w:rFonts w:ascii="Times New Roman"/>
                <w:b w:val="false"/>
                <w:i w:val="false"/>
                <w:color w:val="000000"/>
                <w:sz w:val="20"/>
              </w:rPr>
              <w:t>
Жүректің ревматикалық басқа аурулары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r>
              <w:br/>
            </w:r>
            <w:r>
              <w:rPr>
                <w:rFonts w:ascii="Times New Roman"/>
                <w:b w:val="false"/>
                <w:i w:val="false"/>
                <w:color w:val="000000"/>
                <w:sz w:val="20"/>
              </w:rPr>
              <w:t>
I05</w:t>
            </w:r>
            <w:r>
              <w:br/>
            </w:r>
            <w:r>
              <w:rPr>
                <w:rFonts w:ascii="Times New Roman"/>
                <w:b w:val="false"/>
                <w:i w:val="false"/>
                <w:color w:val="000000"/>
                <w:sz w:val="20"/>
              </w:rPr>
              <w:t>
I06</w:t>
            </w:r>
            <w:r>
              <w:br/>
            </w:r>
            <w:r>
              <w:rPr>
                <w:rFonts w:ascii="Times New Roman"/>
                <w:b w:val="false"/>
                <w:i w:val="false"/>
                <w:color w:val="000000"/>
                <w:sz w:val="20"/>
              </w:rPr>
              <w:t>
I07</w:t>
            </w:r>
            <w:r>
              <w:br/>
            </w:r>
            <w:r>
              <w:rPr>
                <w:rFonts w:ascii="Times New Roman"/>
                <w:b w:val="false"/>
                <w:i w:val="false"/>
                <w:color w:val="000000"/>
                <w:sz w:val="20"/>
              </w:rPr>
              <w:t>
I08</w:t>
            </w:r>
            <w:r>
              <w:br/>
            </w:r>
            <w:r>
              <w:rPr>
                <w:rFonts w:ascii="Times New Roman"/>
                <w:b w:val="false"/>
                <w:i w:val="false"/>
                <w:color w:val="000000"/>
                <w:sz w:val="20"/>
              </w:rPr>
              <w:t>
I09</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5.2.Жүрек қақпақшаларының ревматикалық емес зақымданулары:</w:t>
            </w:r>
            <w:r>
              <w:br/>
            </w:r>
            <w:r>
              <w:rPr>
                <w:rFonts w:ascii="Times New Roman"/>
                <w:b w:val="false"/>
                <w:i w:val="false"/>
                <w:color w:val="000000"/>
                <w:sz w:val="20"/>
              </w:rPr>
              <w:t>
Қос жармалы қақпақшаның ревматикалық емес зақымданулары</w:t>
            </w:r>
            <w:r>
              <w:br/>
            </w:r>
            <w:r>
              <w:rPr>
                <w:rFonts w:ascii="Times New Roman"/>
                <w:b w:val="false"/>
                <w:i w:val="false"/>
                <w:color w:val="000000"/>
                <w:sz w:val="20"/>
              </w:rPr>
              <w:t>
Қолқа қақпақшасының ревматикалық емес зақымданулары</w:t>
            </w:r>
            <w:r>
              <w:br/>
            </w:r>
            <w:r>
              <w:rPr>
                <w:rFonts w:ascii="Times New Roman"/>
                <w:b w:val="false"/>
                <w:i w:val="false"/>
                <w:color w:val="000000"/>
                <w:sz w:val="20"/>
              </w:rPr>
              <w:t>
Үш жармалы қақпақшаның ревматикалық емес зақымданулары</w:t>
            </w:r>
            <w:r>
              <w:br/>
            </w:r>
            <w:r>
              <w:rPr>
                <w:rFonts w:ascii="Times New Roman"/>
                <w:b w:val="false"/>
                <w:i w:val="false"/>
                <w:color w:val="000000"/>
                <w:sz w:val="20"/>
              </w:rPr>
              <w:t>
Өкпе артериясы қақпақшасының зақымданулары</w:t>
            </w:r>
            <w:r>
              <w:br/>
            </w:r>
            <w:r>
              <w:rPr>
                <w:rFonts w:ascii="Times New Roman"/>
                <w:b w:val="false"/>
                <w:i w:val="false"/>
                <w:color w:val="000000"/>
                <w:sz w:val="20"/>
              </w:rPr>
              <w:t>
Эндокардит, қақпақша анықталмаған</w:t>
            </w:r>
            <w:r>
              <w:br/>
            </w:r>
            <w:r>
              <w:rPr>
                <w:rFonts w:ascii="Times New Roman"/>
                <w:b w:val="false"/>
                <w:i w:val="false"/>
                <w:color w:val="000000"/>
                <w:sz w:val="20"/>
              </w:rPr>
              <w:t>
Басқа айдарларда жіктелген аурулар барысындағы эндокардит пен қақпақшалардың зақымданулары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r>
              <w:br/>
            </w:r>
            <w:r>
              <w:rPr>
                <w:rFonts w:ascii="Times New Roman"/>
                <w:b w:val="false"/>
                <w:i w:val="false"/>
                <w:color w:val="000000"/>
                <w:sz w:val="20"/>
              </w:rPr>
              <w:t>
I34</w:t>
            </w:r>
            <w:r>
              <w:br/>
            </w:r>
            <w:r>
              <w:rPr>
                <w:rFonts w:ascii="Times New Roman"/>
                <w:b w:val="false"/>
                <w:i w:val="false"/>
                <w:color w:val="000000"/>
                <w:sz w:val="20"/>
              </w:rPr>
              <w:t>
I35</w:t>
            </w:r>
            <w:r>
              <w:br/>
            </w:r>
            <w:r>
              <w:rPr>
                <w:rFonts w:ascii="Times New Roman"/>
                <w:b w:val="false"/>
                <w:i w:val="false"/>
                <w:color w:val="000000"/>
                <w:sz w:val="20"/>
              </w:rPr>
              <w:t>
I36</w:t>
            </w:r>
            <w:r>
              <w:br/>
            </w:r>
            <w:r>
              <w:rPr>
                <w:rFonts w:ascii="Times New Roman"/>
                <w:b w:val="false"/>
                <w:i w:val="false"/>
                <w:color w:val="000000"/>
                <w:sz w:val="20"/>
              </w:rPr>
              <w:t>
I37</w:t>
            </w:r>
            <w:r>
              <w:br/>
            </w:r>
            <w:r>
              <w:rPr>
                <w:rFonts w:ascii="Times New Roman"/>
                <w:b w:val="false"/>
                <w:i w:val="false"/>
                <w:color w:val="000000"/>
                <w:sz w:val="20"/>
              </w:rPr>
              <w:t>
I38</w:t>
            </w:r>
            <w:r>
              <w:br/>
            </w:r>
            <w:r>
              <w:rPr>
                <w:rFonts w:ascii="Times New Roman"/>
                <w:b w:val="false"/>
                <w:i w:val="false"/>
                <w:color w:val="000000"/>
                <w:sz w:val="20"/>
              </w:rPr>
              <w:t>
I39</w:t>
            </w:r>
          </w:p>
        </w:tc>
      </w:tr>
      <w:tr>
        <w:trPr>
          <w:trHeight w:val="30" w:hRule="atLeast"/>
        </w:trPr>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Ұстамалық тахикардия</w:t>
            </w:r>
            <w:r>
              <w:br/>
            </w:r>
            <w:r>
              <w:rPr>
                <w:rFonts w:ascii="Times New Roman"/>
                <w:b w:val="false"/>
                <w:i w:val="false"/>
                <w:color w:val="000000"/>
                <w:sz w:val="20"/>
              </w:rPr>
              <w:t>
Жүрекшелердің фибрилляциясы мен лупілдеуі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r>
              <w:br/>
            </w:r>
            <w:r>
              <w:rPr>
                <w:rFonts w:ascii="Times New Roman"/>
                <w:b w:val="false"/>
                <w:i w:val="false"/>
                <w:color w:val="000000"/>
                <w:sz w:val="20"/>
              </w:rPr>
              <w:t>
I48</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шығарушы ағзалардың аурулары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VIII фактордың тұқым қуалайтын тапшылығы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IX фактордың тұқым қуалайтын тапшылығы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Виллебранд ауруы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Ұюдың басқа факторларының тұқым қуалайтын тапшылығы </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8.1.Өкпенің созылмалы басқа обструкциялық ауруы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8.2.Демікпе</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ауруы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асқазан-ішек жолдарының ауруы: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9.1.Эзофагит қабаттасқан асқазан-өңеш рефлюксі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9.2.Асқазанның және ұлтабардың ұлпасы</w:t>
            </w:r>
            <w:r>
              <w:br/>
            </w:r>
            <w:r>
              <w:rPr>
                <w:rFonts w:ascii="Times New Roman"/>
                <w:b w:val="false"/>
                <w:i w:val="false"/>
                <w:color w:val="000000"/>
                <w:sz w:val="20"/>
              </w:rPr>
              <w:t xml:space="preserve">
Асқазанның ойық жарасы </w:t>
            </w:r>
            <w:r>
              <w:br/>
            </w:r>
            <w:r>
              <w:rPr>
                <w:rFonts w:ascii="Times New Roman"/>
                <w:b w:val="false"/>
                <w:i w:val="false"/>
                <w:color w:val="000000"/>
                <w:sz w:val="20"/>
              </w:rPr>
              <w:t>
Он екі елі ішектің ойық жарасы</w:t>
            </w:r>
            <w:r>
              <w:br/>
            </w:r>
            <w:r>
              <w:rPr>
                <w:rFonts w:ascii="Times New Roman"/>
                <w:b w:val="false"/>
                <w:i w:val="false"/>
                <w:color w:val="000000"/>
                <w:sz w:val="20"/>
              </w:rPr>
              <w:t>
Орналасуы анықталмаған пептикалық ойық жара</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K25-К27</w:t>
            </w:r>
            <w:r>
              <w:br/>
            </w:r>
            <w:r>
              <w:rPr>
                <w:rFonts w:ascii="Times New Roman"/>
                <w:b w:val="false"/>
                <w:i w:val="false"/>
                <w:color w:val="000000"/>
                <w:sz w:val="20"/>
              </w:rPr>
              <w:t>
К25</w:t>
            </w:r>
            <w:r>
              <w:br/>
            </w:r>
            <w:r>
              <w:rPr>
                <w:rFonts w:ascii="Times New Roman"/>
                <w:b w:val="false"/>
                <w:i w:val="false"/>
                <w:color w:val="000000"/>
                <w:sz w:val="20"/>
              </w:rPr>
              <w:t>
К26</w:t>
            </w:r>
            <w:r>
              <w:br/>
            </w:r>
            <w:r>
              <w:rPr>
                <w:rFonts w:ascii="Times New Roman"/>
                <w:b w:val="false"/>
                <w:i w:val="false"/>
                <w:color w:val="000000"/>
                <w:sz w:val="20"/>
              </w:rPr>
              <w:t>
К27</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 Атрофиялық созылмалы гастрит</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K29.4</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9.4.9.4. Асқазанның полипозы </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K31.7</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Крон ауруы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Ойық жаралы колит</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Жұқпалы емес гастроэнтериттер мен колиттер</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аурулары</w:t>
            </w:r>
            <w:r>
              <w:br/>
            </w:r>
            <w:r>
              <w:rPr>
                <w:rFonts w:ascii="Times New Roman"/>
                <w:b w:val="false"/>
                <w:i w:val="false"/>
                <w:color w:val="000000"/>
                <w:sz w:val="20"/>
              </w:rPr>
              <w:t>
Бауырдың уыттық зақымдануы</w:t>
            </w:r>
            <w:r>
              <w:br/>
            </w:r>
            <w:r>
              <w:rPr>
                <w:rFonts w:ascii="Times New Roman"/>
                <w:b w:val="false"/>
                <w:i w:val="false"/>
                <w:color w:val="000000"/>
                <w:sz w:val="20"/>
              </w:rPr>
              <w:t>
Бауыр қызметінің басқа айдарларда жіктелмеген жеткіліксіздігі</w:t>
            </w:r>
            <w:r>
              <w:br/>
            </w:r>
            <w:r>
              <w:rPr>
                <w:rFonts w:ascii="Times New Roman"/>
                <w:b w:val="false"/>
                <w:i w:val="false"/>
                <w:color w:val="000000"/>
                <w:sz w:val="20"/>
              </w:rPr>
              <w:t>
Басқа айдарларда жіктелмеген созылмалы гепатит</w:t>
            </w:r>
            <w:r>
              <w:br/>
            </w:r>
            <w:r>
              <w:rPr>
                <w:rFonts w:ascii="Times New Roman"/>
                <w:b w:val="false"/>
                <w:i w:val="false"/>
                <w:color w:val="000000"/>
                <w:sz w:val="20"/>
              </w:rPr>
              <w:t>
Бауыр фиброзы мен циррозы</w:t>
            </w:r>
            <w:r>
              <w:br/>
            </w:r>
            <w:r>
              <w:rPr>
                <w:rFonts w:ascii="Times New Roman"/>
                <w:b w:val="false"/>
                <w:i w:val="false"/>
                <w:color w:val="000000"/>
                <w:sz w:val="20"/>
              </w:rPr>
              <w:t>
Бауырдың басқа қабынба аурулары</w:t>
            </w:r>
            <w:r>
              <w:br/>
            </w:r>
            <w:r>
              <w:rPr>
                <w:rFonts w:ascii="Times New Roman"/>
                <w:b w:val="false"/>
                <w:i w:val="false"/>
                <w:color w:val="000000"/>
                <w:sz w:val="20"/>
              </w:rPr>
              <w:t>
Бауырдың басқа аурулары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К70-К76</w:t>
            </w:r>
          </w:p>
        </w:tc>
      </w:tr>
      <w:tr>
        <w:trPr>
          <w:trHeight w:val="30" w:hRule="atLeast"/>
        </w:trPr>
        <w:tc>
          <w:tcPr>
            <w:tcW w:w="0" w:type="auto"/>
            <w:vMerge/>
            <w:tcBorders>
              <w:top w:val="nil"/>
            </w:tcBorders>
          </w:tcPr>
          <w:p/>
        </w:tc>
        <w:tc>
          <w:tcPr>
            <w:tcW w:w="0" w:type="auto"/>
            <w:vMerge/>
            <w:tcBorders>
              <w:top w:val="nil"/>
            </w:tcBorders>
          </w:tcP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w:t>
            </w:r>
          </w:p>
        </w:tc>
      </w:tr>
      <w:tr>
        <w:trPr>
          <w:trHeight w:val="30" w:hRule="atLeast"/>
        </w:trPr>
        <w:tc>
          <w:tcPr>
            <w:tcW w:w="0" w:type="auto"/>
            <w:vMerge/>
            <w:tcBorders>
              <w:top w:val="nil"/>
            </w:tcBorders>
          </w:tcPr>
          <w:p/>
        </w:tc>
        <w:tc>
          <w:tcPr>
            <w:tcW w:w="0" w:type="auto"/>
            <w:vMerge/>
            <w:tcBorders>
              <w:top w:val="nil"/>
            </w:tcBorders>
          </w:tcP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К72</w:t>
            </w:r>
          </w:p>
        </w:tc>
      </w:tr>
      <w:tr>
        <w:trPr>
          <w:trHeight w:val="30" w:hRule="atLeast"/>
        </w:trPr>
        <w:tc>
          <w:tcPr>
            <w:tcW w:w="0" w:type="auto"/>
            <w:vMerge/>
            <w:tcBorders>
              <w:top w:val="nil"/>
            </w:tcBorders>
          </w:tcPr>
          <w:p/>
        </w:tc>
        <w:tc>
          <w:tcPr>
            <w:tcW w:w="0" w:type="auto"/>
            <w:vMerge/>
            <w:tcBorders>
              <w:top w:val="nil"/>
            </w:tcBorders>
          </w:tcP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К73</w:t>
            </w:r>
          </w:p>
        </w:tc>
      </w:tr>
      <w:tr>
        <w:trPr>
          <w:trHeight w:val="30" w:hRule="atLeast"/>
        </w:trPr>
        <w:tc>
          <w:tcPr>
            <w:tcW w:w="0" w:type="auto"/>
            <w:vMerge/>
            <w:tcBorders>
              <w:top w:val="nil"/>
            </w:tcBorders>
          </w:tcPr>
          <w:p/>
        </w:tc>
        <w:tc>
          <w:tcPr>
            <w:tcW w:w="0" w:type="auto"/>
            <w:vMerge/>
            <w:tcBorders>
              <w:top w:val="nil"/>
            </w:tcBorders>
          </w:tcP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w:t>
            </w:r>
          </w:p>
        </w:tc>
      </w:tr>
      <w:tr>
        <w:trPr>
          <w:trHeight w:val="30" w:hRule="atLeast"/>
        </w:trPr>
        <w:tc>
          <w:tcPr>
            <w:tcW w:w="0" w:type="auto"/>
            <w:vMerge/>
            <w:tcBorders>
              <w:top w:val="nil"/>
            </w:tcBorders>
          </w:tcPr>
          <w:p/>
        </w:tc>
        <w:tc>
          <w:tcPr>
            <w:tcW w:w="0" w:type="auto"/>
            <w:vMerge/>
            <w:tcBorders>
              <w:top w:val="nil"/>
            </w:tcBorders>
          </w:tcP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К75</w:t>
            </w:r>
          </w:p>
        </w:tc>
      </w:tr>
      <w:tr>
        <w:trPr>
          <w:trHeight w:val="30" w:hRule="atLeast"/>
        </w:trPr>
        <w:tc>
          <w:tcPr>
            <w:tcW w:w="0" w:type="auto"/>
            <w:vMerge/>
            <w:tcBorders>
              <w:top w:val="nil"/>
            </w:tcBorders>
          </w:tcPr>
          <w:p/>
        </w:tc>
        <w:tc>
          <w:tcPr>
            <w:tcW w:w="0" w:type="auto"/>
            <w:vMerge/>
            <w:tcBorders>
              <w:top w:val="nil"/>
            </w:tcBorders>
          </w:tcP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Ревматоидты артрит</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05-М 06</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псориаздық артропатиялар</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07.3</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Жасөспірімдердің (ювенилдік) артриті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М08</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Анкилоздаушы спондилит</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түрде зақымдануы: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13.1.Түйінді полиартерит пен сол тектес жағдайлар</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13.2.Басқа өлі еттендіруші васкулопатиялар</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13.3.Жүйелі қызыл жегі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М32-М32.9</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13.4.Дерматополимиозит</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M33-М33.9</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Жүйелі беріштену (жүйелі склеродермия)</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13.6.Дəнекер тіннің басқа жүйелі зақымдануы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ауруы, тамақтану бұзылыстары және зат алмасы бұзылулары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Инсулинтәуелді қант диабет</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Инсулинтәуелсіз қант диабет</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Е11 - Е11.9</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w:t>
            </w:r>
          </w:p>
        </w:tc>
        <w:tc>
          <w:tcPr>
            <w:tcW w:w="78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Е05 - Е05.9</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Эпилепсия</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Балалардың церебралдық параличі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r>
      <w:tr>
        <w:trPr>
          <w:trHeight w:val="30" w:hRule="atLeast"/>
        </w:trPr>
        <w:tc>
          <w:tcPr>
            <w:tcW w:w="9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аурулары</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c>
          <w:tcPr>
            <w:tcW w:w="78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Бүйректің созылмалы қабыну синдромы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Нефроздық синдром</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Бүйрек қызметінің созылмалы жеткіліксіздігі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r>
      <w:tr>
        <w:trPr>
          <w:trHeight w:val="30" w:hRule="atLeast"/>
        </w:trPr>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түтік-интерстициалдық қабынуы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r>
      <w:tr>
        <w:trPr>
          <w:trHeight w:val="30" w:hRule="atLeast"/>
        </w:trPr>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r>
      <w:tr>
        <w:trPr>
          <w:trHeight w:val="30" w:hRule="atLeast"/>
        </w:trPr>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 емес аурулары: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Эндометриоз</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Əйелдер жыныс ағзаларының түймешігі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Жатыр денесінің сілемейлі қабығының без тінді гиперплазиясы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Жатыр денесінің сілемейлі қабығының без тінді гиперплазиясы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85.1</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Жатыр мойнының жалақ жарасы мен эктропионы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21.6.Жатыр мойны сілемейлі қабықтарындағы ақшыл дақтар</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r>
      <w:tr>
        <w:trPr>
          <w:trHeight w:val="30" w:hRule="atLeast"/>
        </w:trPr>
        <w:tc>
          <w:tcPr>
            <w:tcW w:w="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болатын жеке жағдайлар:</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ауытқулар (даму кемістіктері), деформациялар мен хромосомалық бұзылулар (балалар)</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Жүрек камералары мен қосылыстарының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Жүрек қалқасының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Өкпе жəне үш жармалы қақпақшалардың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Қолқа жəне қос жармалы қақпақшалардың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Жүректің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Ірі артериялардың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r>
      <w:tr>
        <w:trPr>
          <w:trHeight w:val="30" w:hRule="atLeast"/>
        </w:trPr>
        <w:tc>
          <w:tcPr>
            <w:tcW w:w="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ақаулары:</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Өңештің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Тоқ ішектің туа біткен жоқтығы, атрезиясы мен тарылуы</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r>
      <w:tr>
        <w:trPr>
          <w:trHeight w:val="30" w:hRule="atLeast"/>
        </w:trPr>
        <w:tc>
          <w:tcPr>
            <w:tcW w:w="0" w:type="auto"/>
            <w:vMerge/>
            <w:tcBorders>
              <w:top w:val="nil"/>
            </w:tcBorders>
          </w:tcPr>
          <w:p/>
        </w:tc>
        <w:tc>
          <w:tcPr>
            <w:tcW w:w="3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Сүйек-бұлшық ет жүйесінің басқа айдарларда жіктелмеген туа біткен ауытқулары (даму кемістіктері)</w:t>
            </w:r>
          </w:p>
        </w:tc>
        <w:tc>
          <w:tcPr>
            <w:tcW w:w="7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17 қазандағы</w:t>
            </w:r>
            <w:r>
              <w:br/>
            </w:r>
            <w:r>
              <w:rPr>
                <w:rFonts w:ascii="Times New Roman"/>
                <w:b w:val="false"/>
                <w:i w:val="false"/>
                <w:color w:val="000000"/>
                <w:sz w:val="20"/>
              </w:rPr>
              <w:t>№ ҚР ДСМ-136 бұйрығына</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Медициналық-әлеуметтік көмек көрсетілетін әлеуметтік мәні бар аурулар тізбесі</w:t>
      </w:r>
    </w:p>
    <w:bookmarkEnd w:id="16"/>
    <w:tbl>
      <w:tblPr>
        <w:tblW w:w="0" w:type="auto"/>
        <w:tblCellSpacing w:w="0" w:type="auto"/>
        <w:tblBorders>
          <w:top w:val="none"/>
          <w:left w:val="none"/>
          <w:bottom w:val="none"/>
          <w:right w:val="none"/>
          <w:insideH w:val="none"/>
          <w:insideV w:val="none"/>
        </w:tblBorders>
      </w:tblPr>
      <w:tblGrid>
        <w:gridCol w:w="428"/>
        <w:gridCol w:w="272"/>
        <w:gridCol w:w="11600"/>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тізбесі</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жіктелуі, 10 қайта қарау бойынша кодтар</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иммунитет тапшылығы вирусы (АИВ) тудырған ауру</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Вирусты созылмалы гепатиттер және бауыр циррозы </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В18.0, В18.1, В18.2, В18.8, В19, К74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С00-97; D00-09; D37-48</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E10-E14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бұзылулар мен мінез-құлықтың бұзылуы </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церебралдық параличі </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 (алғашқы 6 ай)</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 I23</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 I05-I09; M12.3; M35.3</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M30-M36</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басқа дегенерациялық аурулары</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миелинсіздендіруші аурулары </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w:t>
            </w:r>
          </w:p>
        </w:tc>
        <w:tc>
          <w:tcPr>
            <w:tcW w:w="11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 D56, D56.0-D56.2, D56.4, D57, D57.0-D57.2, D59.5, D61.9, D69.3, D76.0, D80-D84, Е53.1, E74.0, E75.2, E76.0-E76.2, E80.2, E83.0, Е84.8, E85.0, Е88.0, G12.2, G35, G40.4, G93.4, J84, J84.0, J84.1, J84.8, J84.9, I27.0, K50, K51, L10, L13.0, M08.2, М30.3, М31.3, M31.4, М 31.8, М32.1, М33, М33.2, M35.2, Q78.0, Q80, Q81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17 қазандағы</w:t>
            </w:r>
            <w:r>
              <w:br/>
            </w:r>
            <w:r>
              <w:rPr>
                <w:rFonts w:ascii="Times New Roman"/>
                <w:b w:val="false"/>
                <w:i w:val="false"/>
                <w:color w:val="000000"/>
                <w:sz w:val="20"/>
              </w:rPr>
              <w:t>№ ҚР ДСМ-136 бұйрығына</w:t>
            </w:r>
            <w:r>
              <w:br/>
            </w:r>
            <w:r>
              <w:rPr>
                <w:rFonts w:ascii="Times New Roman"/>
                <w:b w:val="false"/>
                <w:i w:val="false"/>
                <w:color w:val="000000"/>
                <w:sz w:val="20"/>
              </w:rPr>
              <w:t>3-қосымша</w:t>
            </w:r>
          </w:p>
        </w:tc>
      </w:tr>
    </w:tbl>
    <w:bookmarkStart w:name="z21" w:id="17"/>
    <w:p>
      <w:pPr>
        <w:spacing w:after="0"/>
        <w:ind w:left="0"/>
        <w:jc w:val="left"/>
      </w:pPr>
      <w:r>
        <w:rPr>
          <w:rFonts w:ascii="Times New Roman"/>
          <w:b/>
          <w:i w:val="false"/>
          <w:color w:val="000000"/>
        </w:rPr>
        <w:t xml:space="preserve"> Диагностикалық қызметтер, оның ішінде зертханалық диагностика тізбесі</w:t>
      </w:r>
    </w:p>
    <w:bookmarkEnd w:id="17"/>
    <w:tbl>
      <w:tblPr>
        <w:tblW w:w="0" w:type="auto"/>
        <w:tblCellSpacing w:w="0" w:type="auto"/>
        <w:tblBorders>
          <w:top w:val="none"/>
          <w:left w:val="none"/>
          <w:bottom w:val="none"/>
          <w:right w:val="none"/>
          <w:insideH w:val="none"/>
          <w:insideV w:val="none"/>
        </w:tblBorders>
      </w:tblPr>
      <w:tblGrid>
        <w:gridCol w:w="1047"/>
        <w:gridCol w:w="7644"/>
        <w:gridCol w:w="3609"/>
      </w:tblGrid>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қызметтер тізбесі</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толық коды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(дәрігерге дейінгі көмек)</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қан сарысуындағы триглицеридтерді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(ХГА) анықтау (жүктілікке арналған тест)</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нәжістегі жасырын қанды (гемокульт-тест)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АИТВ-1,2-ға және антиген р24-ке сомалық антиденелерді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Treponema Pallidum антиденелерді анықтау (мерезге эксперсс тест)</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C вирустық гепатитінің вирусына жиынтық антиденелерді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HBsAg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ұрықжанындағы судың болуына сүртіндіні зерттеу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(мамандандырылған көмек)</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қандағы эротроциттердің шөгу жылдамдығын Вестерген әдісімен өлшеу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гемоглобинді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лейкоциттерді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тропонинді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гликириленген гемоглобинді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протромбиндік уақытта портативтік талдауышта МНО-ны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АВО жүйесінде стандартты сарысулармен қан тобын анықтау </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моноклоналдық реагенттермен стандартты сарысумен (цоликлондармен) қан тобын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резус-факторды анықтау</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инструменталдық диагностика</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жалғамдық)</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аппараттарда жазу кезіндегі спирография </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C02.052.000</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Динамометрия </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C02.053.000</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3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қазандағы</w:t>
            </w:r>
            <w:r>
              <w:br/>
            </w:r>
            <w:r>
              <w:rPr>
                <w:rFonts w:ascii="Times New Roman"/>
                <w:b w:val="false"/>
                <w:i w:val="false"/>
                <w:color w:val="000000"/>
                <w:sz w:val="20"/>
              </w:rPr>
              <w:t>№ ҚР ДСМ-136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3" w:id="18"/>
    <w:p>
      <w:pPr>
        <w:spacing w:after="0"/>
        <w:ind w:left="0"/>
        <w:jc w:val="left"/>
      </w:pPr>
      <w:r>
        <w:rPr>
          <w:rFonts w:ascii="Times New Roman"/>
          <w:b/>
          <w:i w:val="false"/>
          <w:color w:val="000000"/>
        </w:rPr>
        <w:t xml:space="preserve"> Инфекциялық аурулар мен айналадағыларға қауіп төндіретін аурулар тізбесі</w:t>
      </w:r>
    </w:p>
    <w:bookmarkEnd w:id="18"/>
    <w:tbl>
      <w:tblPr>
        <w:tblW w:w="0" w:type="auto"/>
        <w:tblCellSpacing w:w="0" w:type="auto"/>
        <w:tblBorders>
          <w:top w:val="none"/>
          <w:left w:val="none"/>
          <w:bottom w:val="none"/>
          <w:right w:val="none"/>
          <w:insideH w:val="none"/>
          <w:insideV w:val="none"/>
        </w:tblBorders>
      </w:tblPr>
      <w:tblGrid>
        <w:gridCol w:w="428"/>
        <w:gridCol w:w="280"/>
        <w:gridCol w:w="11592"/>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мен айналадағыларға қауіп төндіретін аурулар тізбесі</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жіктелуі, 10 қайта қарау бойынша кодтар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жұқпалары</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A00-A09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бактериялық зооноздар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A20-A28</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Бактериялық басқа аурулар </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A30-A49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берілуі басымырақ жұқпалар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A50-A64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Спирохеталар тудыратын басқа аурулар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A65-A69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Хламидиялармен тудырған басқа аурулар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A70-A74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Риккетсиоздар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A75-A79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вирустық жұқпалары</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A80-A89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вирустық қызбалар мен вирустық геморрагиялы қызбалар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A92-A99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сілемейлі қабықтың зақымдалуымен сипатталатын вирусты жұқпалар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B00-B09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B15-B19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иммунитет тапшылығы вирусы (АИВ) тудырған ауру</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басқа аурулар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B25-B34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аурулардың салдарлары</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B90-B94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Бактериалдық, вирусты және басқа жұқпалы агенттер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B95-B98</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аурулар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B99-B99</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Айналадағыларға қауіп төндіретін аурулар</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 тудыратын ауру (АИВ)</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А90-А99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Менингококтік жұқпа</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Мерез </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А50-А53.9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В50-54</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Туляремия </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гепатиттер</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16; 17</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1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F06.0-F06.3, F06.8-F07.9, F10.2-F10.8, F11.2-F11.8, F12.2-F12.8, F13.2-F13.8, F14.2-F14.8, F15.2-F15.8, F16.2-F16.8, F18.2-F18.8, F19.2-F19.8, F20.0-F20.2, F22, F30.2, F31.2, F31.4-F31.5, F32.2-F32.3, F33.2-F33.3, F60.0-F60.3, F70-F79, F91.1-F91.3;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17 қазандағы</w:t>
            </w:r>
            <w:r>
              <w:br/>
            </w:r>
            <w:r>
              <w:rPr>
                <w:rFonts w:ascii="Times New Roman"/>
                <w:b w:val="false"/>
                <w:i w:val="false"/>
                <w:color w:val="000000"/>
                <w:sz w:val="20"/>
              </w:rPr>
              <w:t>№ ҚР ДСМ-136 бұйрығына</w:t>
            </w:r>
            <w:r>
              <w:br/>
            </w:r>
            <w:r>
              <w:rPr>
                <w:rFonts w:ascii="Times New Roman"/>
                <w:b w:val="false"/>
                <w:i w:val="false"/>
                <w:color w:val="000000"/>
                <w:sz w:val="20"/>
              </w:rPr>
              <w:t>5-қосымша</w:t>
            </w:r>
          </w:p>
        </w:tc>
      </w:tr>
    </w:tbl>
    <w:bookmarkStart w:name="z25" w:id="19"/>
    <w:p>
      <w:pPr>
        <w:spacing w:after="0"/>
        <w:ind w:left="0"/>
        <w:jc w:val="left"/>
      </w:pPr>
      <w:r>
        <w:rPr>
          <w:rFonts w:ascii="Times New Roman"/>
          <w:b/>
          <w:i w:val="false"/>
          <w:color w:val="000000"/>
        </w:rPr>
        <w:t xml:space="preserve"> Тегін медициналық көмектің кепілдік берілген көлемі шеңберінде динамикалық байқауға жатпайтын аурулар тізбесі*</w:t>
      </w:r>
    </w:p>
    <w:bookmarkEnd w:id="19"/>
    <w:tbl>
      <w:tblPr>
        <w:tblW w:w="0" w:type="auto"/>
        <w:tblCellSpacing w:w="0" w:type="auto"/>
        <w:tblBorders>
          <w:top w:val="none"/>
          <w:left w:val="none"/>
          <w:bottom w:val="none"/>
          <w:right w:val="none"/>
          <w:insideH w:val="none"/>
          <w:insideV w:val="none"/>
        </w:tblBorders>
      </w:tblPr>
      <w:tblGrid>
        <w:gridCol w:w="717"/>
        <w:gridCol w:w="4165"/>
        <w:gridCol w:w="7418"/>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тізбесі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жіктелуі, 10 қайта қарау бойынша кодтар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инфекциялық және паразиттік аурулардың салдары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Полиомиелиттің салдары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Эхинококкозға байланысты операциядан кейінгі жағдай </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салдарлары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шығару органдарының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басқа гемолиздік анемиялар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анемия</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 D 59.5 басқа</w:t>
            </w:r>
          </w:p>
        </w:tc>
      </w:tr>
      <w:tr>
        <w:trPr>
          <w:trHeight w:val="30" w:hRule="atLeast"/>
        </w:trPr>
        <w:tc>
          <w:tcPr>
            <w:tcW w:w="7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аплазия (эритробластопения)</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w:t>
            </w:r>
          </w:p>
        </w:tc>
      </w:tr>
      <w:tr>
        <w:trPr>
          <w:trHeight w:val="30" w:hRule="atLeast"/>
        </w:trPr>
        <w:tc>
          <w:tcPr>
            <w:tcW w:w="0" w:type="auto"/>
            <w:vMerge/>
            <w:tcBorders>
              <w:top w:val="nil"/>
            </w:tcBorders>
          </w:tcP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аплазиялық анемиялар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r>
      <w:tr>
        <w:trPr>
          <w:trHeight w:val="30" w:hRule="atLeast"/>
        </w:trPr>
        <w:tc>
          <w:tcPr>
            <w:tcW w:w="0" w:type="auto"/>
            <w:vMerge/>
            <w:tcBorders>
              <w:top w:val="nil"/>
            </w:tcBorders>
          </w:tcP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Постгеморрагиялық жіті анемия</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r>
      <w:tr>
        <w:trPr>
          <w:trHeight w:val="30" w:hRule="atLeast"/>
        </w:trPr>
        <w:tc>
          <w:tcPr>
            <w:tcW w:w="0" w:type="auto"/>
            <w:vMerge/>
            <w:tcBorders>
              <w:top w:val="nil"/>
            </w:tcBorders>
          </w:tcP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созылмалы аурулар барысында болатын анемиялар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аурулары, тамақтанудың бұзылуы және зат алмасуының бұзылуы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пішіндері</w:t>
            </w:r>
            <w:r>
              <w:br/>
            </w:r>
            <w:r>
              <w:rPr>
                <w:rFonts w:ascii="Times New Roman"/>
                <w:b w:val="false"/>
                <w:i w:val="false"/>
                <w:color w:val="000000"/>
                <w:sz w:val="20"/>
              </w:rPr>
              <w:t xml:space="preserve">
Уытты емес зобтың басқа пішіндері </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w:t>
            </w:r>
            <w:r>
              <w:br/>
            </w:r>
            <w:r>
              <w:rPr>
                <w:rFonts w:ascii="Times New Roman"/>
                <w:b w:val="false"/>
                <w:i w:val="false"/>
                <w:color w:val="000000"/>
                <w:sz w:val="20"/>
              </w:rPr>
              <w:t>
Е04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Е25</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Анабездер дисфункциясы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Е28</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жыныстық жетілудің бұзылулары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басқа аурулар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түсуі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мардымсыз жəне сирек етеккірлер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басқа ауытқулық қан кетулер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қабынба ауруларының салдарлары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Негіздік ганглийлердің дегенерациялық басқа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зақымданулары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зақымданулары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басқа зақымданулары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түбіршектері мен өрімдерінің зақымданулары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бұзылулары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G70.0-G70.9</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хориоретиналдық бұзылулар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32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ажырауы мен жыртылуы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 тамырларының окклюзиялары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Торқабықтың басқа аурулары </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Глаукома </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мен аккомодацияның бұзылуы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H53</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органдарының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жəне анықталмаған ортаңғы отит</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пен емізік тəрізді өсіндінің басқа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Н74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жəне нейросенсорлық есту қабілетінен айырылу</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Н90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[атриовентрикулалық] бөгеу жəне Гис шоғының сол аяғының бөгеуі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басқа бұзылулары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мен қолқа қабаттарының ажырауы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тамырлардың басқа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зақымданулары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Қылтамырлар ауруы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I78</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пен тромбофлебит</w:t>
            </w:r>
            <w:r>
              <w:br/>
            </w:r>
            <w:r>
              <w:rPr>
                <w:rFonts w:ascii="Times New Roman"/>
                <w:b w:val="false"/>
                <w:i w:val="false"/>
                <w:color w:val="000000"/>
                <w:sz w:val="20"/>
              </w:rPr>
              <w:t>
Аяқ веналарының варикоздық кеңеюі</w:t>
            </w:r>
            <w:r>
              <w:br/>
            </w:r>
            <w:r>
              <w:rPr>
                <w:rFonts w:ascii="Times New Roman"/>
                <w:b w:val="false"/>
                <w:i w:val="false"/>
                <w:color w:val="000000"/>
                <w:sz w:val="20"/>
              </w:rPr>
              <w:t>
Веналардың басқа зақымданулары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w:t>
            </w:r>
            <w:r>
              <w:br/>
            </w:r>
            <w:r>
              <w:rPr>
                <w:rFonts w:ascii="Times New Roman"/>
                <w:b w:val="false"/>
                <w:i w:val="false"/>
                <w:color w:val="000000"/>
                <w:sz w:val="20"/>
              </w:rPr>
              <w:t>
I83</w:t>
            </w:r>
            <w:r>
              <w:br/>
            </w:r>
            <w:r>
              <w:rPr>
                <w:rFonts w:ascii="Times New Roman"/>
                <w:b w:val="false"/>
                <w:i w:val="false"/>
                <w:color w:val="000000"/>
                <w:sz w:val="20"/>
              </w:rPr>
              <w:t>
I87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J43.9</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қабынуы мен парадонт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құрсақ қабырғасының жарықтары: </w:t>
            </w:r>
            <w:r>
              <w:br/>
            </w:r>
            <w:r>
              <w:rPr>
                <w:rFonts w:ascii="Times New Roman"/>
                <w:b w:val="false"/>
                <w:i w:val="false"/>
                <w:color w:val="000000"/>
                <w:sz w:val="20"/>
              </w:rPr>
              <w:t>
Шап жарығы</w:t>
            </w:r>
            <w:r>
              <w:br/>
            </w:r>
            <w:r>
              <w:rPr>
                <w:rFonts w:ascii="Times New Roman"/>
                <w:b w:val="false"/>
                <w:i w:val="false"/>
                <w:color w:val="000000"/>
                <w:sz w:val="20"/>
              </w:rPr>
              <w:t>
Сан жарығы</w:t>
            </w:r>
            <w:r>
              <w:br/>
            </w:r>
            <w:r>
              <w:rPr>
                <w:rFonts w:ascii="Times New Roman"/>
                <w:b w:val="false"/>
                <w:i w:val="false"/>
                <w:color w:val="000000"/>
                <w:sz w:val="20"/>
              </w:rPr>
              <w:t>
Кіндік жарығы</w:t>
            </w:r>
            <w:r>
              <w:br/>
            </w:r>
            <w:r>
              <w:rPr>
                <w:rFonts w:ascii="Times New Roman"/>
                <w:b w:val="false"/>
                <w:i w:val="false"/>
                <w:color w:val="000000"/>
                <w:sz w:val="20"/>
              </w:rPr>
              <w:t>
Құрсақтың алдыңғы қабырғасының түйнексіз немесе гангренасыз жарығы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К40-43.9</w:t>
            </w:r>
            <w:r>
              <w:br/>
            </w:r>
            <w:r>
              <w:rPr>
                <w:rFonts w:ascii="Times New Roman"/>
                <w:b w:val="false"/>
                <w:i w:val="false"/>
                <w:color w:val="000000"/>
                <w:sz w:val="20"/>
              </w:rPr>
              <w:t>
K40</w:t>
            </w:r>
            <w:r>
              <w:br/>
            </w:r>
            <w:r>
              <w:rPr>
                <w:rFonts w:ascii="Times New Roman"/>
                <w:b w:val="false"/>
                <w:i w:val="false"/>
                <w:color w:val="000000"/>
                <w:sz w:val="20"/>
              </w:rPr>
              <w:t>
K41</w:t>
            </w:r>
            <w:r>
              <w:br/>
            </w:r>
            <w:r>
              <w:rPr>
                <w:rFonts w:ascii="Times New Roman"/>
                <w:b w:val="false"/>
                <w:i w:val="false"/>
                <w:color w:val="000000"/>
                <w:sz w:val="20"/>
              </w:rPr>
              <w:t>
K42</w:t>
            </w:r>
            <w:r>
              <w:br/>
            </w:r>
            <w:r>
              <w:rPr>
                <w:rFonts w:ascii="Times New Roman"/>
                <w:b w:val="false"/>
                <w:i w:val="false"/>
                <w:color w:val="000000"/>
                <w:sz w:val="20"/>
              </w:rPr>
              <w:t>
K43.9</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бүйірқалта ауруы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 аймағының сызаты мен жыланкөзі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w:t>
            </w:r>
            <w:r>
              <w:br/>
            </w:r>
            <w:r>
              <w:rPr>
                <w:rFonts w:ascii="Times New Roman"/>
                <w:b w:val="false"/>
                <w:i w:val="false"/>
                <w:color w:val="000000"/>
                <w:sz w:val="20"/>
              </w:rPr>
              <w:t>
Холецистит</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w:t>
            </w:r>
            <w:r>
              <w:br/>
            </w:r>
            <w:r>
              <w:rPr>
                <w:rFonts w:ascii="Times New Roman"/>
                <w:b w:val="false"/>
                <w:i w:val="false"/>
                <w:color w:val="000000"/>
                <w:sz w:val="20"/>
              </w:rPr>
              <w:t>
К81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асты клетчаткасының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пішінді қызару </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гранулемалық өзгерістері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мен тері асты шелмайының басқа аурулары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Факультативтік және облигациялық тері ақаулары; тері мүйізі, кисталар, сәулелік дерматит, пигментті ксеродерма, Педжет ауруы, Боуэн ауруы </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L85.8, L72.9, L58, 82.1, M88, L90, L91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аурулары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М15-М19</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жүре пайда болған деформациялары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мен хондропатиялар</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M80-M94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зақымданулар</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барысында мидың қатты қабығы астына қан құйылуы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Р10.0</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жүйесінің босанулық жарақаты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 пен мойынның туа біткен ауытқулары (даму ақаулары)</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мен макрофтальм</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есту қабілетінің бұзылуын тудыратын туа біткен ауытқулары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таңдай жырығы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Q35-Q37</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Q65-Q79</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бөлігінің, омыртқа бағанының белдік бөлігінің жəне жамбастың жарақаттары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S30-S39</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транспланттаудан кейінгі жай-күйі</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Транспланттатталған ағзаның немесе тіннің болуы</w:t>
            </w:r>
          </w:p>
        </w:tc>
        <w:tc>
          <w:tcPr>
            <w:tcW w:w="7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17 қазандағы</w:t>
            </w:r>
            <w:r>
              <w:br/>
            </w:r>
            <w:r>
              <w:rPr>
                <w:rFonts w:ascii="Times New Roman"/>
                <w:b w:val="false"/>
                <w:i w:val="false"/>
                <w:color w:val="000000"/>
                <w:sz w:val="20"/>
              </w:rPr>
              <w:t>№ ҚР ДСМ-136 бұйрығына</w:t>
            </w:r>
            <w:r>
              <w:br/>
            </w:r>
            <w:r>
              <w:rPr>
                <w:rFonts w:ascii="Times New Roman"/>
                <w:b w:val="false"/>
                <w:i w:val="false"/>
                <w:color w:val="000000"/>
                <w:sz w:val="20"/>
              </w:rPr>
              <w:t>6-қосымша</w:t>
            </w:r>
          </w:p>
        </w:tc>
      </w:tr>
    </w:tbl>
    <w:bookmarkStart w:name="z27" w:id="20"/>
    <w:p>
      <w:pPr>
        <w:spacing w:after="0"/>
        <w:ind w:left="0"/>
        <w:jc w:val="left"/>
      </w:pPr>
      <w:r>
        <w:rPr>
          <w:rFonts w:ascii="Times New Roman"/>
          <w:b/>
          <w:i w:val="false"/>
          <w:color w:val="000000"/>
        </w:rPr>
        <w:t xml:space="preserve"> Шұғыл және жоспарлы стоматологиялық көмек алуға жататын халықтың жекелеген санаттарының тізбесі</w:t>
      </w:r>
    </w:p>
    <w:bookmarkEnd w:id="20"/>
    <w:tbl>
      <w:tblPr>
        <w:tblW w:w="0" w:type="auto"/>
        <w:tblCellSpacing w:w="0" w:type="auto"/>
        <w:tblBorders>
          <w:top w:val="none"/>
          <w:left w:val="none"/>
          <w:bottom w:val="none"/>
          <w:right w:val="none"/>
          <w:insideH w:val="none"/>
          <w:insideV w:val="none"/>
        </w:tblBorders>
      </w:tblPr>
      <w:tblGrid>
        <w:gridCol w:w="2540"/>
        <w:gridCol w:w="9760"/>
      </w:tblGrid>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 алуға жататын халықтың санаттары</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 топ мүгедектері</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көп балалы аналар</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әлеуметтік маңызы бар аурулармен ауыратын және айналасындағыларға қауіп төндіретін аурулармен науқастар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 алуға жататын халықтың жекелеген санаттарының тізбесі (ортодонтикалық және ортопедиялықтан басқа)</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2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17 қазандағы</w:t>
            </w:r>
            <w:r>
              <w:br/>
            </w:r>
            <w:r>
              <w:rPr>
                <w:rFonts w:ascii="Times New Roman"/>
                <w:b w:val="false"/>
                <w:i w:val="false"/>
                <w:color w:val="000000"/>
                <w:sz w:val="20"/>
              </w:rPr>
              <w:t>№ ҚР ДСМ-136 бұйрығына</w:t>
            </w:r>
            <w:r>
              <w:br/>
            </w:r>
            <w:r>
              <w:rPr>
                <w:rFonts w:ascii="Times New Roman"/>
                <w:b w:val="false"/>
                <w:i w:val="false"/>
                <w:color w:val="000000"/>
                <w:sz w:val="20"/>
              </w:rPr>
              <w:t>7-қосымша</w:t>
            </w:r>
          </w:p>
        </w:tc>
      </w:tr>
    </w:tbl>
    <w:bookmarkStart w:name="z29" w:id="21"/>
    <w:p>
      <w:pPr>
        <w:spacing w:after="0"/>
        <w:ind w:left="0"/>
        <w:jc w:val="left"/>
      </w:pPr>
      <w:r>
        <w:rPr>
          <w:rFonts w:ascii="Times New Roman"/>
          <w:b/>
          <w:i w:val="false"/>
          <w:color w:val="000000"/>
        </w:rPr>
        <w:t xml:space="preserve"> Алғашқы медициналық-санитариялық көмек маманының немесе медициналық ұйымның жолдамасы бойынша медициналық оңалту және қалпына келтіру еміне жататын аурулар (жай-күйлер) тізбесі</w:t>
      </w:r>
    </w:p>
    <w:bookmarkEnd w:id="21"/>
    <w:tbl>
      <w:tblPr>
        <w:tblW w:w="0" w:type="auto"/>
        <w:tblCellSpacing w:w="0" w:type="auto"/>
        <w:tblBorders>
          <w:top w:val="none"/>
          <w:left w:val="none"/>
          <w:bottom w:val="none"/>
          <w:right w:val="none"/>
          <w:insideH w:val="none"/>
          <w:insideV w:val="none"/>
        </w:tblBorders>
      </w:tblPr>
      <w:tblGrid>
        <w:gridCol w:w="883"/>
        <w:gridCol w:w="2907"/>
        <w:gridCol w:w="3902"/>
        <w:gridCol w:w="1430"/>
        <w:gridCol w:w="1136"/>
        <w:gridCol w:w="4"/>
        <w:gridCol w:w="2038"/>
      </w:tblGrid>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(жай-күйлер) тізбесі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жіктелуі, 10 қайта қарау бойынша негізгі аурудың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жіктелуі, 10 қайта қарау бойынша диагноздың коды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емдеуді бастан өткерген пациенттерді нейро оңалту, нақтылайтын диагноз Z50.8 оңалту емшараларының басқа түрлерін қамтитын ем</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үстіндегі мидың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шатырының астындағы мидың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анықталмаған бөлімдерінің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орналасуы анықталмаған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Краниофарингалық (бас-жұтқыншақ) түтіктің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Echinococcus multilocularis тудырылған, басқа орында орналасқан инвазия мен көптеген эхинококкоз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цистицеркозы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ішіндегі іріңдік пен гранулема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ішіндегі іріңдік пен гранулема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Экстрадуралдық және субдуралдық анықталмаған іріңдік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церебралдық паралич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Ұштасқан гидроцефалия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гидроцефалия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қысымды гидроцефалия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анықталмаған гидроцефалия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Гидроцефалияның басқа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мен сирингобульбия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қойнау мен ашадан мидың торлы қабығының астына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Милық ортаңғы артериядан мидың торлы қабығының астына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дәнекерлік артериядан мидың торлы қабығының астына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дәнекерлік артериядан мидың торлы қабығының астына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Негіздік артериядан мидың торлы қабығының астына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басқа артериялардан мидың торлы қабығының астына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басқа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сыңарының қыртысына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 ішіне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қарыншасы ішіне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ішіне басқаша қан құйылу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жарылмаған аневризма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қан құйылуының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артериясының аневризмасы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Артерия-веналық жүре пайда болған жыланкөз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М43.1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М48.0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жұлын дерті қабаттасқан зақымдануы (G99.2*)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нерв түбірінің дерті қабаттасқан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басқа бөлімдердің омыртқа аралық дискілерінің жұлын дерті қабаттасқан зақымдануы (G99.2*)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басқа бөлімдердің омыртқа аралық дискілерінің нерв түбірінің дерті қабаттасқан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 тұрақсыздық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М53.2</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инфарткін бастан өткерген пациенттерді оңалту. Негізгі диагноз Z86.7 қанайналымы жүйесінің ауруларының жеке анамнезінде</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жіті трансмуральдық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жіті трансмуральдық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жіті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жіті трансмуральдық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эндокард асты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астыңғы қабырғасының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Церебралдық васкулярлық ауруларды бастан өткерген пациенттерді оңалту, негізгі диагноз Z92.5 оңалту емшараларының жеке анамнезінде</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қан құйылуының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инфаргінің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ми инфаргі ретінде миға қан құйылудың анықталмаған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оңалту. Z54.0 хирургиялық араласудан кейінгі сауығу жағдайы негізгі диагнозы</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жарақаттың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бас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сынуының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мен жамбастың басқа сынуларының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ашық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қол сынуының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Т92.1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нервінің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Т92.4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да нақтыланған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сынуының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Т93.1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сынуларының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Т93.2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нервінің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Т93.4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анықталған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жарақаттардың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операциядан кейінгі оңалту, негізгі диагноз Z86.7</w:t>
            </w:r>
            <w:r>
              <w:br/>
            </w:r>
            <w:r>
              <w:rPr>
                <w:rFonts w:ascii="Times New Roman"/>
                <w:b w:val="false"/>
                <w:i w:val="false"/>
                <w:color w:val="000000"/>
                <w:sz w:val="20"/>
              </w:rPr>
              <w:t>
Хирургиялық араласулардан кейінгі сауықтыру жағдайы</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жеткіліксіздік қабаттасқан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басқа аурулары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анықталмаған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басқа аурулары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анықталмаған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жеткіліксіздік қабаттасқан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басқа аурулары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анықталмаған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және қолқа қақпақшаларының тіркескен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және үш жармалы қақпақшалардың тіркескен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және үш жармалы қақпақшалардың тіркескен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қолқа және үш жармалы қақпақшалардың тіркескен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басқа көптеген аурулары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тұрақсыз қыспасы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қыспасының басқа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жіті трансмуральдық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төменгі қабырғасының жіті трансмуральдық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жіті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жіті трансмуральдық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эндокард асты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жіті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алдыңғы қабырғасының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астыңғы қабырғасының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орналасу орны анықталған,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орналасу орны анықталмаған, қайталанған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Гемоперикард миокард жіті инфаргінің ең жақын асқынуы ретінде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аралық қалқаның ақауы миокард жіті инфаргінің өтпелі асқынуы ретінде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аралық қалқаның ақауы миокард жіті инфаргінің өтпелі асқынуы ретінде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қабырғасының гемоперикардсыз жарылуы миокард жіті инфаргінің өтпелі асқынуы ретінде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Сіңірлік жіпшенің (хорданың) үзілуі миокард жіті инфаргінің өтпелі асқынуы ретінде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Бүртікті бұлшық еттің жыртылуы миокард жіті инфаргінің өтпелі асқынуы ретінде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жүрекше құлақшасының және жүрек қарыншасының тромбозы миокард жіті инфаргінің өтпелі асқынуы ретінде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жіті инфаргінің басқа өтпелі асқынулары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беріштену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миокард инфаргі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симптомсыз ишемиясы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ауруының басқа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созылмалы перикардит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қысқыш перикардит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жітілеу жұқпалы эндокардит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эндокардит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жармалық (қақпақшалық) функция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басқа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анықталмаған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тарылу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тарылу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басқа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функциясының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 жеткіліксіздігі қабаттасқан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басқа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анықталмаған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 функциясының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функция жеткіліксіздігі қабаттасқан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басқа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Кеңейткіш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етінің құрылымын бұзатын гипертрофиялық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гипертрофиялық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Эндомиокардтық (эозинофилдік) ауру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 фиброэластозы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Рестрикциялық (шектелу) басқа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басқа сыртқы факторлардың әсерімен шартталған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I42.7</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кардиомиопатиялар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кардиомиопатия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дәрежелі жүрекше-қарыншалық бөгеуі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толық бөгеу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жүрекше-қарынша бөгеуі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Буданың сол аяғының алдыңғы тармағының бөгеуі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Буданың сол аяғының артқы тармағыныәң бөгеуі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Буданың оң аяғының бөгеуі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будалық бөгеу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будалық бөгеу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емес қарынша ішілік бөгеу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басқа анықталған бөгеуі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қозу синдромы [атриовентрикулярлы қозу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Өткізгіштіктің анықталмаған бұзылулары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оралатын қарынша ырғақсыздығы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үстілік тахикардия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Қарыншалық тахикардия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ұстамалы тахикардия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мен лүпілдеуі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мен лүпілдеуі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уақытынан бұрын полюссізденуі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Қосылудан шығатын, уақытынан бұрын полюссіздену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Қарыншалардың уақытынан бұрын полюссізденуі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уақытынан бұрын полюссіздену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 түйінінің әлсіздігі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анықталған басқа бұзылулары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анықталмаған бұзылуы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 функциясының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Арнольд-Киари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анықталған басқа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артериялық ұңғы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қарыншаның шығар тесігінің қосарлануы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Дискорданттық қарынша-артериялық қосылыс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Қарыншаның кірер тесігінің қосарлануы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Дискорданттық жүрекше-артериялық қосылыс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анықталмаған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аралық қалқаның ақауы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 аралық қалқаның ақауы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мен өкпе артериясы аралық қалқаның ақауы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туа біткен анықталмаған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бітеу тууы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басқа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туа біткен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Эбштейн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оң жақ гипоплазиясы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туа біткен анықталмаған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туа біткен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туа біткен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туа біткен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туа біткен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гипоплазиясы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астылық туа біткен тарылу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Корнарлық (тәж) тамырлар дамуының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туа біткен анықталған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артериялық түтік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бітеу болып тууы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туғаннан бітеу болуы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Q25.7</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артериялардың туа біткен анықталмаған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жаппай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бірлі-жарым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анықталмаған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веналардың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артерия-веналық даму кемістігі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басқа даму кемістіктері / Другие пороки развития церебральных сосудов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транплантациясынан кейін оңалту. Негізгі диагноз Z94.1 трансплантацияланған жүректің болуы</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қосалқы жүрек жүйесін енгізу. Негізгі диагноз Z97. 8 басқа нақтыланған құрылғының болуы</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после транплантации легкого. Основной диагноз Z94.2 Наличие трансплантированного легкого</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операциялардан кейін оңалту. Негізгі диагноз Z96. 6 буындардың ортопедиялық имплантаттарының болуы.</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коксартроз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коксартроз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нәтижесіндегі екі жақты коксартроз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дисплазиялық коксартроздар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 екі жақты коксартроз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коксартроздар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кейінгі,салдарлық, екі жақты коксартроздар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коксартроздар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M16.7</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коксартроз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M16.9</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гонартроз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гонартроз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екі жақты гонартроз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гонартроздар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екі жақты гонартроздар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гонартроздар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қайталанатын шығуы мен шала таюы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контрактурасы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шорбуыны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M24.6</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жарақат тудырған остеонекроз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жіліктің жоғарғы шетінің сынуы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S42.2</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мойнының сынуы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сынықтардың басқа тіркесімдері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қатыстырылған басқа, анықталған жарақаттар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T06.8</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іші протезімен байланысты механикалық текті асқыну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T84.0</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Эндопротездеумен шартталған жұқпа мен қабыну серпілісі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T84.5</w:t>
            </w:r>
          </w:p>
        </w:tc>
      </w:tr>
      <w:tr>
        <w:trPr>
          <w:trHeight w:val="30" w:hRule="atLeast"/>
        </w:trPr>
        <w:tc>
          <w:tcPr>
            <w:tcW w:w="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ортопедиялық протездік қондырғылармен, имплантаттармен және трансплантаттармен шартталған жұқпа мен қабыну реакциясы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медициналық оңалтудың АХЖ-10 кодтарының тізбесі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аурулары бар балаларды медициналық оңалту. Негізгі диагноз Z92.5 оңалту емшараларының жеке анамнезінде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қабынба ауруларының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невропатия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қабынба невропатиялар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қабынба невропатия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полиневропатиялар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нервісі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Ми-тамыр ауруларының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деңгейдегі жарақаты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дененің бірнеше аймағын қамтитын басқа жарақаттар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деңгейіндегі, жұлын мен басқа нервілердің жарақаттарымен тіркескен, ми және бас сүйек нервілерінің жарақаттары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басқа аймағы қатыстырылған нервілер мен жұлынның жарақаттары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қатыстырылған нервілердің жарақаттары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церебралдық паралич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диплегия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гемиплегиясы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Дискинезиялық церебралдық паралич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Атаксиялық церебралдық паралич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 ауруының басқа түрі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анықталмаған церебралдық паралич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гемиплегия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гемиплегия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гемиплегия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Параплегия мен тетраплегия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параплегия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параплегия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тетраплегия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тетраплегия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тетраплегия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параличтік синдромдар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диплегиясы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моноплегиясы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моноплегиясы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моноплегия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аурулары бар балаларды медициналық оңалту. Негізгі диагноз Z92.5 Оңалту емшараларының жеке анамнезінде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сілемейлі-іріңді созылмалы бронхит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қарапайым бронхит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Сілемейлі-іріңді созылмалы бронхит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қарапайым және сілемейлі-іріңді созылмалы бронхит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басқа обструкциялық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жіті жұқпасы қабаттасқан өкпенің созылмалы обструкциялық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анықталған басқа обструкциялық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құрам бөлігі басым демікпе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емес демікпе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демікпе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қабығының астына қан құйылуының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инфаргінің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ми инфаргі ретінде миға қан құйылудың анықталмаған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тудырған, анықталған басқа жағдайлар көріністі ауру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B23.8</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транплантациясынан кейін оңалту. Негізгі диагноз Z94.1 трансплантацияланған жүректің болуы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 жүрек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Z94.1</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қосалқы жүрек жүйесін енгізу. Негізгі диагноз Z97. 8 басқа нақтыланған құрылғының болуы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 жүрек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Z97.8</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транплантациядан кейін оңалту. Негізгі диагноз Z94.2 трансплантацияланған өкпенің болуы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өкпе-жүрек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Z94.2</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және перифериялық нервтік жүйе аурулары бар балаларды медициналық оңалту. Негізгі диагноз Z92.5 Оңалту емшараларының жеке анамнезінде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 жарақаттарының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үстіртін жарақаты мен ашық жарасының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сынуының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мен жамбастың басқа сынуларының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ағзалары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және жамбас ағзалары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ашық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қол сынуының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 деңгейіндегі сынудың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мылжалануы мен жарақаттық ампутациясының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анықталған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ашық жарасының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сынуының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сынуларының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шығуы, созылуы мен пішіні өзгеруінің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нервісі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бұлшық еті мен сіңірі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мылжалануы мен жарақаттық ампутациясының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анықталған жарақаттарының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жарақатының салдары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жарақаттардың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бойынша анықталмаған жарақаттардың салдарлары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Серопозитивті ревматоидтық артрит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Фелти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ревматоидты артрит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бурсит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полиартропатия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анықталған басқа артритер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анықталмаған артрит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Дисталды бунақаралық псориаздық артропатия (L40.5†)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Мутиляциялаушы артрит (L40.5†)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спондилит (L40.5†)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псориаздық артропатиялар (L40.5†)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ревматоид артриті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шорбуындатқыш спондилиті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Жасөаспірімдердің жүйелік бастамалы артриті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полиартриті(серонегативті)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басқа артриттері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анықталмаған артриті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жетілмеулік сколиоз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идиопатиялық сколиоздар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сколиозы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Нервілік-бұлшық ет сколиозы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Шорбуындатушы спондилит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қабынба спондилопатиялар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остеопороз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басының жасөспірімдік остеохондрозы [Легг-Кальве-Пертестің]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мен жамбас белдеуінің қапшық-байламдық аппаратының шығуы, созылуы мен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кезеңнің ауруларының бастан өткерген балаларды медициналық оңалту. Негізгі диагноз Z92.5 Оңалту емшараларының жеке анамнезінде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ми қабықтарының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анықталған басқа бұзылулары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Электрлік-магнитті есту аппаратының имплантациясы бар балаларды медициналық оңалту. Негізгі диагноз Z92.5 Оңалту емшараларының жеке анамнезінде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Кондукциялық, екі жақты есту қабылетінен айырылу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жақтағы құлақтың естуі қалыпты, кондукциялық бір жақты есту қабілетінен айырылу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Нейросенсорлық, екі жақты есту қабылетінен айырылу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кондуциялық және нейросенсорлық екі жақты құлақ мүкістігі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мутациялық кереңдік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H91.3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емдеудің күрделі нысандарда онкологиялық, гематологиялық және иммунологиялық аурулары бар балаларды медициналық оңалту. Негізгі диагноз Z92.5 Оңалту емшараларының жеке анамнезінде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лимфалық басымдылық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және өкпеқаптың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көкірекортаның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көкірекортаның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Көкірекортаның анықталмаған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көкірекортаның, өкпеқаптың жоғарыда көрсетілген бір немесе одан көп орын алу шегінен шығып жатқан қатерлі зақымданулары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 шеміршектерінің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аяқ-қол сүйектері мен буын шеміршектерінің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басқа және орналасу орны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шеткі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басқа типті қатерлі ісіктері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дәнекер және жұмсақ тіндерінің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дәнекер және жұмсақ тіндерінің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дәнекер және жұмсақ тіндердің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 сүйек нервілерінің және орталық нерв жүйесінің басқа бөлімдерінің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 мен солар тектес құрылымдардың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қатерлі зақымдануы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нодулдық беріштену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аралас жасушалы нұсқа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лимфалық жүдеу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артылу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ауруының басқа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[нодулалық] ходжкиндік емес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фолликулалық ходжкиндік емес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ядролары ыдыраған және ірі жасушалы фолликулалық ходжкиндік емес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фолликулалық ходжкиндік емес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деңгейлі фолликулалық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деңгейлі фолликулалық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диффузиялық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бастапқы тері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В-жасушалы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ұсақ және ірі жасушалы (таралған)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В-жасушалы диффузиялық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Иммунобластылы (таралған)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(таралған)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фолликулалық емес (диффузиялық)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және терілік Т- жасушалы лимфомалар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Т-аймағының лимфомасы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Лимфоэпителиоидтық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Т/NK- жасушалы лимфомалар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жасушалы анықталмаған тері лимфомалар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T/NK-жасушалық лимфома, анықталмаған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және анықталмаған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Лимфосаркома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Медиастиналдық (тимиялық) ірі жасушалы B-жасушалық лимфома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 Х [CML], BCR/ABL-оң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созылмалы миелоидты лейкоз, BCR/ABL- теріс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бүдірінің үстіндегі мидың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бүдірінің астындағы мидың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анықталмаған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анықталаған бөлімдерінің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орналасуы анықталмаған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 қабықтарының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үстіндегі мидың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бүдірі астындағы мидың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нервілерінің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бөлімдерінің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анықталмаған немесе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және солар тектес тіндердің басқа анықталмаған немесе сипаты белгісіз өспелері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немесе сипаты белгісіз өспелері гистоциттік және семіз жасушалық ісіктер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гаммапатия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(геморрагиялық) тромбоцитемия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эозинофилдық лейкоз [гиперэозинофилдық синдром]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 өндіру және солар тектес тіндердің басқа анықталған сипаты анық емес немесе сипаты белгісіз өспелері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 өндіру және солар тектес тіндердің анықталмаған дүдәмал және сипаты белгісіз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анықталмаған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бұзылулар салдарынан болған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Глюкоза-6-фосфатдегидрогеназа жеткіліксіздігі салдарлы анемия [Г-6-ФД] Фавизм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бұзылуы салдарлы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Гликолиздік ферменттердің бұзылуы салдарлы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метаболизмінің бұзылуы салдарлы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бұзылулар салдарлы басқа анемиялар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ферменттік бұзылу салдарлы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белгісін тасымалдаушылық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гемоглобиннің тұқым қуалайтын қайталануы [ТҰГҚ]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талассемиялар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талассемия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жасушалы бұзылулар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асқынулы орақ жасушалы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асқынусыз орақ жасушалы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гетерозиготалы орақ жасушалы бұзылулар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жасушалық белгілерін тасымалдаушылық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жасушалы басқа бұзылулар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басқа гемолиздік анемиялар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басқа дерттері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тұқым қуалайтын гемолиздік анемиялар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тұқым қуалайтын гемолиздік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аутоиммундық гемолиздік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гемолиздік басқа анемиялар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емес гемолиздік басқа анемиялар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ұстамалы гемоглобинурия [Маркиафаваның-Микельдің]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басқа анемиялар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Лимфоретикулалық тін мен ретикулогистиоциттік жүйенің қатыстырылуымен жүретін жеке аурулар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пайда болған гистиоцитоз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Гемофагоциттік лимфогистиоцитоз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Жұқпамен байланысты гемофагоцитарлық синдром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гистиоцитоздық синдромдар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қан мен қан өндіру ағзаларының басқа бұзылулары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гипогаммаглобулинемия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емес гипогаммаглобулинемия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иммуноглобулиннің [IgA] таңдалған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иммуноглобулині [IgG] кіші табының таңдалған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иммуноглобулиннің [IgМ] таңдалған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иммуноглобулиннің [IgM] көбеюімен байланысты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өтпелі гипогаммаглобулинемиясы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 ақауы басымдылықты, анықталмаған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Құрамалы иммунитет тапшылықтары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Ретикулалық дисгенезді ауыр, құрамалы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В-клеткалары санының азаюымен байланысты ауыр құрамалы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В-клеткалараның саны азайғанда немесе қалыпты болған кездегі ауыр құрамаласқан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Аденозиндезаминаза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Незелоф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Пуриннуклеозидфосфорилаза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үйлесім бас кешенінің I кл молекулаларының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үйлесім бас кешенінің ІI класы молекулаларының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құрамалы иммунитет тапшылықтары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Георг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ауытқымалы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клеткаларының саны мен қызметтік белсенділігі ауытқуларының басымдылығымен байланысты жалпы ауытқымалы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Иммунитетті реттеуші Т-клеткалардың бұзылулары басымдылығымен байланысты жалпы ауытқымалы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Т-клеткаларға аутоантиденелер болуымен байланысты жалпы ауытқымалы иммунитет тапшылығы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ауытқымалы басқа иммунитет тапшылықтары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жалпы ауытқымалы иммунитет тапшылығ</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иммунитет тапшылықты бұзылулар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 Х [CML], BCR/ABL-оң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созылмалы миелоидты лейкоз, BCR/ABL- теріс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қатерсіз өспелері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тромбофилия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Краниофарингалық (бас-жұтқыншақ) түтіктің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эндокриндік бездердің қатерсіз өспесі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D35.7</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жүйелердің туа біткен ақауларын хирургиялық түзетуден кейінгі балаларды медициналық оңалту. Негізгі диагноз Z92.5 Оңалту емшараларының жеке анамнезінде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мойын бөлігіндегі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көкірек бөлігіндегі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бел бөлігіндегі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Гидроцефалиямен қабаттасқан сегізкөз бөлігіндегі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қабаттасқан анықталмаған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қабаттаспаған мойын бөлігіндегі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Spinabifida в грудном отделе без гидроцефалии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қабаттаспаған бел бөлігіндегі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қабаттаспаған сегізкөз бөлігіндегі spina bifida</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қарыншаның шығар тесігінің қосарлануы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үш жармалы қақпақшалардың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бітеу тууы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туа біткен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Эбштейн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оң жақ гипоплазиясы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және қос жармалы қақпақшалардың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туа біткен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туа біткен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туа біткен жеткіліксіздігі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гипоплазиясы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туа біткен анықталған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жаппай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 қосылыстарының бірлі-жарым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 аралық қалқаның ақауы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және қос жармалы қақпақшалардың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гидроцефалия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Сильви су түтігінің туа біткен кемістігі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Мажанди мен Лушки тесігінің бітеу болып тууы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туа біткен гидроцефалия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анықталмаған гидроцефалия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Макростомия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Микростомия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Хоаналардың туғаннан бітеу болуы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болмауы мен дамуының шалалығы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ішке кірген, айыр мұрын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қалқасының туа біткен тесігі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туа біткен анықталмаған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туа біткен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қосалқы бөлігі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секвестрациясы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Өкпесіз туу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ішіндегі эктопия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гипоплазиясы мен дисплазиясы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басқа туа біткен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туа біткен басқа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Көкірекаралықтың туа біткен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туа біткен анықталмаған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бір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бір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таңдайдың бір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Бөбешік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анықталмаған жырық таңдай [жарық таңдай]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бір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мен еріннің екі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мен еріннің бір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 мен еріннің екі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 мен еріннің бір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таңдай мен еріннің екі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таңдай мен еріннің бір жақты жырығы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жыланкөзсіз атрезиясы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кеңірдек-өңеш жыланкөзді атрезиясы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атрезиясыз кеңірдек-өңеш жыланкөзі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тарылуы мен бітелуі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жарғағы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кеңеюі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бүйірқалтасы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басқа ауытқулары болмауы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анықталмаған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жолының жоғарғы бөлігінің туа біткен басқа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 қақпасының туа біткен гипертрофиялық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өңештік тесігінің туа біткен жарығы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анықталған басқа бөліктерінің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анықталмаған бөлігінің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жыланкөз қабаттасқан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жыланкөзсіз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жыланкөз қабаттасқан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жыланкөзсіз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басқа бөліктерінің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анықталмаған бөлігінің туа біткен жоқтығы,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туа біткен басқа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Гиршпрунг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туа біткен қызметтік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бекітілуінің туа біткен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қосарлануы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ығысқан артқы өтіс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артқы өтістің туа біткен жыланкөзі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клоака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туа біткен анықталған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туа біткен анықталмаған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Өтқуықтың, өт түтіктері мен бауырдың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Өтқуықтың туғаннан болмауы, аплазиясы мен гипоплазиясы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Өтқуықтың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бітеу болуы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туа біткен тарылуы мен бітелуі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түтігінің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жылауықтық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туа біткен басқа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туғаннан болмауы, аплазиясы мен гипоплазиясы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 тәрізді ұйқыбез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туа біткен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бен оның түтіктерінің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туа біткен анықталған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анықталмаған даму кемістігі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фаллопи түтіктері мен жалпақ байламдардың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туғаннан болмауы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дамуының жылауықтық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туғаннан бұралып қалуы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 түтігінің эмбрионалдық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байламның эмбрионалдық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 түтігі мен жалпақ байламның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 мен мойнының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туғаннан болмауы мен аплазиясы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қынаптың қосарлануы қабаттасқан жатыр денесінің қосарлануы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басқа қосарланулары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мүйізді жатыр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мүйізді жатыр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туғаннан болмауы мен аплазиясы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эмбрионалдық жылауығы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ас қорыту және несеп шығару жолдары арасындағы туа біткен жыланкөз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 мен мойнының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 мен мойнының туа біткен анықталмаған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көп жылауықтылығы, балалар типі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көп жылауықтылығы, ересектер типі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дисплазиясы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медуллалық жылауықтануы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жылауықты аурулары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жылауықты ауруы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гидронефроз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атрезиясы мен тарылуы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туа біткен кеңеюі [туа біткен мегалоуретер]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 мен несепағар өткізгіштігінің туа біткен басқа бұзылулары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туғаннан болмауы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қосарлануы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дұрыс орналаспауы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несепқуық-несепағар-бүйрек рефлюксі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туа біткен басқа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бүйрек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бөлікті және таға тәрізді бүйрек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ығысқан бүйрек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және алып бүйрек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туа біткен анықталған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туа біткен анықталмаған ауытқуы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экстрофиясы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өзегінің туа біткен артқы қақпақшалары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 мен несепқуық мойны атрезиясы мен тарылуының басқа түрлері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түтігінің ауытқуы [урахус]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пен еркек несеп шығаратын өзегінің туғаннан болмауы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туа біткен бүйірқалтасы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пен еркек несеп шығаратын өзегінің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туа біткен анықталған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туа біткен анықталмаған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пішінінің туа біткен өзгерулері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пішінінің туа біткен өзгерулері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бет, омыртқа бағаны және кеуде торы пішінінің сүйек-бұлшық еттік туа біткен өзгеруі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еттік пішіндердің туа біткен басқа өзгерулері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Полидактилия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Синдактилия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қысқартатын ақаулар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қысқартатын ақаулар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 қысқартушы ақаулар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туа біткен басқа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бетсүйектерінің туа біткен басқа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мен кеуде торы сүйектерінің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сүйектер мен омыртқа дамуының ақаулары қабаттасқан остеохондродисплазия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остеохондродисплазиялар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басқа айдарларда жіктелмеген туа біткен ауытқулары [даму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Көкеттің туа біткен жарығы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 дамуының басқа кемістіктері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Экзомфалоз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Гастрошиз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тәрізді кіндік синдромы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туа біткен басқа ауытқулары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глаукома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Q15.0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катаракта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