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a8f6" w14:textId="89ea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16 қыркүйектегі № 799 бұйрығы. Қазақстан Республикасының Әділет министрлігінде 2019 жылғы 24 қыркүйекте № 19409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 мен азаматтығы жоқ адамдарды тіркеу және оларға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 Қазақстан Республикасы Ішкі істер министрінің 2015 жылғы 30 мамырдағы № 495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11632 болып тіркелген, "Әділет" ақпараттық-құқықтық жүйесінде 2015 жылғы 30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 беру", "Азаматтығы жоқ адамдарға куәліктер және Қазақстан Республикасында тұрақты тұратын шетелдіктердің тұруына ықтиярхат беру", "Қазақстан Республикасының азаматтығын алуды, қалпына келтіруді және одан шығуды тіркеу" және "Қазақстан Республикасында босқын мәртебесін беру және ұзарту" мемлекеттік көрсетілетін қызмет регламенттерін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тұрақты тұруға рұқсат беру"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2-1-тармақпен толықтырылсын:</w:t>
      </w:r>
    </w:p>
    <w:bookmarkEnd w:id="5"/>
    <w:bookmarkStart w:name="z7" w:id="6"/>
    <w:p>
      <w:pPr>
        <w:spacing w:after="0"/>
        <w:ind w:left="0"/>
        <w:jc w:val="both"/>
      </w:pPr>
      <w:r>
        <w:rPr>
          <w:rFonts w:ascii="Times New Roman"/>
          <w:b w:val="false"/>
          <w:i w:val="false"/>
          <w:color w:val="000000"/>
          <w:sz w:val="28"/>
        </w:rPr>
        <w:t>
      Өтініштерді қабылдау:</w:t>
      </w:r>
    </w:p>
    <w:bookmarkEnd w:id="6"/>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p>
      <w:pPr>
        <w:spacing w:after="0"/>
        <w:ind w:left="0"/>
        <w:jc w:val="both"/>
      </w:pPr>
      <w:r>
        <w:rPr>
          <w:rFonts w:ascii="Times New Roman"/>
          <w:b w:val="false"/>
          <w:i w:val="false"/>
          <w:color w:val="000000"/>
          <w:sz w:val="28"/>
        </w:rPr>
        <w:t>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Мемлекеттік корпорацияның қызметкері"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жұмылдырылған:</w:t>
      </w:r>
    </w:p>
    <w:bookmarkEnd w:id="7"/>
    <w:p>
      <w:pPr>
        <w:spacing w:after="0"/>
        <w:ind w:left="0"/>
        <w:jc w:val="both"/>
      </w:pPr>
      <w:r>
        <w:rPr>
          <w:rFonts w:ascii="Times New Roman"/>
          <w:b w:val="false"/>
          <w:i w:val="false"/>
          <w:color w:val="000000"/>
          <w:sz w:val="28"/>
        </w:rPr>
        <w:t>
      1) қалалық (аудандық) ішкі істер органдары көші-қон қызметі бөлімінің (бөлімшесінің, тобының) қызметкері (бұдан әрі - ҚАІІО);</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Полиция департаментінің Көші-қон қызметі басқармасының қызметкері (бұдан әрі – ПД КҚҚБ);</w:t>
      </w:r>
    </w:p>
    <w:p>
      <w:pPr>
        <w:spacing w:after="0"/>
        <w:ind w:left="0"/>
        <w:jc w:val="both"/>
      </w:pPr>
      <w:r>
        <w:rPr>
          <w:rFonts w:ascii="Times New Roman"/>
          <w:b w:val="false"/>
          <w:i w:val="false"/>
          <w:color w:val="000000"/>
          <w:sz w:val="28"/>
        </w:rPr>
        <w:t>
      3) Полиция департаментінің (бұдан әрі - ПД), ҚАІІО бастығы, бастықтың орынбасары не материалды қарау орны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11" w:id="8"/>
    <w:p>
      <w:pPr>
        <w:spacing w:after="0"/>
        <w:ind w:left="0"/>
        <w:jc w:val="both"/>
      </w:pPr>
      <w:r>
        <w:rPr>
          <w:rFonts w:ascii="Times New Roman"/>
          <w:b w:val="false"/>
          <w:i w:val="false"/>
          <w:color w:val="000000"/>
          <w:sz w:val="28"/>
        </w:rPr>
        <w:t>
      мынадай мазмұндағы 4-тараумен толықтырылсын:</w:t>
      </w:r>
    </w:p>
    <w:bookmarkEnd w:id="8"/>
    <w:bookmarkStart w:name="z12" w:id="9"/>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іс-қимыл жасасу тәртібінің, сондай-ақ мемлекеттік қызмет көрсету процесінде ақпараттық жүйелерді пайдалану тәртібінің сипаттамасы.</w:t>
      </w:r>
    </w:p>
    <w:bookmarkEnd w:id="9"/>
    <w:p>
      <w:pPr>
        <w:spacing w:after="0"/>
        <w:ind w:left="0"/>
        <w:jc w:val="both"/>
      </w:pPr>
      <w:r>
        <w:rPr>
          <w:rFonts w:ascii="Times New Roman"/>
          <w:b w:val="false"/>
          <w:i w:val="false"/>
          <w:color w:val="000000"/>
          <w:sz w:val="28"/>
        </w:rPr>
        <w:t>
      12. Мемлекеттік қызметті көрсету процесіне:</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Көші-қон қызметі бөлімінің қызметкері;</w:t>
      </w:r>
    </w:p>
    <w:p>
      <w:pPr>
        <w:spacing w:after="0"/>
        <w:ind w:left="0"/>
        <w:jc w:val="both"/>
      </w:pPr>
      <w:r>
        <w:rPr>
          <w:rFonts w:ascii="Times New Roman"/>
          <w:b w:val="false"/>
          <w:i w:val="false"/>
          <w:color w:val="000000"/>
          <w:sz w:val="28"/>
        </w:rPr>
        <w:t>
      Көші-қон қызметі басқармасының қызметкері;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"13. Мемлекеттік қызмет көрсету тәртібі және қажетті құжаттар туралы толық ақпарат, сондай-ақ оларды толтыру үлгілері Министрліктің – www.mvd.gov.kz "Министрлік туралы" бөлімде, "Қазақстан Республикасы Ішкі істер министрлігінің құрылымдық бөліністерінің веб-ресурстары" кіші бөлімде, облыстардың, республикалық маңызы бар қалалардың және астананың Полиция департаментінің интернет-ресурстарында, сондай-ақ ресми ақпарат көздері мен көші-қон қызметі бөліністерінде орналасқан стендтерде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регламентіндегі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"11. Мемлекеттік қызмет көрсету тәртібі және қажетті құжаттар туралы толық ақпарат, сондай-ақ оларды толтыру үлгілері Министрліктің – www.mvd.gov.kz "Министрлік туралы" бөлімде, "Қазақстан Республикасы Ішкі істер министрлігінің құрылымдық бөліністерінің веб-ресурстары" кіші бөлімде, облыстардың, республикалық маңызы бар, қалалардың және астананың Полиция департаментінің интернет-ресурстарында, сондай-ақ ресми ақпарат көздері мен көші-қон қызметі бөліністерінде орналасқан стендтерде орналастырылады.".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бұйрықтарымен.</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1"/>
    <w:bookmarkStart w:name="z33"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34" w:id="13"/>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13"/>
    <w:bookmarkStart w:name="z35" w:id="14"/>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4"/>
    <w:bookmarkStart w:name="z36"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5"/>
    <w:bookmarkStart w:name="z3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16 қыркүйектегі</w:t>
            </w:r>
            <w:r>
              <w:br/>
            </w:r>
            <w:r>
              <w:rPr>
                <w:rFonts w:ascii="Times New Roman"/>
                <w:b w:val="false"/>
                <w:i w:val="false"/>
                <w:color w:val="000000"/>
                <w:sz w:val="20"/>
              </w:rPr>
              <w:t>№ 799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 мен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тұрақты тұруға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0" w:id="17"/>
    <w:p>
      <w:pPr>
        <w:spacing w:after="0"/>
        <w:ind w:left="0"/>
        <w:jc w:val="left"/>
      </w:pPr>
      <w:r>
        <w:rPr>
          <w:rFonts w:ascii="Times New Roman"/>
          <w:b/>
          <w:i w:val="false"/>
          <w:color w:val="000000"/>
        </w:rPr>
        <w:t xml:space="preserve"> Мемлекеттік қызметті көрсету процесінде әкімшілік іс-қимылдың логикалық реттілігі мен ҚФБ-ның арасындағы өзара байланыстың сызбасы</w:t>
      </w:r>
    </w:p>
    <w:bookmarkEnd w:id="1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5322"/>
        <w:gridCol w:w="2773"/>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Мемлекеттік корпорация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Мемлекеттік корпорация</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топтамасын қабылдау және тексеру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қалыптастыру және оны КҚҚҚ-ға жолдау</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талон беру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036"/>
        <w:gridCol w:w="3851"/>
        <w:gridCol w:w="1223"/>
        <w:gridCol w:w="25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КҚПБ</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ҚСжАЕАКБ</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ҰҚКД-де "Бүркіт" Бірыңғай ақпараттық жүйе арқылы "Бүркіт-ІІМ" және ҚСжАЕАКБ кіші жүйесінде тексеру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келісу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 арнайы есептер бойынша тексеру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 мүмкіндігі туралы дәлелді қорытынды шығару, ІІД басшылығына жолдау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жолдау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КҚҚБ-ге "Бүркіт" Бірыңғай ақпараттық жүйе арқылы "Бүркіт-ІІМ" кіші жүйесінде жауап 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КҚҚБ-ға жауап</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қорытынды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870"/>
        <w:gridCol w:w="2414"/>
        <w:gridCol w:w="2669"/>
        <w:gridCol w:w="3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іс-әрекеті (жұмыс барысы, ағыны)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басшылығы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материалдарын тексеру, Қазақстан Республикасында тұрақты тұру мүмкіндігі туралы қорытындыны бекіту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қорытындының нәтижелері туралы хабарлама.</w:t>
            </w:r>
            <w:r>
              <w:br/>
            </w:r>
            <w:r>
              <w:rPr>
                <w:rFonts w:ascii="Times New Roman"/>
                <w:b w:val="false"/>
                <w:i w:val="false"/>
                <w:color w:val="000000"/>
                <w:sz w:val="20"/>
              </w:rPr>
              <w:t>
Теріс шешілген кезде өтініш берушіге жазбаша дәлелді бас тартуды жолдау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беріледі/не рұқсат беруден бас тартылады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қою</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бекіту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хабарлау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құжаттандыру және тіркеу" Тіркеу пункті" ақпараттық жүйесі арқылы тіркеу</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16 қыркүйектегі</w:t>
            </w:r>
            <w:r>
              <w:br/>
            </w:r>
            <w:r>
              <w:rPr>
                <w:rFonts w:ascii="Times New Roman"/>
                <w:b w:val="false"/>
                <w:i w:val="false"/>
                <w:color w:val="000000"/>
                <w:sz w:val="20"/>
              </w:rPr>
              <w:t xml:space="preserve">№ 799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2019 жылғы 16 қыркүйектегі</w:t>
            </w:r>
            <w:r>
              <w:br/>
            </w:r>
            <w:r>
              <w:rPr>
                <w:rFonts w:ascii="Times New Roman"/>
                <w:b w:val="false"/>
                <w:i w:val="false"/>
                <w:color w:val="000000"/>
                <w:sz w:val="20"/>
              </w:rPr>
              <w:t xml:space="preserve">№ 799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