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61fc6" w14:textId="4d61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Ауыл шаруашылығы министрлігінің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2019 жылғы 20 тамыздағы № 304 бұйрығы. Қазақстан Республикасының Әділет министрлігінде 2019 жылғы 21 тамызда № 19268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Ауыл шаруашылығы министрлігінің кейбір бұйрықтарына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қағидаларын бекіту туралы" Қазақстан Республикасы Ауыл шаруашылығы министрінің 2015 жылғы 23 қаңтардағы № 7-1/37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10466 болып тіркелген, 2015 жылғы 1 сәуірде "Әділет" ақпараттық-құқықтық жүйесінде жарияланған):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Жануарлар өсіруді, жануарларды, жануарлардан алынатын өнім мен шикізатты дайындауды (союды), сақтауды, қайта өңдеуді және өткізуді жүзеге асыратын өндіріс объектілеріне, сондай-ақ ветеринариялық препараттарды, жемшөп пен жемшөп қоспаларын өндіру, сақтау және өткізу жөніндегі ұйымдарға есептік нөмірлер беру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6" w:id="4"/>
    <w:p>
      <w:pPr>
        <w:spacing w:after="0"/>
        <w:ind w:left="0"/>
        <w:jc w:val="both"/>
      </w:pPr>
      <w:r>
        <w:rPr>
          <w:rFonts w:ascii="Times New Roman"/>
          <w:b w:val="false"/>
          <w:i w:val="false"/>
          <w:color w:val="000000"/>
          <w:sz w:val="28"/>
        </w:rPr>
        <w:t>
      реттік нөмірі 228-жол мынадай редакцияда жазылсын:</w:t>
      </w:r>
    </w:p>
    <w:bookmarkEnd w:id="4"/>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7"/>
        <w:gridCol w:w="3005"/>
        <w:gridCol w:w="2918"/>
      </w:tblGrid>
      <w:tr>
        <w:trPr>
          <w:trHeight w:val="30" w:hRule="atLeast"/>
        </w:trPr>
        <w:tc>
          <w:tcPr>
            <w:tcW w:w="6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2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5"/>
    <w:p>
      <w:pPr>
        <w:spacing w:after="0"/>
        <w:ind w:left="0"/>
        <w:jc w:val="both"/>
      </w:pPr>
      <w:r>
        <w:rPr>
          <w:rFonts w:ascii="Times New Roman"/>
          <w:b w:val="false"/>
          <w:i w:val="false"/>
          <w:color w:val="000000"/>
          <w:sz w:val="28"/>
        </w:rPr>
        <w:t xml:space="preserve">
      2) "Ауыл шаруашылығы жануарларын бірдейлендіру қағидаларын бекіту туралы" Қазақстан Республикасы Ауыл шаруашылығы министрінің 2015 жылғы 30 қаңтардағы № 7-1/68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11127 болып тіркелген, "Егемен Қазақстан" газетінің 2015 жылғы 28 мамырдағы № 98 (28576) санында жарияланған):</w:t>
      </w:r>
    </w:p>
    <w:bookmarkEnd w:id="5"/>
    <w:bookmarkStart w:name="z8" w:id="6"/>
    <w:p>
      <w:pPr>
        <w:spacing w:after="0"/>
        <w:ind w:left="0"/>
        <w:jc w:val="both"/>
      </w:pPr>
      <w:r>
        <w:rPr>
          <w:rFonts w:ascii="Times New Roman"/>
          <w:b w:val="false"/>
          <w:i w:val="false"/>
          <w:color w:val="000000"/>
          <w:sz w:val="28"/>
        </w:rPr>
        <w:t xml:space="preserve">
      көрсетілген бұйрықпен бекітілген Ауыл шаруашылығы жануарларын бірдейлендіру </w:t>
      </w:r>
      <w:r>
        <w:rPr>
          <w:rFonts w:ascii="Times New Roman"/>
          <w:b w:val="false"/>
          <w:i w:val="false"/>
          <w:color w:val="000000"/>
          <w:sz w:val="28"/>
        </w:rPr>
        <w:t>қағидаларында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10" w:id="7"/>
    <w:p>
      <w:pPr>
        <w:spacing w:after="0"/>
        <w:ind w:left="0"/>
        <w:jc w:val="both"/>
      </w:pPr>
      <w:r>
        <w:rPr>
          <w:rFonts w:ascii="Times New Roman"/>
          <w:b w:val="false"/>
          <w:i w:val="false"/>
          <w:color w:val="000000"/>
          <w:sz w:val="28"/>
        </w:rPr>
        <w:t>
      реттік нөмірі 17-жол мынадай редакцияда жазылсын:</w:t>
      </w:r>
    </w:p>
    <w:bookmarkEnd w:id="7"/>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0"/>
        <w:gridCol w:w="2471"/>
        <w:gridCol w:w="3410"/>
        <w:gridCol w:w="2399"/>
      </w:tblGrid>
      <w:tr>
        <w:trPr>
          <w:trHeight w:val="30" w:hRule="atLeast"/>
        </w:trPr>
        <w:tc>
          <w:tcPr>
            <w:tcW w:w="4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Нұр-Сұлтан қаласы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1" w:id="8"/>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8"/>
    <w:bookmarkStart w:name="z12" w:id="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9"/>
    <w:bookmarkStart w:name="z13" w:id="1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ресми жариялау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жіберілуін;</w:t>
      </w:r>
    </w:p>
    <w:bookmarkEnd w:id="10"/>
    <w:bookmarkStart w:name="z14" w:id="11"/>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көшірмесінің мерзімді баспа басылымдарына ресми жариялауға жіберілуін;</w:t>
      </w:r>
    </w:p>
    <w:bookmarkEnd w:id="11"/>
    <w:bookmarkStart w:name="z15" w:id="12"/>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w:t>
      </w:r>
    </w:p>
    <w:bookmarkEnd w:id="12"/>
    <w:bookmarkStart w:name="z16" w:id="13"/>
    <w:p>
      <w:pPr>
        <w:spacing w:after="0"/>
        <w:ind w:left="0"/>
        <w:jc w:val="both"/>
      </w:pPr>
      <w:r>
        <w:rPr>
          <w:rFonts w:ascii="Times New Roman"/>
          <w:b w:val="false"/>
          <w:i w:val="false"/>
          <w:color w:val="000000"/>
          <w:sz w:val="28"/>
        </w:rPr>
        <w:t>
      5) осы бұйрық мемлекеттік тіркелгеннен кейін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w:t>
      </w:r>
    </w:p>
    <w:bookmarkEnd w:id="13"/>
    <w:bookmarkStart w:name="z17" w:id="1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4"/>
    <w:bookmarkStart w:name="z18" w:id="1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өнеркәсібі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