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b685" w14:textId="876b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14 тамыздағы № 875 бұйрығы. Қазақстан Республикасының Әділет министрлігінде 2019 жылғы 16 тамызда № 19251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 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"Әділет" ақпараттық-құқықтық жүйесінде 2015 жылы 30 сәуірде жарияланды)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