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a2ed" w14:textId="8a5a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өңірлік маңызы бар индустриялық аймақ туралы үлгілік ережелерді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 тамыздағы № 607 бұйрығы. Қазақстан Республикасының Әділет министрлігінде 2019 жылғы 5 тамызда № 19200 болып тіркелді</w:t>
      </w:r>
    </w:p>
    <w:p>
      <w:pPr>
        <w:spacing w:after="0"/>
        <w:ind w:left="0"/>
        <w:jc w:val="both"/>
      </w:pPr>
      <w:bookmarkStart w:name="z1" w:id="0"/>
      <w:r>
        <w:rPr>
          <w:rFonts w:ascii="Times New Roman"/>
          <w:b w:val="false"/>
          <w:i w:val="false"/>
          <w:color w:val="000000"/>
          <w:sz w:val="28"/>
        </w:rPr>
        <w:t xml:space="preserve">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6)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республикалық маңызы бар индустриялық аймақ туралы үлгілік ереже;</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өңірлік маңызы бар индустриялық аймақ туралы үлгілік ереже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Индустриялық даму және өнеркәсіптік қауіпсіздік комитетіне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Индустрия және </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1 тамыздағы </w:t>
            </w:r>
            <w:r>
              <w:br/>
            </w:r>
            <w:r>
              <w:rPr>
                <w:rFonts w:ascii="Times New Roman"/>
                <w:b w:val="false"/>
                <w:i w:val="false"/>
                <w:color w:val="000000"/>
                <w:sz w:val="20"/>
              </w:rPr>
              <w:t>№ 607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Республикалық маңызы бар индустриялық аймақ туралы үлгілік ереже</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Республикалық маңызы бар индустриялық аймақ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Үлгілік ереже)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6) тармақшасына (бұдан әрі - Заң) сәйкес әзірленді және республикалық маңызы бар индустриялық аймақтың мақсаты, міндеттер мен жұмыс істеуін айқындайды. </w:t>
      </w:r>
    </w:p>
    <w:bookmarkEnd w:id="12"/>
    <w:bookmarkStart w:name="z15" w:id="13"/>
    <w:p>
      <w:pPr>
        <w:spacing w:after="0"/>
        <w:ind w:left="0"/>
        <w:jc w:val="both"/>
      </w:pPr>
      <w:r>
        <w:rPr>
          <w:rFonts w:ascii="Times New Roman"/>
          <w:b w:val="false"/>
          <w:i w:val="false"/>
          <w:color w:val="000000"/>
          <w:sz w:val="28"/>
        </w:rPr>
        <w:t xml:space="preserve">
      2. Республикалық маңызы бар индустриялық аймақта қызмет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нормативтік құқықтық актілеріне сәйкес жүзеге асырылады. </w:t>
      </w:r>
    </w:p>
    <w:bookmarkEnd w:id="13"/>
    <w:bookmarkStart w:name="z16" w:id="14"/>
    <w:p>
      <w:pPr>
        <w:spacing w:after="0"/>
        <w:ind w:left="0"/>
        <w:jc w:val="both"/>
      </w:pPr>
      <w:r>
        <w:rPr>
          <w:rFonts w:ascii="Times New Roman"/>
          <w:b w:val="false"/>
          <w:i w:val="false"/>
          <w:color w:val="000000"/>
          <w:sz w:val="28"/>
        </w:rPr>
        <w:t>
      3. Осы Үлгілік ережеде мынадай негізгі ұғымдар пайдаланылады:</w:t>
      </w:r>
    </w:p>
    <w:bookmarkEnd w:id="14"/>
    <w:p>
      <w:pPr>
        <w:spacing w:after="0"/>
        <w:ind w:left="0"/>
        <w:jc w:val="both"/>
      </w:pPr>
      <w:r>
        <w:rPr>
          <w:rFonts w:ascii="Times New Roman"/>
          <w:b w:val="false"/>
          <w:i w:val="false"/>
          <w:color w:val="000000"/>
          <w:sz w:val="28"/>
        </w:rPr>
        <w:t>
      1) индустриялық аймақ – жеке кәсiпкерлiк субъектiлерiне Қазақстан Республикасының заңнамасында белгiленген тәртiппен кәсіпкерлік қызмет, оның ішінде өнеркәсіп, агроөнеркәсіптік кешен, туристік индустрия, көлік логистикасы, қалдықтарды басқару саласындағы қызмет объектілерін орналастыру және пайдалану үшін берілетін, инженерлік-коммуникациялық инфрақұрылыммен қамтамасыз етілген аумақ;</w:t>
      </w:r>
    </w:p>
    <w:p>
      <w:pPr>
        <w:spacing w:after="0"/>
        <w:ind w:left="0"/>
        <w:jc w:val="both"/>
      </w:pPr>
      <w:r>
        <w:rPr>
          <w:rFonts w:ascii="Times New Roman"/>
          <w:b w:val="false"/>
          <w:i w:val="false"/>
          <w:color w:val="000000"/>
          <w:sz w:val="28"/>
        </w:rPr>
        <w:t xml:space="preserve">
      2) республикалық маңызы бар индустриялық аймақ – республикалық бюджеттен толық не ішінара қаржыландырылуын жүзеге асыру болжанған жағдайдағы индустриялық аймақ; немесе Заңның </w:t>
      </w:r>
      <w:r>
        <w:rPr>
          <w:rFonts w:ascii="Times New Roman"/>
          <w:b w:val="false"/>
          <w:i w:val="false"/>
          <w:color w:val="000000"/>
          <w:sz w:val="28"/>
        </w:rPr>
        <w:t>24-бабына</w:t>
      </w:r>
      <w:r>
        <w:rPr>
          <w:rFonts w:ascii="Times New Roman"/>
          <w:b w:val="false"/>
          <w:i w:val="false"/>
          <w:color w:val="000000"/>
          <w:sz w:val="28"/>
        </w:rPr>
        <w:t xml:space="preserve"> сәйкес арнайы экономикалық аймақ таратылғаннан кейін мәртебе алған индустриялық аймақ;</w:t>
      </w:r>
    </w:p>
    <w:p>
      <w:pPr>
        <w:spacing w:after="0"/>
        <w:ind w:left="0"/>
        <w:jc w:val="both"/>
      </w:pPr>
      <w:r>
        <w:rPr>
          <w:rFonts w:ascii="Times New Roman"/>
          <w:b w:val="false"/>
          <w:i w:val="false"/>
          <w:color w:val="000000"/>
          <w:sz w:val="28"/>
        </w:rPr>
        <w:t xml:space="preserve">
      3) индустриялық аймақтың басқарушы компаниясы – индустриялық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p>
      <w:pPr>
        <w:spacing w:after="0"/>
        <w:ind w:left="0"/>
        <w:jc w:val="both"/>
      </w:pPr>
      <w:r>
        <w:rPr>
          <w:rFonts w:ascii="Times New Roman"/>
          <w:b w:val="false"/>
          <w:i w:val="false"/>
          <w:color w:val="000000"/>
          <w:sz w:val="28"/>
        </w:rPr>
        <w:t xml:space="preserve">
      4) индустриялық аймақтың қатысушысы – Қазақстан Республикасының заңнамасында белгіленген тәртіппен индустриялық аймақтың аумағында кәсіпкерлік қызмет объектілерін орналастыруды және пайдалануды жүзеге асыратын, олармен индустриялық аймақтың басқарушы компаниясы қызметті жүзеге асыру туралы шарт жасасқан дара кәсіпкер, заңды тұлға; </w:t>
      </w:r>
    </w:p>
    <w:p>
      <w:pPr>
        <w:spacing w:after="0"/>
        <w:ind w:left="0"/>
        <w:jc w:val="both"/>
      </w:pPr>
      <w:r>
        <w:rPr>
          <w:rFonts w:ascii="Times New Roman"/>
          <w:b w:val="false"/>
          <w:i w:val="false"/>
          <w:color w:val="000000"/>
          <w:sz w:val="28"/>
        </w:rPr>
        <w:t>
      5) инфрақұрылым объектілері – арнайы экономикалық немесе индустриялық аймақтың жылу және электр энергиясын өндіру және (немесе) беру, сумен жабдықтау және газбен жабдықтау, кәріз, көлік коммуникациялары, көрсетілетін байланыс қызметтері объектілерінің және өзге де объектілердің құрамына кіретін объектілер;</w:t>
      </w:r>
    </w:p>
    <w:p>
      <w:pPr>
        <w:spacing w:after="0"/>
        <w:ind w:left="0"/>
        <w:jc w:val="both"/>
      </w:pPr>
      <w:r>
        <w:rPr>
          <w:rFonts w:ascii="Times New Roman"/>
          <w:b w:val="false"/>
          <w:i w:val="false"/>
          <w:color w:val="000000"/>
          <w:sz w:val="28"/>
        </w:rPr>
        <w:t>
      6)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p>
      <w:pPr>
        <w:spacing w:after="0"/>
        <w:ind w:left="0"/>
        <w:jc w:val="both"/>
      </w:pPr>
      <w:r>
        <w:rPr>
          <w:rFonts w:ascii="Times New Roman"/>
          <w:b w:val="false"/>
          <w:i w:val="false"/>
          <w:color w:val="000000"/>
          <w:sz w:val="28"/>
        </w:rPr>
        <w:t>
      7)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Start w:name="z17" w:id="15"/>
    <w:p>
      <w:pPr>
        <w:spacing w:after="0"/>
        <w:ind w:left="0"/>
        <w:jc w:val="left"/>
      </w:pPr>
      <w:r>
        <w:rPr>
          <w:rFonts w:ascii="Times New Roman"/>
          <w:b/>
          <w:i w:val="false"/>
          <w:color w:val="000000"/>
        </w:rPr>
        <w:t xml:space="preserve"> 2-тарау. Республикалық маңызы бар индустриялық аймақтың мақсаты мен міндеттері</w:t>
      </w:r>
    </w:p>
    <w:bookmarkEnd w:id="15"/>
    <w:bookmarkStart w:name="z18" w:id="16"/>
    <w:p>
      <w:pPr>
        <w:spacing w:after="0"/>
        <w:ind w:left="0"/>
        <w:jc w:val="both"/>
      </w:pPr>
      <w:r>
        <w:rPr>
          <w:rFonts w:ascii="Times New Roman"/>
          <w:b w:val="false"/>
          <w:i w:val="false"/>
          <w:color w:val="000000"/>
          <w:sz w:val="28"/>
        </w:rPr>
        <w:t>
      4. Республикалық маңызы бар индустриялық аймақ өңірлерде кәсіпкерлікті дамытуды инфрақұрылымдық қамтамасыз ету мақсатында құрылады.</w:t>
      </w:r>
    </w:p>
    <w:bookmarkEnd w:id="16"/>
    <w:bookmarkStart w:name="z19" w:id="17"/>
    <w:p>
      <w:pPr>
        <w:spacing w:after="0"/>
        <w:ind w:left="0"/>
        <w:jc w:val="both"/>
      </w:pPr>
      <w:r>
        <w:rPr>
          <w:rFonts w:ascii="Times New Roman"/>
          <w:b w:val="false"/>
          <w:i w:val="false"/>
          <w:color w:val="000000"/>
          <w:sz w:val="28"/>
        </w:rPr>
        <w:t xml:space="preserve">
      5. Республикалық маңызы бар индустриялық аймақтың негізгі міндеттері: </w:t>
      </w:r>
    </w:p>
    <w:bookmarkEnd w:id="17"/>
    <w:p>
      <w:pPr>
        <w:spacing w:after="0"/>
        <w:ind w:left="0"/>
        <w:jc w:val="both"/>
      </w:pPr>
      <w:r>
        <w:rPr>
          <w:rFonts w:ascii="Times New Roman"/>
          <w:b w:val="false"/>
          <w:i w:val="false"/>
          <w:color w:val="000000"/>
          <w:sz w:val="28"/>
        </w:rPr>
        <w:t>
      1) өнеркәсіп, агроөнеркәсіптік кешен, туристік индустрия, көлік логистикасы, қалдықтарды басқару саласындағы жеке кәсіпкерлікті жеделдетілген дамытуға жәрдемдесу;</w:t>
      </w:r>
    </w:p>
    <w:p>
      <w:pPr>
        <w:spacing w:after="0"/>
        <w:ind w:left="0"/>
        <w:jc w:val="both"/>
      </w:pPr>
      <w:r>
        <w:rPr>
          <w:rFonts w:ascii="Times New Roman"/>
          <w:b w:val="false"/>
          <w:i w:val="false"/>
          <w:color w:val="000000"/>
          <w:sz w:val="28"/>
        </w:rPr>
        <w:t>
      2) жаңа өндірістердің инфрақұрылымын құруға және дамытуға шығындарды оңтайландыру;</w:t>
      </w:r>
    </w:p>
    <w:p>
      <w:pPr>
        <w:spacing w:after="0"/>
        <w:ind w:left="0"/>
        <w:jc w:val="both"/>
      </w:pPr>
      <w:r>
        <w:rPr>
          <w:rFonts w:ascii="Times New Roman"/>
          <w:b w:val="false"/>
          <w:i w:val="false"/>
          <w:color w:val="000000"/>
          <w:sz w:val="28"/>
        </w:rPr>
        <w:t>
      3) өндірістің тиімділігін арттыру;</w:t>
      </w:r>
    </w:p>
    <w:p>
      <w:pPr>
        <w:spacing w:after="0"/>
        <w:ind w:left="0"/>
        <w:jc w:val="both"/>
      </w:pPr>
      <w:r>
        <w:rPr>
          <w:rFonts w:ascii="Times New Roman"/>
          <w:b w:val="false"/>
          <w:i w:val="false"/>
          <w:color w:val="000000"/>
          <w:sz w:val="28"/>
        </w:rPr>
        <w:t>
      4) халықтың жұмыспен қамтылуын қамтамасыз ету.</w:t>
      </w:r>
    </w:p>
    <w:bookmarkStart w:name="z20" w:id="18"/>
    <w:p>
      <w:pPr>
        <w:spacing w:after="0"/>
        <w:ind w:left="0"/>
        <w:jc w:val="left"/>
      </w:pPr>
      <w:r>
        <w:rPr>
          <w:rFonts w:ascii="Times New Roman"/>
          <w:b/>
          <w:i w:val="false"/>
          <w:color w:val="000000"/>
        </w:rPr>
        <w:t xml:space="preserve"> 3-тарау. Республикалық маңызы бар индустриялық аймақтың басқарылуы және жұмыс істеуі</w:t>
      </w:r>
    </w:p>
    <w:bookmarkEnd w:id="18"/>
    <w:bookmarkStart w:name="z21" w:id="19"/>
    <w:p>
      <w:pPr>
        <w:spacing w:after="0"/>
        <w:ind w:left="0"/>
        <w:jc w:val="both"/>
      </w:pPr>
      <w:r>
        <w:rPr>
          <w:rFonts w:ascii="Times New Roman"/>
          <w:b w:val="false"/>
          <w:i w:val="false"/>
          <w:color w:val="000000"/>
          <w:sz w:val="28"/>
        </w:rPr>
        <w:t xml:space="preserve">
      6. Республикалық маңызы бар индустриялық аймақтар мемлекеттік меншіктегі және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жер пайдалануға берілмеген жер учаскелерінде кемінде жиырма жыл мерзімге құрылады.</w:t>
      </w:r>
    </w:p>
    <w:bookmarkEnd w:id="19"/>
    <w:bookmarkStart w:name="z22" w:id="20"/>
    <w:p>
      <w:pPr>
        <w:spacing w:after="0"/>
        <w:ind w:left="0"/>
        <w:jc w:val="both"/>
      </w:pPr>
      <w:r>
        <w:rPr>
          <w:rFonts w:ascii="Times New Roman"/>
          <w:b w:val="false"/>
          <w:i w:val="false"/>
          <w:color w:val="000000"/>
          <w:sz w:val="28"/>
        </w:rPr>
        <w:t xml:space="preserve">
      7. Уәкілетті органмен келісу бойынша республикалық маңызы бар индустриялық аймақты құру және оның аумағының шекараларын және (немесе) алаңын өзгертуді облыстың, республикалық маңызы бар қаланың және астананың жергілікті атқарушы органы жүзеге асырады. </w:t>
      </w:r>
    </w:p>
    <w:bookmarkEnd w:id="20"/>
    <w:bookmarkStart w:name="z23" w:id="21"/>
    <w:p>
      <w:pPr>
        <w:spacing w:after="0"/>
        <w:ind w:left="0"/>
        <w:jc w:val="both"/>
      </w:pPr>
      <w:r>
        <w:rPr>
          <w:rFonts w:ascii="Times New Roman"/>
          <w:b w:val="false"/>
          <w:i w:val="false"/>
          <w:color w:val="000000"/>
          <w:sz w:val="28"/>
        </w:rPr>
        <w:t>
      8. Республикалық маңызы бар индустриялық аймақ осы индустриялық аймақтың құрылу мерзімі өткен соң таратылады.</w:t>
      </w:r>
    </w:p>
    <w:bookmarkEnd w:id="21"/>
    <w:bookmarkStart w:name="z24" w:id="22"/>
    <w:p>
      <w:pPr>
        <w:spacing w:after="0"/>
        <w:ind w:left="0"/>
        <w:jc w:val="both"/>
      </w:pPr>
      <w:r>
        <w:rPr>
          <w:rFonts w:ascii="Times New Roman"/>
          <w:b w:val="false"/>
          <w:i w:val="false"/>
          <w:color w:val="000000"/>
          <w:sz w:val="28"/>
        </w:rPr>
        <w:t xml:space="preserve">
      9. Осы Үлгілік ереженің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индустриялық аймақтың жұмыс істеу мерзімі жергілікті атқарушы органның шешімі бойынша ұзартылады.</w:t>
      </w:r>
    </w:p>
    <w:bookmarkEnd w:id="22"/>
    <w:bookmarkStart w:name="z25" w:id="23"/>
    <w:p>
      <w:pPr>
        <w:spacing w:after="0"/>
        <w:ind w:left="0"/>
        <w:jc w:val="both"/>
      </w:pPr>
      <w:r>
        <w:rPr>
          <w:rFonts w:ascii="Times New Roman"/>
          <w:b w:val="false"/>
          <w:i w:val="false"/>
          <w:color w:val="000000"/>
          <w:sz w:val="28"/>
        </w:rPr>
        <w:t xml:space="preserve">
      10. Республикалық маңызы бар индустриялық аймақ қызметі басқарушы компаниямен үш жылдық кезеңге бекітілетін индустриялық аймақтың даму стратегиясына, сондай-ақ Заңның </w:t>
      </w:r>
      <w:r>
        <w:rPr>
          <w:rFonts w:ascii="Times New Roman"/>
          <w:b w:val="false"/>
          <w:i w:val="false"/>
          <w:color w:val="000000"/>
          <w:sz w:val="28"/>
        </w:rPr>
        <w:t>14-бабы</w:t>
      </w:r>
      <w:r>
        <w:rPr>
          <w:rFonts w:ascii="Times New Roman"/>
          <w:b w:val="false"/>
          <w:i w:val="false"/>
          <w:color w:val="000000"/>
          <w:sz w:val="28"/>
        </w:rPr>
        <w:t xml:space="preserve"> 8) тармақшасына сәйкес әзірленетін даму жоспары және оның инфрақұрылымына сәйкес жүзеге асырылады.</w:t>
      </w:r>
    </w:p>
    <w:bookmarkEnd w:id="23"/>
    <w:bookmarkStart w:name="z26" w:id="24"/>
    <w:p>
      <w:pPr>
        <w:spacing w:after="0"/>
        <w:ind w:left="0"/>
        <w:jc w:val="both"/>
      </w:pPr>
      <w:r>
        <w:rPr>
          <w:rFonts w:ascii="Times New Roman"/>
          <w:b w:val="false"/>
          <w:i w:val="false"/>
          <w:color w:val="000000"/>
          <w:sz w:val="28"/>
        </w:rPr>
        <w:t>
      11. Республикалық маңызы бар индустриялық аймақта қатысушылардың қызметі индустриялық аймақтың қатысушысы немесе бірнеше қатысушысы мен индустриялық аймақтың басқарушы компаниясы арасында жасалатын, индустриялық аймақтың аумағында және (немесе) олардың құқықтық режимінде қызметті жүзеге асыру талаптарын, тараптардың құқықтарын, міндеттері мен жауапкершілігін белгілейтін шартқа сәйкес жүзеге асырылады.</w:t>
      </w:r>
    </w:p>
    <w:bookmarkEnd w:id="24"/>
    <w:bookmarkStart w:name="z27" w:id="25"/>
    <w:p>
      <w:pPr>
        <w:spacing w:after="0"/>
        <w:ind w:left="0"/>
        <w:jc w:val="both"/>
      </w:pPr>
      <w:r>
        <w:rPr>
          <w:rFonts w:ascii="Times New Roman"/>
          <w:b w:val="false"/>
          <w:i w:val="false"/>
          <w:color w:val="000000"/>
          <w:sz w:val="28"/>
        </w:rPr>
        <w:t>
      12. Мемлекеттік көрсетілетін қызметтерді "бір терезе" қағидаты бойынша ұсынуды республикалық маңызы бар индустриялық аймақтың аумағында "Азаматтарға арналған үкімет" мемлекеттік корпорациясы Қазақстан Республикасының заңнамасына сәйкес жүзеге асырады.</w:t>
      </w:r>
    </w:p>
    <w:bookmarkEnd w:id="25"/>
    <w:bookmarkStart w:name="z28" w:id="26"/>
    <w:p>
      <w:pPr>
        <w:spacing w:after="0"/>
        <w:ind w:left="0"/>
        <w:jc w:val="both"/>
      </w:pPr>
      <w:r>
        <w:rPr>
          <w:rFonts w:ascii="Times New Roman"/>
          <w:b w:val="false"/>
          <w:i w:val="false"/>
          <w:color w:val="000000"/>
          <w:sz w:val="28"/>
        </w:rPr>
        <w:t xml:space="preserve">
      13. Республикалық маңызы бар индустриялық аймақ қызметінің тиімділігін бағалау Заңның </w:t>
      </w:r>
      <w:r>
        <w:rPr>
          <w:rFonts w:ascii="Times New Roman"/>
          <w:b w:val="false"/>
          <w:i w:val="false"/>
          <w:color w:val="000000"/>
          <w:sz w:val="28"/>
        </w:rPr>
        <w:t>11-бабы</w:t>
      </w:r>
      <w:r>
        <w:rPr>
          <w:rFonts w:ascii="Times New Roman"/>
          <w:b w:val="false"/>
          <w:i w:val="false"/>
          <w:color w:val="000000"/>
          <w:sz w:val="28"/>
        </w:rPr>
        <w:t xml:space="preserve"> 19) тармақшасына сәйкес уәкілетті органмен бекітілетін Арнайы экономикалық және индустриялық аймақтар қызметінің тиімділігін бағалау әдістемесіне сәйкес </w:t>
      </w:r>
      <w:r>
        <w:rPr>
          <w:rFonts w:ascii="Times New Roman"/>
          <w:b w:val="false"/>
          <w:i w:val="false"/>
          <w:color w:val="000000"/>
          <w:sz w:val="28"/>
        </w:rPr>
        <w:t>жүзеге асырылады.</w:t>
      </w:r>
    </w:p>
    <w:bookmarkEnd w:id="26"/>
    <w:bookmarkStart w:name="z30" w:id="27"/>
    <w:p>
      <w:pPr>
        <w:spacing w:after="0"/>
        <w:ind w:left="0"/>
        <w:jc w:val="left"/>
      </w:pPr>
      <w:r>
        <w:rPr>
          <w:rFonts w:ascii="Times New Roman"/>
          <w:b/>
          <w:i w:val="false"/>
          <w:color w:val="000000"/>
        </w:rPr>
        <w:t xml:space="preserve"> 4-тарау . Қорытынды ережелер</w:t>
      </w:r>
    </w:p>
    <w:bookmarkEnd w:id="27"/>
    <w:bookmarkStart w:name="z31" w:id="28"/>
    <w:p>
      <w:pPr>
        <w:spacing w:after="0"/>
        <w:ind w:left="0"/>
        <w:jc w:val="both"/>
      </w:pPr>
      <w:r>
        <w:rPr>
          <w:rFonts w:ascii="Times New Roman"/>
          <w:b w:val="false"/>
          <w:i w:val="false"/>
          <w:color w:val="000000"/>
          <w:sz w:val="28"/>
        </w:rPr>
        <w:t>
      14. Осы Үлгілік ережемен реттелмеген республикалық маңызы бар индустриялық аймақтың қызметі Қазақстан Республикасының қолданыстағы заңнамасына сәйкес жүзеге асырылады.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1 тамыздағы </w:t>
            </w:r>
            <w:r>
              <w:br/>
            </w:r>
            <w:r>
              <w:rPr>
                <w:rFonts w:ascii="Times New Roman"/>
                <w:b w:val="false"/>
                <w:i w:val="false"/>
                <w:color w:val="000000"/>
                <w:sz w:val="20"/>
              </w:rPr>
              <w:t>№ 607 бұйрығына</w:t>
            </w:r>
            <w:r>
              <w:br/>
            </w:r>
            <w:r>
              <w:rPr>
                <w:rFonts w:ascii="Times New Roman"/>
                <w:b w:val="false"/>
                <w:i w:val="false"/>
                <w:color w:val="000000"/>
                <w:sz w:val="20"/>
              </w:rPr>
              <w:t>2-қосымша</w:t>
            </w:r>
          </w:p>
        </w:tc>
      </w:tr>
    </w:tbl>
    <w:bookmarkStart w:name="z33" w:id="29"/>
    <w:p>
      <w:pPr>
        <w:spacing w:after="0"/>
        <w:ind w:left="0"/>
        <w:jc w:val="left"/>
      </w:pPr>
      <w:r>
        <w:rPr>
          <w:rFonts w:ascii="Times New Roman"/>
          <w:b/>
          <w:i w:val="false"/>
          <w:color w:val="000000"/>
        </w:rPr>
        <w:t xml:space="preserve"> Өңірлік маңызы бар индустриялық аймақ туралы үлгілік ереже</w:t>
      </w:r>
    </w:p>
    <w:bookmarkEnd w:id="29"/>
    <w:bookmarkStart w:name="z34" w:id="30"/>
    <w:p>
      <w:pPr>
        <w:spacing w:after="0"/>
        <w:ind w:left="0"/>
        <w:jc w:val="left"/>
      </w:pPr>
      <w:r>
        <w:rPr>
          <w:rFonts w:ascii="Times New Roman"/>
          <w:b/>
          <w:i w:val="false"/>
          <w:color w:val="000000"/>
        </w:rPr>
        <w:t xml:space="preserve"> 1-тарау. Жалпы ережелер</w:t>
      </w:r>
    </w:p>
    <w:bookmarkEnd w:id="30"/>
    <w:bookmarkStart w:name="z35" w:id="31"/>
    <w:p>
      <w:pPr>
        <w:spacing w:after="0"/>
        <w:ind w:left="0"/>
        <w:jc w:val="both"/>
      </w:pPr>
      <w:r>
        <w:rPr>
          <w:rFonts w:ascii="Times New Roman"/>
          <w:b w:val="false"/>
          <w:i w:val="false"/>
          <w:color w:val="000000"/>
          <w:sz w:val="28"/>
        </w:rPr>
        <w:t xml:space="preserve">
      1. Осы Өңірлік маңызы бар индустриялық аймақ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Үлгілік ереже)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6) тармақшасына (бұдан әрі - Заң) сәйкес әзірленді және өңірлік маңызы бар индустриялық аймақтың мақсаты, міндеттер мен жұмыс істеуін айқындайды. </w:t>
      </w:r>
    </w:p>
    <w:bookmarkEnd w:id="31"/>
    <w:bookmarkStart w:name="z38"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Өңірлік маңызы бар индустриялық аймақта қызмет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нормативтік құқықтық актілеріне сәйкес жүзеге асырылады. </w:t>
      </w:r>
    </w:p>
    <w:bookmarkEnd w:id="32"/>
    <w:bookmarkStart w:name="z40" w:id="33"/>
    <w:p>
      <w:pPr>
        <w:spacing w:after="0"/>
        <w:ind w:left="0"/>
        <w:jc w:val="both"/>
      </w:pPr>
      <w:r>
        <w:rPr>
          <w:rFonts w:ascii="Times New Roman"/>
          <w:b w:val="false"/>
          <w:i w:val="false"/>
          <w:color w:val="000000"/>
          <w:sz w:val="28"/>
        </w:rPr>
        <w:t>
      3. Осы Үлгілік ережеде мынадай негізгі ұғымдар пайдаланылады:</w:t>
      </w:r>
    </w:p>
    <w:bookmarkEnd w:id="33"/>
    <w:p>
      <w:pPr>
        <w:spacing w:after="0"/>
        <w:ind w:left="0"/>
        <w:jc w:val="both"/>
      </w:pPr>
      <w:r>
        <w:rPr>
          <w:rFonts w:ascii="Times New Roman"/>
          <w:b w:val="false"/>
          <w:i w:val="false"/>
          <w:color w:val="000000"/>
          <w:sz w:val="28"/>
        </w:rPr>
        <w:t>
      1) индустриялық аймақ – жеке кәсiпкерлiк субъектiлерiне Қазақстан Республикасының заңнамасында белгiленген тәртiппен кәсіпкерлік қызмет, оның ішінде өнеркәсіп, агроөнеркәсіптік кешен, туристік индустрия, көлік логистикасы, қалдықтарды басқару саласындағы қызмет объектілерін орналастыру және пайдалану үшін берілетін, инженерлік-коммуникациялық инфрақұрылыммен қамтамасыз етілген аумақ;</w:t>
      </w:r>
    </w:p>
    <w:p>
      <w:pPr>
        <w:spacing w:after="0"/>
        <w:ind w:left="0"/>
        <w:jc w:val="both"/>
      </w:pPr>
      <w:r>
        <w:rPr>
          <w:rFonts w:ascii="Times New Roman"/>
          <w:b w:val="false"/>
          <w:i w:val="false"/>
          <w:color w:val="000000"/>
          <w:sz w:val="28"/>
        </w:rPr>
        <w:t>
      2) өңірлік маңызы бар индустриялық аймақ – жергілікті бюджеттен толық не ішінара қаржыландырылуын жүзеге асыру болжанған жағдайдағы, индустриялық аймақ;</w:t>
      </w:r>
    </w:p>
    <w:p>
      <w:pPr>
        <w:spacing w:after="0"/>
        <w:ind w:left="0"/>
        <w:jc w:val="both"/>
      </w:pPr>
      <w:r>
        <w:rPr>
          <w:rFonts w:ascii="Times New Roman"/>
          <w:b w:val="false"/>
          <w:i w:val="false"/>
          <w:color w:val="000000"/>
          <w:sz w:val="28"/>
        </w:rPr>
        <w:t xml:space="preserve">
      3) индустриялық аймақтың басқарушы компаниясы – индустриялық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p>
      <w:pPr>
        <w:spacing w:after="0"/>
        <w:ind w:left="0"/>
        <w:jc w:val="both"/>
      </w:pPr>
      <w:r>
        <w:rPr>
          <w:rFonts w:ascii="Times New Roman"/>
          <w:b w:val="false"/>
          <w:i w:val="false"/>
          <w:color w:val="000000"/>
          <w:sz w:val="28"/>
        </w:rPr>
        <w:t xml:space="preserve">
      4) индустриялық аймақтың қатысушысы – Қазақстан Республикасының заңнамасында белгіленген тәртіппен индустриялық аймақтың аумағында кәсіпкерлік қызмет объектілерін орналастыруды және пайдалануды жүзеге асыратын, олармен индустриялық аймақтың басқарушы компаниясы қызметті жүзеге асыру туралы шарт жасасқан дара кәсіпкер, заңды тұлға; </w:t>
      </w:r>
    </w:p>
    <w:p>
      <w:pPr>
        <w:spacing w:after="0"/>
        <w:ind w:left="0"/>
        <w:jc w:val="both"/>
      </w:pPr>
      <w:r>
        <w:rPr>
          <w:rFonts w:ascii="Times New Roman"/>
          <w:b w:val="false"/>
          <w:i w:val="false"/>
          <w:color w:val="000000"/>
          <w:sz w:val="28"/>
        </w:rPr>
        <w:t>
      5) инфрақұрылым объектілері – арнайы экономикалық немесе индустриялық аймақтың жылу және электр энергиясын өндіру және (немесе) беру, сумен жабдықтау және газбен жабдықтау, кәріз, көлік коммуникациялары, көрсетілетін байланыс қызметтері объектілерінің және өзге де объектілердің құрамына кіретін объектілер;</w:t>
      </w:r>
    </w:p>
    <w:p>
      <w:pPr>
        <w:spacing w:after="0"/>
        <w:ind w:left="0"/>
        <w:jc w:val="both"/>
      </w:pPr>
      <w:r>
        <w:rPr>
          <w:rFonts w:ascii="Times New Roman"/>
          <w:b w:val="false"/>
          <w:i w:val="false"/>
          <w:color w:val="000000"/>
          <w:sz w:val="28"/>
        </w:rPr>
        <w:t>
      6)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p>
      <w:pPr>
        <w:spacing w:after="0"/>
        <w:ind w:left="0"/>
        <w:jc w:val="both"/>
      </w:pPr>
      <w:r>
        <w:rPr>
          <w:rFonts w:ascii="Times New Roman"/>
          <w:b w:val="false"/>
          <w:i w:val="false"/>
          <w:color w:val="000000"/>
          <w:sz w:val="28"/>
        </w:rPr>
        <w:t>
      7)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Start w:name="z41" w:id="34"/>
    <w:p>
      <w:pPr>
        <w:spacing w:after="0"/>
        <w:ind w:left="0"/>
        <w:jc w:val="left"/>
      </w:pPr>
      <w:r>
        <w:rPr>
          <w:rFonts w:ascii="Times New Roman"/>
          <w:b/>
          <w:i w:val="false"/>
          <w:color w:val="000000"/>
        </w:rPr>
        <w:t xml:space="preserve"> 2-тарау. Өңірлік маңызы бар индустриялық аймақтың мақсаты мен міндеттері</w:t>
      </w:r>
    </w:p>
    <w:bookmarkEnd w:id="34"/>
    <w:bookmarkStart w:name="z42" w:id="35"/>
    <w:p>
      <w:pPr>
        <w:spacing w:after="0"/>
        <w:ind w:left="0"/>
        <w:jc w:val="both"/>
      </w:pPr>
      <w:r>
        <w:rPr>
          <w:rFonts w:ascii="Times New Roman"/>
          <w:b w:val="false"/>
          <w:i w:val="false"/>
          <w:color w:val="000000"/>
          <w:sz w:val="28"/>
        </w:rPr>
        <w:t>
      4. Өңірлік маңызы бар индустриялық аймақ өңірлерде кәсіпкерлікті дамытуды инфрақұрылымдық қамтамасыз ету мақсатында құрылады.</w:t>
      </w:r>
    </w:p>
    <w:bookmarkEnd w:id="35"/>
    <w:bookmarkStart w:name="z43" w:id="36"/>
    <w:p>
      <w:pPr>
        <w:spacing w:after="0"/>
        <w:ind w:left="0"/>
        <w:jc w:val="both"/>
      </w:pPr>
      <w:r>
        <w:rPr>
          <w:rFonts w:ascii="Times New Roman"/>
          <w:b w:val="false"/>
          <w:i w:val="false"/>
          <w:color w:val="000000"/>
          <w:sz w:val="28"/>
        </w:rPr>
        <w:t xml:space="preserve">
      5. Өңірлік маңызы бар индустриялық аймақтың негізгі міндеттері: </w:t>
      </w:r>
    </w:p>
    <w:bookmarkEnd w:id="36"/>
    <w:p>
      <w:pPr>
        <w:spacing w:after="0"/>
        <w:ind w:left="0"/>
        <w:jc w:val="both"/>
      </w:pPr>
      <w:r>
        <w:rPr>
          <w:rFonts w:ascii="Times New Roman"/>
          <w:b w:val="false"/>
          <w:i w:val="false"/>
          <w:color w:val="000000"/>
          <w:sz w:val="28"/>
        </w:rPr>
        <w:t>
      1) өнеркәсіп, агроөнеркәсіптік кешен, туристік индустрия, көлік логистикасы, қалдықтарды басқару саласындағы жеке кәсіпкерлікті жеделдетілген дамытуға жәрдемдесу;</w:t>
      </w:r>
    </w:p>
    <w:p>
      <w:pPr>
        <w:spacing w:after="0"/>
        <w:ind w:left="0"/>
        <w:jc w:val="both"/>
      </w:pPr>
      <w:r>
        <w:rPr>
          <w:rFonts w:ascii="Times New Roman"/>
          <w:b w:val="false"/>
          <w:i w:val="false"/>
          <w:color w:val="000000"/>
          <w:sz w:val="28"/>
        </w:rPr>
        <w:t>
      2) жаңа өндірістердің инфрақұрылымын құруға және дамытуға шығындарды оңтайландыру;</w:t>
      </w:r>
    </w:p>
    <w:p>
      <w:pPr>
        <w:spacing w:after="0"/>
        <w:ind w:left="0"/>
        <w:jc w:val="both"/>
      </w:pPr>
      <w:r>
        <w:rPr>
          <w:rFonts w:ascii="Times New Roman"/>
          <w:b w:val="false"/>
          <w:i w:val="false"/>
          <w:color w:val="000000"/>
          <w:sz w:val="28"/>
        </w:rPr>
        <w:t>
      3) өндірістің тиімділігін арттыру;</w:t>
      </w:r>
    </w:p>
    <w:p>
      <w:pPr>
        <w:spacing w:after="0"/>
        <w:ind w:left="0"/>
        <w:jc w:val="both"/>
      </w:pPr>
      <w:r>
        <w:rPr>
          <w:rFonts w:ascii="Times New Roman"/>
          <w:b w:val="false"/>
          <w:i w:val="false"/>
          <w:color w:val="000000"/>
          <w:sz w:val="28"/>
        </w:rPr>
        <w:t>
      4) халықтың жұмыспен қамтылуын қамтамасыз ету.</w:t>
      </w:r>
    </w:p>
    <w:bookmarkStart w:name="z44" w:id="37"/>
    <w:p>
      <w:pPr>
        <w:spacing w:after="0"/>
        <w:ind w:left="0"/>
        <w:jc w:val="left"/>
      </w:pPr>
      <w:r>
        <w:rPr>
          <w:rFonts w:ascii="Times New Roman"/>
          <w:b/>
          <w:i w:val="false"/>
          <w:color w:val="000000"/>
        </w:rPr>
        <w:t xml:space="preserve"> 3-тарау. Өңірлік маңызы бар индустриялық аймақтың басқарылуы және жұмыс істеуі</w:t>
      </w:r>
    </w:p>
    <w:bookmarkEnd w:id="37"/>
    <w:bookmarkStart w:name="z45" w:id="38"/>
    <w:p>
      <w:pPr>
        <w:spacing w:after="0"/>
        <w:ind w:left="0"/>
        <w:jc w:val="both"/>
      </w:pPr>
      <w:r>
        <w:rPr>
          <w:rFonts w:ascii="Times New Roman"/>
          <w:b w:val="false"/>
          <w:i w:val="false"/>
          <w:color w:val="000000"/>
          <w:sz w:val="28"/>
        </w:rPr>
        <w:t xml:space="preserve">
      6. Өңірлік маңызы бар индустриялық аймақтар мемлекеттік меншіктегі және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жер пайдалануға берілмеген жер учаскелерінде кемінде жиырма жыл мерзімге құрылады.</w:t>
      </w:r>
    </w:p>
    <w:bookmarkEnd w:id="38"/>
    <w:bookmarkStart w:name="z47" w:id="39"/>
    <w:p>
      <w:pPr>
        <w:spacing w:after="0"/>
        <w:ind w:left="0"/>
        <w:jc w:val="both"/>
      </w:pPr>
      <w:r>
        <w:rPr>
          <w:rFonts w:ascii="Times New Roman"/>
          <w:b w:val="false"/>
          <w:i w:val="false"/>
          <w:color w:val="000000"/>
          <w:sz w:val="28"/>
        </w:rPr>
        <w:t xml:space="preserve">
      7. Өңірлік маңызы бар индустриялық аймақты құру және оның аумағының шекараларын және (немесе) алаңын өзгертуді облыстың, республикалық маңызы бар қаланың және астананың жергілікті атқарушы органы жүзеге асырады. </w:t>
      </w:r>
    </w:p>
    <w:bookmarkEnd w:id="39"/>
    <w:bookmarkStart w:name="z48"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Өңірлік маңызы бар индустриялық аймақ осы индустриялық аймақтың құрылу мерзімі өткен соң таратылады.</w:t>
      </w:r>
    </w:p>
    <w:bookmarkEnd w:id="40"/>
    <w:bookmarkStart w:name="z50" w:id="41"/>
    <w:p>
      <w:pPr>
        <w:spacing w:after="0"/>
        <w:ind w:left="0"/>
        <w:jc w:val="both"/>
      </w:pPr>
      <w:r>
        <w:rPr>
          <w:rFonts w:ascii="Times New Roman"/>
          <w:b w:val="false"/>
          <w:i w:val="false"/>
          <w:color w:val="000000"/>
          <w:sz w:val="28"/>
        </w:rPr>
        <w:t xml:space="preserve">
      9. Осы Үлгілік ереженің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индустриялық аймақтың жұмыс істеу мерзімі жергілікті атқарушы органның шешімі бойынша ұзартылады.</w:t>
      </w:r>
    </w:p>
    <w:bookmarkEnd w:id="41"/>
    <w:bookmarkStart w:name="z51" w:id="42"/>
    <w:p>
      <w:pPr>
        <w:spacing w:after="0"/>
        <w:ind w:left="0"/>
        <w:jc w:val="both"/>
      </w:pPr>
      <w:r>
        <w:rPr>
          <w:rFonts w:ascii="Times New Roman"/>
          <w:b w:val="false"/>
          <w:i w:val="false"/>
          <w:color w:val="000000"/>
          <w:sz w:val="28"/>
        </w:rPr>
        <w:t xml:space="preserve">
      10. Өңірлік маңызы бар индустриялық аймақ қызметі басқарушы компаниямен үш жылдық кезеңге бекітілетін индустриялық аймақтың даму стратегиясына, сондай-ақ Заңның </w:t>
      </w:r>
      <w:r>
        <w:rPr>
          <w:rFonts w:ascii="Times New Roman"/>
          <w:b w:val="false"/>
          <w:i w:val="false"/>
          <w:color w:val="000000"/>
          <w:sz w:val="28"/>
        </w:rPr>
        <w:t>14-бабы</w:t>
      </w:r>
      <w:r>
        <w:rPr>
          <w:rFonts w:ascii="Times New Roman"/>
          <w:b w:val="false"/>
          <w:i w:val="false"/>
          <w:color w:val="000000"/>
          <w:sz w:val="28"/>
        </w:rPr>
        <w:t xml:space="preserve"> 8) тармақшасына сәйкес әзірленетін даму жоспары және оның инфрақұрылымына сәйкес жүзеге асырылады.</w:t>
      </w:r>
    </w:p>
    <w:bookmarkEnd w:id="42"/>
    <w:bookmarkStart w:name="z52" w:id="43"/>
    <w:p>
      <w:pPr>
        <w:spacing w:after="0"/>
        <w:ind w:left="0"/>
        <w:jc w:val="both"/>
      </w:pPr>
      <w:r>
        <w:rPr>
          <w:rFonts w:ascii="Times New Roman"/>
          <w:b w:val="false"/>
          <w:i w:val="false"/>
          <w:color w:val="000000"/>
          <w:sz w:val="28"/>
        </w:rPr>
        <w:t>
      11. Өңірлік маңызы бар индустриялық аймақта қатысушылардың қызметі индустриялық аймақтың қатысушысы немесе бірнеше қатысушысы мен индустриялық аймақтың басқарушы компаниясы арасында жасалатын, индустриялық аймақтың аумағында және (немесе) олардың құқықтық режимінде қызметті жүзеге асыру талаптарын, тараптардың құқықтарын, міндеттері мен жауапкершілігін белгілейтін шартқа сәйкес жүзеге асырылады.</w:t>
      </w:r>
    </w:p>
    <w:bookmarkEnd w:id="43"/>
    <w:bookmarkStart w:name="z53" w:id="44"/>
    <w:p>
      <w:pPr>
        <w:spacing w:after="0"/>
        <w:ind w:left="0"/>
        <w:jc w:val="both"/>
      </w:pPr>
      <w:r>
        <w:rPr>
          <w:rFonts w:ascii="Times New Roman"/>
          <w:b w:val="false"/>
          <w:i w:val="false"/>
          <w:color w:val="000000"/>
          <w:sz w:val="28"/>
        </w:rPr>
        <w:t>
      12. Мемлекеттік көрсетілетін қызметтерді "бір терезе" қағидаты бойынша ұсынуды өңірлік маңызы бар индустриялық аймақтың аумағында "Азаматтарға арналған үкімет" мемлекеттік корпорациясы Қазақстан Республикасының заңнамасына сәйкес жүзеге асырады.</w:t>
      </w:r>
    </w:p>
    <w:bookmarkEnd w:id="44"/>
    <w:bookmarkStart w:name="z54" w:id="45"/>
    <w:p>
      <w:pPr>
        <w:spacing w:after="0"/>
        <w:ind w:left="0"/>
        <w:jc w:val="both"/>
      </w:pPr>
      <w:r>
        <w:rPr>
          <w:rFonts w:ascii="Times New Roman"/>
          <w:b w:val="false"/>
          <w:i w:val="false"/>
          <w:color w:val="000000"/>
          <w:sz w:val="28"/>
        </w:rPr>
        <w:t xml:space="preserve">
      13. Өңірлік маңызы бар индустриялық аймақ қызметінің тиімділігін бағалау Заңның </w:t>
      </w:r>
      <w:r>
        <w:rPr>
          <w:rFonts w:ascii="Times New Roman"/>
          <w:b w:val="false"/>
          <w:i w:val="false"/>
          <w:color w:val="000000"/>
          <w:sz w:val="28"/>
        </w:rPr>
        <w:t>11-бабы</w:t>
      </w:r>
      <w:r>
        <w:rPr>
          <w:rFonts w:ascii="Times New Roman"/>
          <w:b w:val="false"/>
          <w:i w:val="false"/>
          <w:color w:val="000000"/>
          <w:sz w:val="28"/>
        </w:rPr>
        <w:t xml:space="preserve"> 19) тармақшасына сәйкес уәкілетті органмен бекітілетін Арнайы экономикалық және индустриялық аймақтар қызметінің тиімділігін бағалау әдістемесіне сәйкес жүзеге асырылады.</w:t>
      </w:r>
    </w:p>
    <w:bookmarkEnd w:id="45"/>
    <w:bookmarkStart w:name="z55" w:id="46"/>
    <w:p>
      <w:pPr>
        <w:spacing w:after="0"/>
        <w:ind w:left="0"/>
        <w:jc w:val="left"/>
      </w:pPr>
      <w:r>
        <w:rPr>
          <w:rFonts w:ascii="Times New Roman"/>
          <w:b/>
          <w:i w:val="false"/>
          <w:color w:val="000000"/>
        </w:rPr>
        <w:t xml:space="preserve"> 4-тарау . Қорытынды ережелер</w:t>
      </w:r>
    </w:p>
    <w:bookmarkEnd w:id="46"/>
    <w:bookmarkStart w:name="z56" w:id="47"/>
    <w:p>
      <w:pPr>
        <w:spacing w:after="0"/>
        <w:ind w:left="0"/>
        <w:jc w:val="both"/>
      </w:pPr>
      <w:r>
        <w:rPr>
          <w:rFonts w:ascii="Times New Roman"/>
          <w:b w:val="false"/>
          <w:i w:val="false"/>
          <w:color w:val="000000"/>
          <w:sz w:val="28"/>
        </w:rPr>
        <w:t>
      14. Осы Үлгілік ережемен реттелмеген өңірлік маңызы бар индустриялық аймақтың қызметі Қазақстан Республикасының қолданыстағы заңнамасына сәйкес жүзеге асырылады.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